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EDB28C" w14:textId="5B7A1F91" w:rsidR="008C311C" w:rsidRDefault="0030671A" w:rsidP="00462E3C">
      <w:pPr>
        <w:ind w:right="-15"/>
        <w:rPr>
          <w:b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365F03DD" wp14:editId="27CC2CE0">
            <wp:simplePos x="0" y="0"/>
            <wp:positionH relativeFrom="column">
              <wp:posOffset>-797560</wp:posOffset>
            </wp:positionH>
            <wp:positionV relativeFrom="paragraph">
              <wp:posOffset>-781050</wp:posOffset>
            </wp:positionV>
            <wp:extent cx="7572375" cy="10703560"/>
            <wp:effectExtent l="0" t="0" r="9525" b="2540"/>
            <wp:wrapThrough wrapText="bothSides">
              <wp:wrapPolygon edited="0">
                <wp:start x="0" y="0"/>
                <wp:lineTo x="0" y="21567"/>
                <wp:lineTo x="21573" y="21567"/>
                <wp:lineTo x="21573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деты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0703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1BE79062" w14:textId="77777777" w:rsidR="008C311C" w:rsidRPr="00D60A5F" w:rsidRDefault="008C311C" w:rsidP="00462E3C">
      <w:pPr>
        <w:ind w:left="-134" w:right="-15" w:firstLine="134"/>
        <w:rPr>
          <w:b/>
          <w:szCs w:val="28"/>
        </w:rPr>
      </w:pPr>
      <w:r>
        <w:rPr>
          <w:b/>
          <w:szCs w:val="28"/>
        </w:rPr>
        <w:lastRenderedPageBreak/>
        <w:t xml:space="preserve">                                                                                                           </w:t>
      </w:r>
    </w:p>
    <w:p w14:paraId="1D9ACC2E" w14:textId="77777777" w:rsidR="008C311C" w:rsidRDefault="008C311C" w:rsidP="00462E3C">
      <w:pPr>
        <w:ind w:left="-134" w:right="-15" w:firstLine="134"/>
        <w:jc w:val="center"/>
        <w:rPr>
          <w:szCs w:val="28"/>
        </w:rPr>
      </w:pPr>
    </w:p>
    <w:tbl>
      <w:tblPr>
        <w:tblW w:w="951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9"/>
        <w:gridCol w:w="6971"/>
        <w:gridCol w:w="1429"/>
      </w:tblGrid>
      <w:tr w:rsidR="008C311C" w:rsidRPr="008C311C" w14:paraId="05924287" w14:textId="77777777" w:rsidTr="00462E3C">
        <w:trPr>
          <w:trHeight w:hRule="exact" w:val="913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A1F4F1" w14:textId="77777777" w:rsidR="008C311C" w:rsidRPr="008C311C" w:rsidRDefault="008C311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b/>
                <w:sz w:val="26"/>
                <w:szCs w:val="26"/>
              </w:rPr>
              <w:t>Номер</w:t>
            </w:r>
          </w:p>
          <w:p w14:paraId="5C3E9552" w14:textId="77777777" w:rsidR="008C311C" w:rsidRPr="008C311C" w:rsidRDefault="008C311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b/>
                <w:sz w:val="26"/>
                <w:szCs w:val="26"/>
              </w:rPr>
              <w:t>раздела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7F34779" w14:textId="77777777" w:rsidR="008C311C" w:rsidRPr="008C311C" w:rsidRDefault="008C311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разделов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B09E13E" w14:textId="77777777" w:rsidR="008C311C" w:rsidRPr="008C311C" w:rsidRDefault="008C311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b/>
                <w:sz w:val="26"/>
                <w:szCs w:val="26"/>
              </w:rPr>
              <w:t>Номера</w:t>
            </w:r>
          </w:p>
          <w:p w14:paraId="45130421" w14:textId="77777777" w:rsidR="008C311C" w:rsidRPr="008C311C" w:rsidRDefault="008C311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b/>
                <w:sz w:val="26"/>
                <w:szCs w:val="26"/>
              </w:rPr>
              <w:t>страниц</w:t>
            </w:r>
          </w:p>
        </w:tc>
      </w:tr>
      <w:tr w:rsidR="008C311C" w:rsidRPr="008C311C" w14:paraId="37870010" w14:textId="77777777" w:rsidTr="00462E3C">
        <w:trPr>
          <w:trHeight w:hRule="exact" w:val="530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70EF508" w14:textId="77777777" w:rsidR="008C311C" w:rsidRPr="008C311C" w:rsidRDefault="008C311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3DB1263" w14:textId="77777777" w:rsidR="008C311C" w:rsidRPr="008C311C" w:rsidRDefault="00462E3C" w:rsidP="00462E3C">
            <w:pPr>
              <w:widowControl/>
              <w:ind w:left="306" w:right="-1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Паспорт программы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65D620B" w14:textId="77777777" w:rsidR="008C311C" w:rsidRPr="008C311C" w:rsidRDefault="00462E3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462E3C" w:rsidRPr="008C311C" w14:paraId="1EA4197A" w14:textId="77777777" w:rsidTr="00462E3C">
        <w:trPr>
          <w:trHeight w:hRule="exact" w:val="530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11A24E7" w14:textId="77777777" w:rsidR="00462E3C" w:rsidRPr="008C311C" w:rsidRDefault="00462E3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3068982" w14:textId="77777777" w:rsidR="00462E3C" w:rsidRPr="008C311C" w:rsidRDefault="00462E3C" w:rsidP="00462E3C">
            <w:pPr>
              <w:widowControl/>
              <w:ind w:left="306"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sz w:val="26"/>
                <w:szCs w:val="26"/>
              </w:rPr>
              <w:t>Комплекс основных характеристик программы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CD62707" w14:textId="77777777" w:rsidR="00462E3C" w:rsidRPr="008C311C" w:rsidRDefault="00462E3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462E3C" w:rsidRPr="008C311C" w14:paraId="005FC990" w14:textId="77777777" w:rsidTr="00462E3C">
        <w:trPr>
          <w:trHeight w:hRule="exact" w:val="1014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72204F" w14:textId="77777777" w:rsidR="00462E3C" w:rsidRPr="008C311C" w:rsidRDefault="00462E3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D4E3902" w14:textId="77777777" w:rsidR="00462E3C" w:rsidRPr="008C311C" w:rsidRDefault="00462E3C" w:rsidP="00462E3C">
            <w:pPr>
              <w:widowControl/>
              <w:ind w:left="306"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sz w:val="26"/>
                <w:szCs w:val="26"/>
              </w:rPr>
              <w:t>Пояснительная записка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CEDF869" w14:textId="77777777" w:rsidR="00462E3C" w:rsidRPr="008C311C" w:rsidRDefault="00462E3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462E3C" w:rsidRPr="008C311C" w14:paraId="579B8C98" w14:textId="77777777" w:rsidTr="00462E3C">
        <w:trPr>
          <w:trHeight w:hRule="exact" w:val="695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5C43EB3" w14:textId="77777777" w:rsidR="00462E3C" w:rsidRPr="008C311C" w:rsidRDefault="00462E3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A64B60" w14:textId="77777777" w:rsidR="00462E3C" w:rsidRPr="008C311C" w:rsidRDefault="00462E3C" w:rsidP="00462E3C">
            <w:pPr>
              <w:widowControl/>
              <w:ind w:left="306"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sz w:val="26"/>
                <w:szCs w:val="26"/>
              </w:rPr>
              <w:t>Цель и задачи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AA6446A" w14:textId="77777777" w:rsidR="00462E3C" w:rsidRPr="008C311C" w:rsidRDefault="00462E3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462E3C" w:rsidRPr="008C311C" w14:paraId="02EC0079" w14:textId="77777777" w:rsidTr="00462E3C">
        <w:trPr>
          <w:trHeight w:hRule="exact" w:val="519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6D8740" w14:textId="77777777" w:rsidR="00462E3C" w:rsidRPr="008C311C" w:rsidRDefault="00462E3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sz w:val="26"/>
                <w:szCs w:val="26"/>
              </w:rPr>
              <w:t>1.3.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EA6888" w14:textId="77777777" w:rsidR="00462E3C" w:rsidRPr="008C311C" w:rsidRDefault="00462E3C" w:rsidP="00462E3C">
            <w:pPr>
              <w:widowControl/>
              <w:ind w:left="306"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sz w:val="26"/>
                <w:szCs w:val="26"/>
              </w:rPr>
              <w:t>Учебно-тематический план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CB911C9" w14:textId="77777777" w:rsidR="00462E3C" w:rsidRPr="008C311C" w:rsidRDefault="00462E3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462E3C" w:rsidRPr="008C311C" w14:paraId="67C96679" w14:textId="77777777" w:rsidTr="00462E3C">
        <w:trPr>
          <w:trHeight w:hRule="exact" w:val="1014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DADB21" w14:textId="77777777" w:rsidR="00462E3C" w:rsidRPr="008C311C" w:rsidRDefault="00462E3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sz w:val="26"/>
                <w:szCs w:val="26"/>
              </w:rPr>
              <w:t>1.4.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1154B2C" w14:textId="77777777" w:rsidR="00462E3C" w:rsidRPr="008C311C" w:rsidRDefault="00462E3C" w:rsidP="00462E3C">
            <w:pPr>
              <w:widowControl/>
              <w:ind w:left="306"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sz w:val="26"/>
                <w:szCs w:val="26"/>
              </w:rPr>
              <w:t>Планируемые результаты освоения образовательной программы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8F19AB7" w14:textId="77777777" w:rsidR="00462E3C" w:rsidRPr="008C311C" w:rsidRDefault="00462E3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</w:tr>
      <w:tr w:rsidR="00462E3C" w:rsidRPr="008C311C" w14:paraId="2AD6D326" w14:textId="77777777" w:rsidTr="00462E3C">
        <w:trPr>
          <w:trHeight w:hRule="exact" w:val="901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46D23DF" w14:textId="77777777" w:rsidR="00462E3C" w:rsidRPr="008C311C" w:rsidRDefault="00462E3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A05FBC6" w14:textId="77777777" w:rsidR="00462E3C" w:rsidRPr="008C311C" w:rsidRDefault="00462E3C" w:rsidP="00462E3C">
            <w:pPr>
              <w:widowControl/>
              <w:ind w:left="306"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sz w:val="26"/>
                <w:szCs w:val="26"/>
              </w:rPr>
              <w:t>Комплекс организационно-педагогических условий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298CBFF" w14:textId="77777777" w:rsidR="00462E3C" w:rsidRPr="008C311C" w:rsidRDefault="00462E3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462E3C" w:rsidRPr="008C311C" w14:paraId="68370061" w14:textId="77777777" w:rsidTr="00462E3C">
        <w:trPr>
          <w:trHeight w:hRule="exact" w:val="519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E6F26A9" w14:textId="77777777" w:rsidR="00462E3C" w:rsidRPr="008C311C" w:rsidRDefault="00462E3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2ACA4E" w14:textId="77777777" w:rsidR="00462E3C" w:rsidRPr="008C311C" w:rsidRDefault="00462E3C" w:rsidP="00462E3C">
            <w:pPr>
              <w:widowControl/>
              <w:ind w:left="306"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sz w:val="26"/>
                <w:szCs w:val="26"/>
              </w:rPr>
              <w:t>Условия реализации образовательной программы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9FF2EB" w14:textId="77777777" w:rsidR="00462E3C" w:rsidRPr="008C311C" w:rsidRDefault="00462E3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462E3C" w:rsidRPr="008C311C" w14:paraId="2F642C52" w14:textId="77777777" w:rsidTr="00462E3C">
        <w:trPr>
          <w:trHeight w:hRule="exact" w:val="519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166F5E" w14:textId="77777777" w:rsidR="00462E3C" w:rsidRPr="008C311C" w:rsidRDefault="00462E3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BB32BA" w14:textId="77777777" w:rsidR="00462E3C" w:rsidRPr="008C311C" w:rsidRDefault="00462E3C" w:rsidP="00462E3C">
            <w:pPr>
              <w:widowControl/>
              <w:ind w:left="306"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sz w:val="26"/>
                <w:szCs w:val="26"/>
              </w:rPr>
              <w:t>Материально-технические условия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C95F1A5" w14:textId="77777777" w:rsidR="00462E3C" w:rsidRPr="008C311C" w:rsidRDefault="00462E3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462E3C" w:rsidRPr="008C311C" w14:paraId="540518CE" w14:textId="77777777" w:rsidTr="00462E3C">
        <w:trPr>
          <w:trHeight w:hRule="exact" w:val="519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05166A" w14:textId="77777777" w:rsidR="00462E3C" w:rsidRPr="008C311C" w:rsidRDefault="00462E3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sz w:val="26"/>
                <w:szCs w:val="26"/>
              </w:rPr>
              <w:t>2.3.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B39A512" w14:textId="77777777" w:rsidR="00462E3C" w:rsidRPr="008C311C" w:rsidRDefault="00462E3C" w:rsidP="00462E3C">
            <w:pPr>
              <w:widowControl/>
              <w:ind w:left="306"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sz w:val="26"/>
                <w:szCs w:val="26"/>
              </w:rPr>
              <w:t>Формы аттестации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D7E5EBB" w14:textId="77777777" w:rsidR="00462E3C" w:rsidRPr="008C311C" w:rsidRDefault="00462E3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  <w:tr w:rsidR="00462E3C" w:rsidRPr="008C311C" w14:paraId="7D165F11" w14:textId="77777777" w:rsidTr="00462E3C">
        <w:trPr>
          <w:trHeight w:hRule="exact" w:val="519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2956DC0" w14:textId="77777777" w:rsidR="00462E3C" w:rsidRPr="008C311C" w:rsidRDefault="00462E3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sz w:val="26"/>
                <w:szCs w:val="26"/>
              </w:rPr>
              <w:t>2.4.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A05391" w14:textId="77777777" w:rsidR="00462E3C" w:rsidRPr="008C311C" w:rsidRDefault="00462E3C" w:rsidP="00462E3C">
            <w:pPr>
              <w:widowControl/>
              <w:ind w:left="306"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sz w:val="26"/>
                <w:szCs w:val="26"/>
              </w:rPr>
              <w:t>Оценочные материалы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6B29BF9" w14:textId="77777777" w:rsidR="00462E3C" w:rsidRPr="008C311C" w:rsidRDefault="001C6D84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</w:tr>
      <w:tr w:rsidR="00462E3C" w:rsidRPr="008C311C" w14:paraId="2A147699" w14:textId="77777777" w:rsidTr="00462E3C">
        <w:trPr>
          <w:trHeight w:hRule="exact" w:val="519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E4A178B" w14:textId="77777777" w:rsidR="00462E3C" w:rsidRPr="008C311C" w:rsidRDefault="00462E3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sz w:val="26"/>
                <w:szCs w:val="26"/>
              </w:rPr>
              <w:t>2.5.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B761FD0" w14:textId="77777777" w:rsidR="00462E3C" w:rsidRPr="008C311C" w:rsidRDefault="00462E3C" w:rsidP="00462E3C">
            <w:pPr>
              <w:widowControl/>
              <w:ind w:left="306"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sz w:val="26"/>
                <w:szCs w:val="26"/>
              </w:rPr>
              <w:t>Методические материалы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DAF531D" w14:textId="77777777" w:rsidR="00462E3C" w:rsidRPr="008C311C" w:rsidRDefault="001C6D84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</w:tr>
      <w:tr w:rsidR="00462E3C" w:rsidRPr="008C311C" w14:paraId="1FF1DFEE" w14:textId="77777777" w:rsidTr="00462E3C">
        <w:trPr>
          <w:trHeight w:hRule="exact" w:val="508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E16971B" w14:textId="77777777" w:rsidR="00462E3C" w:rsidRPr="008C311C" w:rsidRDefault="00462E3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sz w:val="26"/>
                <w:szCs w:val="26"/>
              </w:rPr>
              <w:t>2.6.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3AFEA9B" w14:textId="77777777" w:rsidR="00462E3C" w:rsidRPr="008C311C" w:rsidRDefault="00462E3C" w:rsidP="00462E3C">
            <w:pPr>
              <w:widowControl/>
              <w:ind w:left="306"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EC829A1" w14:textId="77777777" w:rsidR="00462E3C" w:rsidRPr="008C311C" w:rsidRDefault="001C6D84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</w:tr>
      <w:tr w:rsidR="00462E3C" w:rsidRPr="008C311C" w14:paraId="2F2D293B" w14:textId="77777777" w:rsidTr="00462E3C">
        <w:trPr>
          <w:trHeight w:hRule="exact" w:val="553"/>
          <w:jc w:val="center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286A28" w14:textId="77777777" w:rsidR="00462E3C" w:rsidRPr="008C311C" w:rsidRDefault="00462E3C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7D38F4" w14:textId="77777777" w:rsidR="00462E3C" w:rsidRPr="008C311C" w:rsidRDefault="00462E3C" w:rsidP="00462E3C">
            <w:pPr>
              <w:widowControl/>
              <w:ind w:left="306"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8C311C">
              <w:rPr>
                <w:rFonts w:ascii="Times New Roman" w:hAnsi="Times New Roman" w:cs="Times New Roman"/>
                <w:sz w:val="26"/>
                <w:szCs w:val="26"/>
              </w:rPr>
              <w:t>Приложение 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FEB9DE" w14:textId="77777777" w:rsidR="00462E3C" w:rsidRPr="008C311C" w:rsidRDefault="001C6D84" w:rsidP="00462E3C">
            <w:pPr>
              <w:widowControl/>
              <w:ind w:right="-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</w:tbl>
    <w:p w14:paraId="72937D05" w14:textId="77777777" w:rsidR="008C311C" w:rsidRDefault="008C311C" w:rsidP="00462E3C">
      <w:pPr>
        <w:widowControl/>
        <w:ind w:right="-15"/>
        <w:rPr>
          <w:rStyle w:val="7"/>
        </w:rPr>
      </w:pPr>
    </w:p>
    <w:p w14:paraId="1F3018B0" w14:textId="77777777" w:rsidR="00922484" w:rsidRDefault="00922484" w:rsidP="00462E3C">
      <w:pPr>
        <w:widowControl/>
        <w:ind w:right="-15"/>
        <w:rPr>
          <w:rStyle w:val="7"/>
          <w:b w:val="0"/>
          <w:bCs w:val="0"/>
        </w:rPr>
      </w:pPr>
    </w:p>
    <w:p w14:paraId="132FD2C2" w14:textId="77777777" w:rsidR="00922484" w:rsidRDefault="00922484" w:rsidP="00462E3C">
      <w:pPr>
        <w:widowControl/>
        <w:ind w:right="-15"/>
        <w:rPr>
          <w:rStyle w:val="7"/>
          <w:b w:val="0"/>
          <w:bCs w:val="0"/>
        </w:rPr>
      </w:pPr>
    </w:p>
    <w:p w14:paraId="2CB52682" w14:textId="77777777" w:rsidR="00922484" w:rsidRDefault="00922484" w:rsidP="00462E3C">
      <w:pPr>
        <w:widowControl/>
        <w:ind w:right="-15"/>
        <w:rPr>
          <w:rStyle w:val="7"/>
          <w:b w:val="0"/>
          <w:bCs w:val="0"/>
        </w:rPr>
      </w:pPr>
    </w:p>
    <w:p w14:paraId="3C930E63" w14:textId="77777777" w:rsidR="00922484" w:rsidRDefault="00922484" w:rsidP="00462E3C">
      <w:pPr>
        <w:widowControl/>
        <w:ind w:right="-15"/>
        <w:rPr>
          <w:rStyle w:val="7"/>
          <w:b w:val="0"/>
          <w:bCs w:val="0"/>
        </w:rPr>
      </w:pPr>
    </w:p>
    <w:p w14:paraId="709BB88A" w14:textId="77777777" w:rsidR="00922484" w:rsidRPr="00922484" w:rsidRDefault="00922484" w:rsidP="00462E3C">
      <w:pPr>
        <w:ind w:right="-15"/>
        <w:rPr>
          <w:rFonts w:ascii="Times New Roman" w:hAnsi="Times New Roman" w:cs="Times New Roman"/>
          <w:sz w:val="26"/>
          <w:szCs w:val="26"/>
        </w:rPr>
      </w:pPr>
    </w:p>
    <w:p w14:paraId="21037867" w14:textId="77777777" w:rsidR="00922484" w:rsidRPr="00922484" w:rsidRDefault="00922484" w:rsidP="00462E3C">
      <w:pPr>
        <w:ind w:right="-15"/>
        <w:rPr>
          <w:rFonts w:ascii="Times New Roman" w:hAnsi="Times New Roman" w:cs="Times New Roman"/>
          <w:sz w:val="26"/>
          <w:szCs w:val="26"/>
        </w:rPr>
      </w:pPr>
    </w:p>
    <w:p w14:paraId="1D2EBB0C" w14:textId="77777777" w:rsidR="00922484" w:rsidRPr="00922484" w:rsidRDefault="00922484" w:rsidP="00462E3C">
      <w:pPr>
        <w:ind w:right="-15"/>
        <w:rPr>
          <w:rFonts w:ascii="Times New Roman" w:hAnsi="Times New Roman" w:cs="Times New Roman"/>
          <w:sz w:val="26"/>
          <w:szCs w:val="26"/>
        </w:rPr>
      </w:pPr>
    </w:p>
    <w:p w14:paraId="24CA749B" w14:textId="77777777" w:rsidR="00922484" w:rsidRPr="00922484" w:rsidRDefault="00922484" w:rsidP="00462E3C">
      <w:pPr>
        <w:ind w:right="-15"/>
        <w:rPr>
          <w:rFonts w:ascii="Times New Roman" w:hAnsi="Times New Roman" w:cs="Times New Roman"/>
          <w:sz w:val="26"/>
          <w:szCs w:val="26"/>
        </w:rPr>
      </w:pPr>
    </w:p>
    <w:p w14:paraId="05E82F76" w14:textId="77777777" w:rsidR="00922484" w:rsidRDefault="00922484" w:rsidP="00462E3C">
      <w:pPr>
        <w:widowControl/>
        <w:ind w:right="-15"/>
        <w:rPr>
          <w:rFonts w:ascii="Times New Roman" w:hAnsi="Times New Roman" w:cs="Times New Roman"/>
          <w:sz w:val="26"/>
          <w:szCs w:val="26"/>
        </w:rPr>
      </w:pPr>
    </w:p>
    <w:p w14:paraId="37716A7B" w14:textId="77777777" w:rsidR="00922484" w:rsidRDefault="00922484" w:rsidP="00462E3C">
      <w:pPr>
        <w:widowControl/>
        <w:ind w:right="-15"/>
        <w:rPr>
          <w:rFonts w:ascii="Times New Roman" w:hAnsi="Times New Roman" w:cs="Times New Roman"/>
          <w:sz w:val="26"/>
          <w:szCs w:val="26"/>
        </w:rPr>
      </w:pPr>
    </w:p>
    <w:p w14:paraId="150EB565" w14:textId="77777777" w:rsidR="00922484" w:rsidRDefault="00922484" w:rsidP="00462E3C">
      <w:pPr>
        <w:widowControl/>
        <w:tabs>
          <w:tab w:val="left" w:pos="7707"/>
        </w:tabs>
        <w:ind w:right="-1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14:paraId="7051ACD2" w14:textId="77777777" w:rsidR="00922484" w:rsidRDefault="00922484" w:rsidP="00462E3C">
      <w:pPr>
        <w:widowControl/>
        <w:tabs>
          <w:tab w:val="left" w:pos="7707"/>
        </w:tabs>
        <w:ind w:right="-1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085FD8EC" w14:textId="77777777" w:rsidR="00922484" w:rsidRPr="00922484" w:rsidRDefault="00922484" w:rsidP="00462E3C">
      <w:pPr>
        <w:widowControl/>
        <w:suppressAutoHyphens/>
        <w:spacing w:after="200" w:line="276" w:lineRule="auto"/>
        <w:ind w:left="720" w:right="-15"/>
        <w:rPr>
          <w:rFonts w:ascii="Times New Roman" w:hAnsi="Times New Roman" w:cs="Times New Roman"/>
          <w:sz w:val="28"/>
          <w:szCs w:val="20"/>
          <w:lang w:eastAsia="zh-CN"/>
        </w:rPr>
      </w:pPr>
      <w:r w:rsidRPr="00922484">
        <w:rPr>
          <w:rFonts w:ascii="Times New Roman" w:hAnsi="Times New Roman" w:cs="Times New Roman"/>
          <w:b/>
          <w:sz w:val="28"/>
          <w:szCs w:val="28"/>
          <w:lang w:eastAsia="zh-CN"/>
        </w:rPr>
        <w:lastRenderedPageBreak/>
        <w:t>Паспорт программы</w:t>
      </w:r>
    </w:p>
    <w:tbl>
      <w:tblPr>
        <w:tblW w:w="9334" w:type="dxa"/>
        <w:tblInd w:w="373" w:type="dxa"/>
        <w:tblLayout w:type="fixed"/>
        <w:tblLook w:val="0000" w:firstRow="0" w:lastRow="0" w:firstColumn="0" w:lastColumn="0" w:noHBand="0" w:noVBand="0"/>
      </w:tblPr>
      <w:tblGrid>
        <w:gridCol w:w="656"/>
        <w:gridCol w:w="4211"/>
        <w:gridCol w:w="4467"/>
      </w:tblGrid>
      <w:tr w:rsidR="00922484" w:rsidRPr="00922484" w14:paraId="2CE053FB" w14:textId="77777777" w:rsidTr="00D65B84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11871C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spacing w:after="200" w:line="276" w:lineRule="auto"/>
              <w:ind w:right="-15"/>
              <w:jc w:val="center"/>
              <w:rPr>
                <w:rFonts w:ascii="Times New Roman" w:hAnsi="Times New Roman" w:cs="Times New Roman"/>
                <w:sz w:val="28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 xml:space="preserve">№ </w:t>
            </w:r>
            <w:proofErr w:type="gramStart"/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п</w:t>
            </w:r>
            <w:proofErr w:type="gramEnd"/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/п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7931EA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spacing w:after="200" w:line="276" w:lineRule="auto"/>
              <w:ind w:right="-15"/>
              <w:jc w:val="center"/>
              <w:rPr>
                <w:rFonts w:ascii="Times New Roman" w:hAnsi="Times New Roman" w:cs="Times New Roman"/>
                <w:sz w:val="28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Наименование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C9156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spacing w:after="200" w:line="276" w:lineRule="auto"/>
              <w:ind w:right="-15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Сведения об участнике</w:t>
            </w:r>
          </w:p>
        </w:tc>
      </w:tr>
      <w:tr w:rsidR="00922484" w:rsidRPr="00922484" w14:paraId="67EE06BB" w14:textId="77777777" w:rsidTr="00D65B84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027F74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spacing w:line="276" w:lineRule="auto"/>
              <w:ind w:right="-15"/>
              <w:jc w:val="center"/>
              <w:rPr>
                <w:rFonts w:ascii="Times New Roman" w:hAnsi="Times New Roman" w:cs="Times New Roman"/>
                <w:sz w:val="28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1.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E0529E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ind w:right="-15"/>
              <w:rPr>
                <w:rFonts w:ascii="Times New Roman" w:hAnsi="Times New Roman" w:cs="Times New Roman"/>
                <w:sz w:val="28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 xml:space="preserve">Наименование </w:t>
            </w:r>
            <w:proofErr w:type="gramStart"/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образовательного</w:t>
            </w:r>
            <w:proofErr w:type="gramEnd"/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 xml:space="preserve"> </w:t>
            </w:r>
          </w:p>
          <w:p w14:paraId="27CE4A32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ind w:right="-15"/>
              <w:rPr>
                <w:rFonts w:ascii="Times New Roman" w:hAnsi="Times New Roman" w:cs="Times New Roman"/>
                <w:sz w:val="28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учреждения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12EFD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ind w:right="-15"/>
              <w:rPr>
                <w:rFonts w:ascii="Times New Roman" w:hAnsi="Times New Roman" w:cs="Times New Roman"/>
                <w:color w:val="FF0000"/>
                <w:sz w:val="28"/>
                <w:szCs w:val="20"/>
                <w:lang w:eastAsia="zh-CN"/>
              </w:rPr>
            </w:pPr>
            <w:proofErr w:type="gramStart"/>
            <w:r w:rsidRPr="00922484">
              <w:rPr>
                <w:rFonts w:ascii="Times New Roman" w:hAnsi="Times New Roman" w:cs="Times New Roman"/>
                <w:color w:val="FF0000"/>
                <w:sz w:val="28"/>
                <w:szCs w:val="20"/>
                <w:lang w:eastAsia="zh-CN"/>
              </w:rPr>
              <w:t>Муниципальная</w:t>
            </w:r>
            <w:proofErr w:type="gramEnd"/>
            <w:r w:rsidRPr="00922484">
              <w:rPr>
                <w:rFonts w:ascii="Times New Roman" w:hAnsi="Times New Roman" w:cs="Times New Roman"/>
                <w:color w:val="FF0000"/>
                <w:sz w:val="28"/>
                <w:szCs w:val="20"/>
                <w:lang w:eastAsia="zh-CN"/>
              </w:rPr>
              <w:t xml:space="preserve"> автономное общеобразовательная учреждение</w:t>
            </w:r>
          </w:p>
          <w:p w14:paraId="38747D0C" w14:textId="77777777" w:rsidR="00922484" w:rsidRPr="00922484" w:rsidRDefault="00B952D7" w:rsidP="00462E3C">
            <w:pPr>
              <w:widowControl/>
              <w:tabs>
                <w:tab w:val="center" w:pos="-6840"/>
              </w:tabs>
              <w:suppressAutoHyphens/>
              <w:ind w:right="-15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0"/>
                <w:lang w:eastAsia="zh-CN"/>
              </w:rPr>
              <w:t xml:space="preserve">«Голышмановская </w:t>
            </w:r>
            <w:r w:rsidR="00922484" w:rsidRPr="00922484">
              <w:rPr>
                <w:rFonts w:ascii="Times New Roman" w:hAnsi="Times New Roman" w:cs="Times New Roman"/>
                <w:color w:val="FF0000"/>
                <w:sz w:val="28"/>
                <w:szCs w:val="20"/>
                <w:lang w:eastAsia="zh-CN"/>
              </w:rPr>
              <w:t>СОШ</w:t>
            </w:r>
            <w:r>
              <w:rPr>
                <w:rFonts w:ascii="Times New Roman" w:hAnsi="Times New Roman" w:cs="Times New Roman"/>
                <w:color w:val="FF0000"/>
                <w:sz w:val="28"/>
                <w:szCs w:val="20"/>
                <w:lang w:eastAsia="zh-CN"/>
              </w:rPr>
              <w:t xml:space="preserve"> №2</w:t>
            </w:r>
            <w:r w:rsidR="00922484" w:rsidRPr="00922484">
              <w:rPr>
                <w:rFonts w:ascii="Times New Roman" w:hAnsi="Times New Roman" w:cs="Times New Roman"/>
                <w:color w:val="FF0000"/>
                <w:sz w:val="28"/>
                <w:szCs w:val="20"/>
                <w:lang w:eastAsia="zh-CN"/>
              </w:rPr>
              <w:t>»</w:t>
            </w:r>
            <w:r w:rsidR="00922484"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 xml:space="preserve">   </w:t>
            </w:r>
          </w:p>
        </w:tc>
      </w:tr>
      <w:tr w:rsidR="00922484" w:rsidRPr="00922484" w14:paraId="73C222C5" w14:textId="77777777" w:rsidTr="00D65B84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8517D0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spacing w:line="276" w:lineRule="auto"/>
              <w:ind w:right="-15"/>
              <w:jc w:val="center"/>
              <w:rPr>
                <w:rFonts w:ascii="Times New Roman" w:hAnsi="Times New Roman" w:cs="Times New Roman"/>
                <w:sz w:val="28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 xml:space="preserve">2. 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F6545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ind w:right="-15"/>
              <w:rPr>
                <w:rFonts w:ascii="Times New Roman" w:hAnsi="Times New Roman" w:cs="Times New Roman"/>
                <w:sz w:val="28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 xml:space="preserve">Где, когда и кем </w:t>
            </w:r>
            <w:proofErr w:type="gramStart"/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утверждена</w:t>
            </w:r>
            <w:proofErr w:type="gramEnd"/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 xml:space="preserve"> дополнительная образовательная</w:t>
            </w:r>
          </w:p>
          <w:p w14:paraId="500CF8AF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ind w:right="-15"/>
              <w:rPr>
                <w:rFonts w:ascii="Times New Roman" w:hAnsi="Times New Roman" w:cs="Times New Roman"/>
                <w:sz w:val="28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программа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D2BA4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ind w:right="-15"/>
              <w:rPr>
                <w:rFonts w:ascii="Times New Roman" w:hAnsi="Times New Roman" w:cs="Times New Roman"/>
                <w:sz w:val="28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 xml:space="preserve">На заседании </w:t>
            </w:r>
            <w:r w:rsidR="006C43EF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педагогического</w:t>
            </w: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 xml:space="preserve"> совета</w:t>
            </w:r>
          </w:p>
          <w:p w14:paraId="3A6FF2CB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ind w:right="-15"/>
              <w:rPr>
                <w:rFonts w:ascii="Times New Roman" w:hAnsi="Times New Roman" w:cs="Times New Roman"/>
                <w:color w:val="FF0000"/>
                <w:sz w:val="28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color w:val="FF0000"/>
                <w:sz w:val="28"/>
                <w:szCs w:val="20"/>
                <w:lang w:eastAsia="zh-CN"/>
              </w:rPr>
              <w:t>(Протокол №   от</w:t>
            </w:r>
            <w:proofErr w:type="gramStart"/>
            <w:r w:rsidRPr="00922484">
              <w:rPr>
                <w:rFonts w:ascii="Times New Roman" w:hAnsi="Times New Roman" w:cs="Times New Roman"/>
                <w:color w:val="FF0000"/>
                <w:sz w:val="28"/>
                <w:szCs w:val="20"/>
                <w:lang w:eastAsia="zh-CN"/>
              </w:rPr>
              <w:t xml:space="preserve"> )</w:t>
            </w:r>
            <w:proofErr w:type="gramEnd"/>
          </w:p>
        </w:tc>
      </w:tr>
      <w:tr w:rsidR="00922484" w:rsidRPr="00922484" w14:paraId="264C33F7" w14:textId="77777777" w:rsidTr="00D65B84">
        <w:trPr>
          <w:trHeight w:val="705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CD547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spacing w:line="276" w:lineRule="auto"/>
              <w:ind w:right="-15"/>
              <w:jc w:val="center"/>
              <w:rPr>
                <w:rFonts w:ascii="Times New Roman" w:hAnsi="Times New Roman" w:cs="Times New Roman"/>
                <w:sz w:val="28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 xml:space="preserve">3. 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EEC6B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ind w:right="-15"/>
              <w:rPr>
                <w:rFonts w:ascii="Times New Roman" w:hAnsi="Times New Roman" w:cs="Times New Roman"/>
                <w:sz w:val="28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 xml:space="preserve">Название </w:t>
            </w:r>
            <w:proofErr w:type="gramStart"/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дополнительной</w:t>
            </w:r>
            <w:proofErr w:type="gramEnd"/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 xml:space="preserve"> </w:t>
            </w:r>
          </w:p>
          <w:p w14:paraId="5AD0A6CD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ind w:right="-15"/>
              <w:rPr>
                <w:rFonts w:ascii="Times New Roman" w:hAnsi="Times New Roman" w:cs="Times New Roman"/>
                <w:sz w:val="28"/>
                <w:szCs w:val="20"/>
                <w:shd w:val="clear" w:color="auto" w:fill="FFFF0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образовательной программы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BEFD3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ind w:right="-15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 xml:space="preserve">рограмма </w:t>
            </w: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дополнительного образования «Специализированная группа добровольной подготовки к военной службе</w:t>
            </w:r>
            <w:r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 xml:space="preserve"> </w:t>
            </w:r>
            <w:r w:rsidR="00B952D7">
              <w:rPr>
                <w:rFonts w:ascii="Times New Roman" w:hAnsi="Times New Roman" w:cs="Times New Roman"/>
                <w:color w:val="FF0000"/>
                <w:sz w:val="28"/>
                <w:szCs w:val="20"/>
                <w:lang w:eastAsia="zh-CN"/>
              </w:rPr>
              <w:t>«ВЕГА</w:t>
            </w:r>
            <w:r w:rsidRPr="00922484">
              <w:rPr>
                <w:rFonts w:ascii="Times New Roman" w:hAnsi="Times New Roman" w:cs="Times New Roman"/>
                <w:color w:val="FF0000"/>
                <w:sz w:val="28"/>
                <w:szCs w:val="20"/>
                <w:lang w:eastAsia="zh-CN"/>
              </w:rPr>
              <w:t>__»</w:t>
            </w:r>
          </w:p>
        </w:tc>
      </w:tr>
      <w:tr w:rsidR="00922484" w:rsidRPr="00922484" w14:paraId="747578B3" w14:textId="77777777" w:rsidTr="00D65B84">
        <w:trPr>
          <w:trHeight w:val="255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25B0D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spacing w:line="276" w:lineRule="auto"/>
              <w:ind w:right="-15"/>
              <w:jc w:val="center"/>
              <w:rPr>
                <w:rFonts w:ascii="Times New Roman" w:hAnsi="Times New Roman" w:cs="Times New Roman"/>
                <w:sz w:val="28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4.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BF723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spacing w:after="200"/>
              <w:ind w:right="-15"/>
              <w:rPr>
                <w:rFonts w:ascii="Times New Roman" w:hAnsi="Times New Roman" w:cs="Times New Roman"/>
                <w:sz w:val="28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Направленность дополнительной образовательной программы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4C564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spacing w:after="200"/>
              <w:ind w:right="-15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Социально - педагогическая</w:t>
            </w:r>
          </w:p>
        </w:tc>
      </w:tr>
      <w:tr w:rsidR="00922484" w:rsidRPr="00922484" w14:paraId="0294B227" w14:textId="77777777" w:rsidTr="00D65B84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45008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spacing w:after="200" w:line="276" w:lineRule="auto"/>
              <w:ind w:right="-15"/>
              <w:jc w:val="center"/>
              <w:rPr>
                <w:rFonts w:ascii="Times New Roman" w:hAnsi="Times New Roman" w:cs="Times New Roman"/>
                <w:sz w:val="28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5.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F170E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spacing w:after="200"/>
              <w:ind w:right="-15"/>
              <w:rPr>
                <w:rFonts w:ascii="Times New Roman" w:hAnsi="Times New Roman" w:cs="Times New Roman"/>
                <w:sz w:val="28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Возраст детей, на которых рассчитана дополнительная образовательная программа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426E3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spacing w:after="200"/>
              <w:ind w:right="-15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14-20 лет</w:t>
            </w:r>
          </w:p>
        </w:tc>
      </w:tr>
      <w:tr w:rsidR="00922484" w:rsidRPr="00922484" w14:paraId="2826205A" w14:textId="77777777" w:rsidTr="00D65B84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333EC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spacing w:after="200" w:line="276" w:lineRule="auto"/>
              <w:ind w:right="-15"/>
              <w:jc w:val="center"/>
              <w:rPr>
                <w:rFonts w:ascii="Times New Roman" w:hAnsi="Times New Roman" w:cs="Times New Roman"/>
                <w:sz w:val="28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6.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6BAF97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spacing w:after="200"/>
              <w:ind w:right="-15"/>
              <w:rPr>
                <w:rFonts w:ascii="Times New Roman" w:hAnsi="Times New Roman" w:cs="Times New Roman"/>
                <w:sz w:val="28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Срок реализации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C0FF1" w14:textId="77777777" w:rsidR="00922484" w:rsidRPr="00922484" w:rsidRDefault="00922484" w:rsidP="00462E3C">
            <w:pPr>
              <w:widowControl/>
              <w:suppressAutoHyphens/>
              <w:spacing w:after="200"/>
              <w:ind w:right="-15"/>
              <w:rPr>
                <w:rFonts w:ascii="Times New Roman" w:hAnsi="Times New Roman" w:cs="Times New Roman"/>
                <w:sz w:val="28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2 года</w:t>
            </w:r>
          </w:p>
          <w:p w14:paraId="163C7376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spacing w:after="200"/>
              <w:ind w:right="-15"/>
              <w:rPr>
                <w:rFonts w:ascii="Times New Roman" w:hAnsi="Times New Roman" w:cs="Times New Roman"/>
                <w:sz w:val="28"/>
                <w:szCs w:val="20"/>
                <w:lang w:eastAsia="zh-CN"/>
              </w:rPr>
            </w:pPr>
          </w:p>
        </w:tc>
      </w:tr>
      <w:tr w:rsidR="00922484" w:rsidRPr="00922484" w14:paraId="10ED7EB4" w14:textId="77777777" w:rsidTr="00D65B84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B3F629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spacing w:after="200" w:line="276" w:lineRule="auto"/>
              <w:ind w:right="-15"/>
              <w:jc w:val="center"/>
              <w:rPr>
                <w:rFonts w:ascii="Times New Roman" w:hAnsi="Times New Roman" w:cs="Times New Roman"/>
                <w:sz w:val="28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7.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F75816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spacing w:after="200"/>
              <w:ind w:right="-15"/>
              <w:rPr>
                <w:rFonts w:ascii="Times New Roman" w:hAnsi="Times New Roman" w:cs="Times New Roman"/>
                <w:sz w:val="28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 xml:space="preserve">Ф.И.О. руководителя СГ ДПВС 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31FD" w14:textId="77777777" w:rsidR="00922484" w:rsidRPr="00922484" w:rsidRDefault="00B952D7" w:rsidP="00462E3C">
            <w:pPr>
              <w:widowControl/>
              <w:tabs>
                <w:tab w:val="center" w:pos="-6840"/>
              </w:tabs>
              <w:suppressAutoHyphens/>
              <w:spacing w:after="200"/>
              <w:ind w:right="-15"/>
              <w:rPr>
                <w:rFonts w:ascii="Times New Roman" w:hAnsi="Times New Roman" w:cs="Times New Roman"/>
                <w:color w:val="FF0000"/>
                <w:sz w:val="28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Дьяков Вадим Викторович</w:t>
            </w:r>
          </w:p>
          <w:p w14:paraId="3DB98343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spacing w:after="200"/>
              <w:ind w:right="-15"/>
              <w:rPr>
                <w:rFonts w:ascii="Times New Roman" w:hAnsi="Times New Roman" w:cs="Times New Roman"/>
                <w:sz w:val="28"/>
                <w:szCs w:val="20"/>
                <w:lang w:eastAsia="zh-CN"/>
              </w:rPr>
            </w:pPr>
          </w:p>
        </w:tc>
      </w:tr>
      <w:tr w:rsidR="00922484" w:rsidRPr="00922484" w14:paraId="030D0299" w14:textId="77777777" w:rsidTr="00D65B84">
        <w:trPr>
          <w:trHeight w:val="555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227F4F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spacing w:after="200" w:line="276" w:lineRule="auto"/>
              <w:ind w:right="-15"/>
              <w:jc w:val="center"/>
              <w:rPr>
                <w:rFonts w:ascii="Times New Roman" w:hAnsi="Times New Roman" w:cs="Times New Roman"/>
                <w:sz w:val="28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8.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7AAADB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spacing w:after="200"/>
              <w:ind w:right="-15"/>
              <w:rPr>
                <w:rFonts w:ascii="Times New Roman" w:hAnsi="Times New Roman" w:cs="Times New Roman"/>
                <w:sz w:val="28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Название города, района, села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94D07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spacing w:after="200"/>
              <w:ind w:right="-15"/>
              <w:rPr>
                <w:rFonts w:ascii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color w:val="FF0000"/>
                <w:sz w:val="28"/>
                <w:szCs w:val="20"/>
                <w:lang w:eastAsia="zh-CN"/>
              </w:rPr>
              <w:t>р.п. Голышманово, Голышмановский городской округ, Тюменская область</w:t>
            </w:r>
          </w:p>
        </w:tc>
      </w:tr>
      <w:tr w:rsidR="00922484" w:rsidRPr="00922484" w14:paraId="6610AFE8" w14:textId="77777777" w:rsidTr="00D65B84">
        <w:trPr>
          <w:trHeight w:val="42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94E06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spacing w:after="200" w:line="276" w:lineRule="auto"/>
              <w:ind w:right="-15"/>
              <w:jc w:val="center"/>
              <w:rPr>
                <w:rFonts w:ascii="Times New Roman" w:hAnsi="Times New Roman" w:cs="Times New Roman"/>
                <w:sz w:val="28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9.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2F6A0" w14:textId="77777777" w:rsidR="00922484" w:rsidRPr="00922484" w:rsidRDefault="00922484" w:rsidP="00462E3C">
            <w:pPr>
              <w:widowControl/>
              <w:tabs>
                <w:tab w:val="center" w:pos="-6840"/>
              </w:tabs>
              <w:suppressAutoHyphens/>
              <w:spacing w:after="200"/>
              <w:ind w:right="-15"/>
              <w:rPr>
                <w:rFonts w:ascii="Times New Roman" w:hAnsi="Times New Roman" w:cs="Times New Roman"/>
                <w:sz w:val="28"/>
                <w:szCs w:val="20"/>
                <w:lang w:eastAsia="zh-CN"/>
              </w:rPr>
            </w:pPr>
            <w:r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Год разработки образовательной программы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C3CAE" w14:textId="77AAA845" w:rsidR="00922484" w:rsidRPr="00922484" w:rsidRDefault="00B952D7" w:rsidP="00462E3C">
            <w:pPr>
              <w:widowControl/>
              <w:tabs>
                <w:tab w:val="center" w:pos="-6840"/>
              </w:tabs>
              <w:suppressAutoHyphens/>
              <w:spacing w:after="200"/>
              <w:ind w:right="-15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202</w:t>
            </w:r>
            <w:r w:rsidR="00835D5F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>6</w:t>
            </w:r>
            <w:r w:rsidR="00922484" w:rsidRPr="00922484">
              <w:rPr>
                <w:rFonts w:ascii="Times New Roman" w:hAnsi="Times New Roman" w:cs="Times New Roman"/>
                <w:sz w:val="28"/>
                <w:szCs w:val="20"/>
                <w:lang w:eastAsia="zh-CN"/>
              </w:rPr>
              <w:t xml:space="preserve"> год</w:t>
            </w:r>
          </w:p>
        </w:tc>
      </w:tr>
    </w:tbl>
    <w:p w14:paraId="2939492D" w14:textId="77777777" w:rsidR="00922484" w:rsidRPr="00922484" w:rsidRDefault="00922484" w:rsidP="00462E3C">
      <w:pPr>
        <w:widowControl/>
        <w:suppressAutoHyphens/>
        <w:spacing w:after="200" w:line="276" w:lineRule="auto"/>
        <w:ind w:right="-15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14:paraId="15B8FA6C" w14:textId="77777777" w:rsidR="008C311C" w:rsidRDefault="008C311C" w:rsidP="00462E3C">
      <w:pPr>
        <w:widowControl/>
        <w:ind w:right="-15"/>
        <w:rPr>
          <w:rStyle w:val="7"/>
        </w:rPr>
      </w:pPr>
      <w:r w:rsidRPr="00922484">
        <w:rPr>
          <w:rFonts w:ascii="Times New Roman" w:hAnsi="Times New Roman" w:cs="Times New Roman"/>
          <w:sz w:val="26"/>
          <w:szCs w:val="26"/>
        </w:rPr>
        <w:br w:type="page"/>
      </w:r>
    </w:p>
    <w:p w14:paraId="746BC81D" w14:textId="77777777" w:rsidR="00CB50CE" w:rsidRDefault="00CB50CE" w:rsidP="00462E3C">
      <w:pPr>
        <w:pStyle w:val="71"/>
        <w:numPr>
          <w:ilvl w:val="0"/>
          <w:numId w:val="1"/>
        </w:numPr>
        <w:shd w:val="clear" w:color="auto" w:fill="auto"/>
        <w:tabs>
          <w:tab w:val="left" w:pos="2187"/>
        </w:tabs>
        <w:spacing w:line="472" w:lineRule="exact"/>
        <w:ind w:left="1820" w:right="-15"/>
        <w:jc w:val="both"/>
      </w:pPr>
      <w:r>
        <w:rPr>
          <w:rStyle w:val="7"/>
          <w:b/>
          <w:bCs/>
          <w:color w:val="000000"/>
        </w:rPr>
        <w:lastRenderedPageBreak/>
        <w:t>Комплекс основных характеристик программы</w:t>
      </w:r>
    </w:p>
    <w:p w14:paraId="65E8FA4B" w14:textId="77777777" w:rsidR="00CB50CE" w:rsidRDefault="00CB50CE" w:rsidP="00462E3C">
      <w:pPr>
        <w:pStyle w:val="71"/>
        <w:numPr>
          <w:ilvl w:val="1"/>
          <w:numId w:val="1"/>
        </w:numPr>
        <w:shd w:val="clear" w:color="auto" w:fill="auto"/>
        <w:tabs>
          <w:tab w:val="left" w:pos="3508"/>
        </w:tabs>
        <w:spacing w:after="192" w:line="472" w:lineRule="exact"/>
        <w:ind w:left="2980" w:right="-15"/>
        <w:jc w:val="both"/>
      </w:pPr>
      <w:r>
        <w:rPr>
          <w:rStyle w:val="7"/>
          <w:b/>
          <w:bCs/>
          <w:color w:val="000000"/>
        </w:rPr>
        <w:t>Пояснительная записка</w:t>
      </w:r>
    </w:p>
    <w:p w14:paraId="35D6EF88" w14:textId="77777777" w:rsidR="00CB50CE" w:rsidRDefault="00CB50CE" w:rsidP="00462E3C">
      <w:pPr>
        <w:pStyle w:val="a5"/>
        <w:shd w:val="clear" w:color="auto" w:fill="auto"/>
        <w:spacing w:before="0" w:after="0" w:line="308" w:lineRule="exact"/>
        <w:ind w:left="20" w:right="-15" w:firstLine="360"/>
        <w:jc w:val="both"/>
      </w:pPr>
      <w:r>
        <w:rPr>
          <w:rStyle w:val="11"/>
          <w:color w:val="000000"/>
        </w:rPr>
        <w:t xml:space="preserve">Данная образовательная программа составлена на основе авторской программы «Патриот» Глущенко Д. </w:t>
      </w:r>
      <w:proofErr w:type="gramStart"/>
      <w:r>
        <w:rPr>
          <w:rStyle w:val="11"/>
          <w:color w:val="000000"/>
        </w:rPr>
        <w:t>Ю</w:t>
      </w:r>
      <w:proofErr w:type="gramEnd"/>
      <w:r>
        <w:rPr>
          <w:rStyle w:val="11"/>
          <w:color w:val="000000"/>
        </w:rPr>
        <w:t>, программы «Защитник Отечества» Ворошиловой Р. Н.</w:t>
      </w:r>
    </w:p>
    <w:p w14:paraId="11AFF78C" w14:textId="77777777" w:rsidR="00CB50CE" w:rsidRDefault="00CB50CE" w:rsidP="00462E3C">
      <w:pPr>
        <w:pStyle w:val="a5"/>
        <w:shd w:val="clear" w:color="auto" w:fill="auto"/>
        <w:spacing w:before="0" w:after="0" w:line="308" w:lineRule="exact"/>
        <w:ind w:left="20" w:right="-15" w:firstLine="0"/>
        <w:jc w:val="both"/>
      </w:pPr>
      <w:r>
        <w:rPr>
          <w:rStyle w:val="a9"/>
          <w:color w:val="000000"/>
        </w:rPr>
        <w:t>Направленность программы</w:t>
      </w:r>
      <w:r>
        <w:rPr>
          <w:rStyle w:val="23"/>
          <w:color w:val="000000"/>
        </w:rPr>
        <w:t xml:space="preserve"> </w:t>
      </w:r>
      <w:r>
        <w:rPr>
          <w:rStyle w:val="11"/>
          <w:color w:val="000000"/>
        </w:rPr>
        <w:t>- социально-педагогическая.</w:t>
      </w:r>
    </w:p>
    <w:p w14:paraId="26B85FBF" w14:textId="77777777" w:rsidR="00CB50CE" w:rsidRDefault="00CB50CE" w:rsidP="00462E3C">
      <w:pPr>
        <w:pStyle w:val="a5"/>
        <w:shd w:val="clear" w:color="auto" w:fill="auto"/>
        <w:spacing w:before="0" w:after="0" w:line="308" w:lineRule="exact"/>
        <w:ind w:left="20" w:right="-15" w:firstLine="0"/>
        <w:jc w:val="both"/>
      </w:pPr>
      <w:r>
        <w:rPr>
          <w:rStyle w:val="a9"/>
          <w:color w:val="000000"/>
        </w:rPr>
        <w:t>Актуальность.</w:t>
      </w:r>
      <w:r>
        <w:rPr>
          <w:rStyle w:val="23"/>
          <w:color w:val="000000"/>
        </w:rPr>
        <w:t xml:space="preserve"> </w:t>
      </w:r>
      <w:proofErr w:type="gramStart"/>
      <w:r>
        <w:rPr>
          <w:rStyle w:val="11"/>
          <w:color w:val="000000"/>
        </w:rPr>
        <w:t>Реализация данной дополнительной образовательной программы включает обучающихся в разнообразную, соответствующую их возрастным и индивидуальным особенностям деятельность, направленную на формирование у детей:</w:t>
      </w:r>
      <w:proofErr w:type="gramEnd"/>
    </w:p>
    <w:p w14:paraId="0A3DEA79" w14:textId="77777777" w:rsidR="00CB50CE" w:rsidRDefault="00CB50CE" w:rsidP="00462E3C">
      <w:pPr>
        <w:pStyle w:val="a5"/>
        <w:numPr>
          <w:ilvl w:val="0"/>
          <w:numId w:val="2"/>
        </w:numPr>
        <w:shd w:val="clear" w:color="auto" w:fill="auto"/>
        <w:spacing w:before="0" w:after="0" w:line="308" w:lineRule="exact"/>
        <w:ind w:left="23" w:right="-15" w:firstLine="0"/>
        <w:jc w:val="both"/>
      </w:pPr>
      <w:r>
        <w:rPr>
          <w:rStyle w:val="11"/>
          <w:color w:val="000000"/>
        </w:rPr>
        <w:t xml:space="preserve"> гражданственности, патриотизма, уважения к правам и свободам человека;</w:t>
      </w:r>
    </w:p>
    <w:p w14:paraId="0458CD65" w14:textId="77777777" w:rsidR="00CB50CE" w:rsidRDefault="00CB50CE" w:rsidP="00462E3C">
      <w:pPr>
        <w:pStyle w:val="a5"/>
        <w:numPr>
          <w:ilvl w:val="0"/>
          <w:numId w:val="2"/>
        </w:numPr>
        <w:shd w:val="clear" w:color="auto" w:fill="auto"/>
        <w:spacing w:before="0" w:after="0" w:line="315" w:lineRule="exact"/>
        <w:ind w:left="23" w:right="-15" w:firstLine="0"/>
        <w:jc w:val="both"/>
      </w:pPr>
      <w:r>
        <w:rPr>
          <w:rStyle w:val="11"/>
          <w:color w:val="000000"/>
        </w:rPr>
        <w:t xml:space="preserve"> представлений о нравственности и опыта взаимодействия со сверстниками и взрослыми в соответствии с общепринятыми нравственными нормами, приобщение к системе культурных ценностей;</w:t>
      </w:r>
    </w:p>
    <w:p w14:paraId="5DCC6053" w14:textId="77777777" w:rsidR="00CB50CE" w:rsidRDefault="00CB50CE" w:rsidP="00462E3C">
      <w:pPr>
        <w:pStyle w:val="a5"/>
        <w:numPr>
          <w:ilvl w:val="0"/>
          <w:numId w:val="2"/>
        </w:numPr>
        <w:shd w:val="clear" w:color="auto" w:fill="auto"/>
        <w:spacing w:before="0" w:after="0" w:line="329" w:lineRule="exact"/>
        <w:ind w:left="20" w:right="-15" w:firstLine="0"/>
        <w:jc w:val="both"/>
      </w:pPr>
      <w:r>
        <w:rPr>
          <w:rStyle w:val="11"/>
          <w:color w:val="000000"/>
        </w:rPr>
        <w:t xml:space="preserve"> трудолюбия, готовности к осознанному выбору будущей профессии, стремления к профессионализму, конкурентоспособности;</w:t>
      </w:r>
    </w:p>
    <w:p w14:paraId="049838AE" w14:textId="77777777" w:rsidR="00CB50CE" w:rsidRDefault="00CB50CE" w:rsidP="00462E3C">
      <w:pPr>
        <w:pStyle w:val="a5"/>
        <w:shd w:val="clear" w:color="auto" w:fill="auto"/>
        <w:spacing w:before="0" w:after="0" w:line="329" w:lineRule="exact"/>
        <w:ind w:left="20" w:right="-15" w:firstLine="0"/>
        <w:jc w:val="both"/>
      </w:pPr>
      <w:r>
        <w:rPr>
          <w:rStyle w:val="11"/>
          <w:color w:val="000000"/>
        </w:rPr>
        <w:t>-экологической культуры, предполагающей ценностное отношение к природе, людям, собственному здоровью;</w:t>
      </w:r>
    </w:p>
    <w:p w14:paraId="5EC32D99" w14:textId="77777777" w:rsidR="00CB50CE" w:rsidRDefault="00CB50CE" w:rsidP="00462E3C">
      <w:pPr>
        <w:pStyle w:val="a5"/>
        <w:numPr>
          <w:ilvl w:val="0"/>
          <w:numId w:val="2"/>
        </w:numPr>
        <w:shd w:val="clear" w:color="auto" w:fill="auto"/>
        <w:spacing w:before="0" w:after="0" w:line="329" w:lineRule="exact"/>
        <w:ind w:left="20" w:right="-15" w:firstLine="0"/>
        <w:jc w:val="both"/>
      </w:pPr>
      <w:r>
        <w:rPr>
          <w:rStyle w:val="11"/>
          <w:color w:val="000000"/>
        </w:rPr>
        <w:t xml:space="preserve"> эстетического отношения к окружающему миру, умения видеть и понимать прекрасное, потребности и умения выражать себя в различных, доступных и наиболее привлекательных для ребенка видах творческой деятельности;</w:t>
      </w:r>
    </w:p>
    <w:p w14:paraId="00B91DE1" w14:textId="77777777" w:rsidR="00CB50CE" w:rsidRDefault="00CB50CE" w:rsidP="00462E3C">
      <w:pPr>
        <w:pStyle w:val="a5"/>
        <w:numPr>
          <w:ilvl w:val="0"/>
          <w:numId w:val="2"/>
        </w:numPr>
        <w:shd w:val="clear" w:color="auto" w:fill="auto"/>
        <w:spacing w:before="0" w:after="0" w:line="329" w:lineRule="exact"/>
        <w:ind w:left="20" w:right="-15" w:firstLine="0"/>
        <w:jc w:val="both"/>
      </w:pPr>
      <w:r>
        <w:rPr>
          <w:rStyle w:val="11"/>
          <w:color w:val="000000"/>
        </w:rPr>
        <w:t xml:space="preserve"> организационной культуры, активной жизненной позиции, лидерских качеств, организаторских умений и навыков, опыта руководства небольшой социальной группой и сотрудничества со сверстниками и взрослыми;</w:t>
      </w:r>
    </w:p>
    <w:p w14:paraId="58BBE54D" w14:textId="77777777" w:rsidR="00CB50CE" w:rsidRDefault="00CB50CE" w:rsidP="00462E3C">
      <w:pPr>
        <w:pStyle w:val="a5"/>
        <w:numPr>
          <w:ilvl w:val="0"/>
          <w:numId w:val="2"/>
        </w:numPr>
        <w:shd w:val="clear" w:color="auto" w:fill="auto"/>
        <w:spacing w:before="0" w:after="0" w:line="332" w:lineRule="exact"/>
        <w:ind w:left="20" w:right="-15" w:firstLine="0"/>
        <w:jc w:val="both"/>
      </w:pPr>
      <w:r>
        <w:rPr>
          <w:rStyle w:val="11"/>
          <w:color w:val="000000"/>
        </w:rPr>
        <w:t xml:space="preserve"> физической культуры, навыков здорового образа жизни;</w:t>
      </w:r>
    </w:p>
    <w:p w14:paraId="3B58AD64" w14:textId="77777777" w:rsidR="00CB50CE" w:rsidRDefault="00CB50CE" w:rsidP="00462E3C">
      <w:pPr>
        <w:pStyle w:val="a5"/>
        <w:numPr>
          <w:ilvl w:val="0"/>
          <w:numId w:val="2"/>
        </w:numPr>
        <w:shd w:val="clear" w:color="auto" w:fill="auto"/>
        <w:spacing w:before="0" w:after="74" w:line="332" w:lineRule="exact"/>
        <w:ind w:left="20" w:right="-15" w:firstLine="0"/>
        <w:jc w:val="both"/>
      </w:pPr>
      <w:r>
        <w:rPr>
          <w:rStyle w:val="11"/>
          <w:color w:val="000000"/>
        </w:rPr>
        <w:t xml:space="preserve"> формирование необходимых качеств личности подростка, обеспечивающих адаптацию к условиям военной службы.</w:t>
      </w:r>
    </w:p>
    <w:p w14:paraId="5400A247" w14:textId="77777777" w:rsidR="00CB50CE" w:rsidRDefault="00CB50CE" w:rsidP="00462E3C">
      <w:pPr>
        <w:pStyle w:val="a5"/>
        <w:shd w:val="clear" w:color="auto" w:fill="auto"/>
        <w:spacing w:before="0" w:after="18" w:line="315" w:lineRule="exact"/>
        <w:ind w:left="20" w:right="-15" w:firstLine="0"/>
        <w:jc w:val="both"/>
      </w:pPr>
      <w:r>
        <w:rPr>
          <w:rStyle w:val="23"/>
          <w:color w:val="000000"/>
        </w:rPr>
        <w:t xml:space="preserve">Отличительные особенности программы. </w:t>
      </w:r>
      <w:r>
        <w:rPr>
          <w:rStyle w:val="11"/>
          <w:color w:val="000000"/>
        </w:rPr>
        <w:t>Создание дополнительных пространств самореализации личности во внеурочное время может гарантировать предоставление детям возможности выбора:</w:t>
      </w:r>
    </w:p>
    <w:p w14:paraId="375E6C8A" w14:textId="77777777" w:rsidR="00CB50CE" w:rsidRDefault="00CB50CE" w:rsidP="00462E3C">
      <w:pPr>
        <w:pStyle w:val="a5"/>
        <w:numPr>
          <w:ilvl w:val="0"/>
          <w:numId w:val="2"/>
        </w:numPr>
        <w:shd w:val="clear" w:color="auto" w:fill="auto"/>
        <w:spacing w:before="0" w:after="0" w:line="367" w:lineRule="exact"/>
        <w:ind w:left="20" w:right="-15" w:firstLine="0"/>
        <w:jc w:val="both"/>
      </w:pPr>
      <w:r>
        <w:rPr>
          <w:rStyle w:val="11"/>
          <w:color w:val="000000"/>
        </w:rPr>
        <w:t xml:space="preserve"> самореализации личности;</w:t>
      </w:r>
    </w:p>
    <w:p w14:paraId="3C76AF71" w14:textId="77777777" w:rsidR="00CB50CE" w:rsidRDefault="00CB50CE" w:rsidP="00462E3C">
      <w:pPr>
        <w:pStyle w:val="a5"/>
        <w:numPr>
          <w:ilvl w:val="0"/>
          <w:numId w:val="2"/>
        </w:numPr>
        <w:shd w:val="clear" w:color="auto" w:fill="auto"/>
        <w:spacing w:before="0" w:after="0" w:line="367" w:lineRule="exact"/>
        <w:ind w:left="20" w:right="-15" w:firstLine="0"/>
        <w:jc w:val="both"/>
      </w:pPr>
      <w:r>
        <w:rPr>
          <w:rStyle w:val="11"/>
          <w:color w:val="000000"/>
        </w:rPr>
        <w:t xml:space="preserve"> участия в деятельности профильного объединения;</w:t>
      </w:r>
    </w:p>
    <w:p w14:paraId="30355C91" w14:textId="77777777" w:rsidR="00CB50CE" w:rsidRDefault="00CB50CE" w:rsidP="00462E3C">
      <w:pPr>
        <w:pStyle w:val="a5"/>
        <w:numPr>
          <w:ilvl w:val="0"/>
          <w:numId w:val="2"/>
        </w:numPr>
        <w:shd w:val="clear" w:color="auto" w:fill="auto"/>
        <w:spacing w:before="0" w:after="0" w:line="367" w:lineRule="exact"/>
        <w:ind w:left="20" w:right="-15" w:firstLine="0"/>
        <w:jc w:val="both"/>
      </w:pPr>
      <w:r>
        <w:rPr>
          <w:rStyle w:val="11"/>
          <w:color w:val="000000"/>
        </w:rPr>
        <w:t xml:space="preserve"> в походах, экскурсиях;</w:t>
      </w:r>
    </w:p>
    <w:p w14:paraId="0A2CEA57" w14:textId="77777777" w:rsidR="00CB50CE" w:rsidRDefault="00CB50CE" w:rsidP="00462E3C">
      <w:pPr>
        <w:pStyle w:val="a5"/>
        <w:numPr>
          <w:ilvl w:val="0"/>
          <w:numId w:val="2"/>
        </w:numPr>
        <w:shd w:val="clear" w:color="auto" w:fill="auto"/>
        <w:spacing w:before="0" w:after="525" w:line="367" w:lineRule="exact"/>
        <w:ind w:left="20" w:right="-15" w:firstLine="0"/>
        <w:jc w:val="both"/>
      </w:pPr>
      <w:r>
        <w:rPr>
          <w:rStyle w:val="11"/>
          <w:color w:val="000000"/>
        </w:rPr>
        <w:t xml:space="preserve"> в военной выучке.</w:t>
      </w:r>
    </w:p>
    <w:p w14:paraId="7826BFE7" w14:textId="77777777" w:rsidR="00145A56" w:rsidRPr="00145A56" w:rsidRDefault="00CB50CE" w:rsidP="00462E3C">
      <w:pPr>
        <w:pStyle w:val="a5"/>
        <w:numPr>
          <w:ilvl w:val="1"/>
          <w:numId w:val="1"/>
        </w:numPr>
        <w:shd w:val="clear" w:color="auto" w:fill="auto"/>
        <w:tabs>
          <w:tab w:val="left" w:pos="3596"/>
        </w:tabs>
        <w:spacing w:before="0" w:after="0" w:line="311" w:lineRule="exact"/>
        <w:ind w:left="20" w:right="-15" w:firstLine="3060"/>
        <w:jc w:val="left"/>
        <w:rPr>
          <w:rStyle w:val="23"/>
          <w:b w:val="0"/>
          <w:bCs w:val="0"/>
        </w:rPr>
      </w:pPr>
      <w:r>
        <w:rPr>
          <w:rStyle w:val="23"/>
          <w:color w:val="000000"/>
        </w:rPr>
        <w:t xml:space="preserve">Цели и задачи программы </w:t>
      </w:r>
    </w:p>
    <w:p w14:paraId="019CF8E2" w14:textId="77777777" w:rsidR="00CB50CE" w:rsidRDefault="00CB50CE" w:rsidP="00462E3C">
      <w:pPr>
        <w:pStyle w:val="a5"/>
        <w:shd w:val="clear" w:color="auto" w:fill="auto"/>
        <w:tabs>
          <w:tab w:val="left" w:pos="3596"/>
        </w:tabs>
        <w:spacing w:before="0" w:after="0" w:line="311" w:lineRule="exact"/>
        <w:ind w:left="20" w:right="-15" w:firstLine="0"/>
        <w:jc w:val="left"/>
      </w:pPr>
      <w:r>
        <w:rPr>
          <w:rStyle w:val="a9"/>
          <w:color w:val="000000"/>
        </w:rPr>
        <w:t>Цель:</w:t>
      </w:r>
      <w:r>
        <w:rPr>
          <w:rStyle w:val="23"/>
          <w:color w:val="000000"/>
        </w:rPr>
        <w:t xml:space="preserve"> </w:t>
      </w:r>
      <w:r>
        <w:rPr>
          <w:rStyle w:val="11"/>
          <w:color w:val="000000"/>
        </w:rPr>
        <w:t>Создание условий, способствующих патриотическому, физическому, интеллектуальному и духовному развитию личности юного гражданина России, его лидерских качеств.</w:t>
      </w:r>
    </w:p>
    <w:p w14:paraId="7E04A23B" w14:textId="77777777" w:rsidR="00CB50CE" w:rsidRDefault="00CB50CE" w:rsidP="00462E3C">
      <w:pPr>
        <w:pStyle w:val="71"/>
        <w:shd w:val="clear" w:color="auto" w:fill="auto"/>
        <w:ind w:left="20" w:right="-15"/>
        <w:jc w:val="both"/>
      </w:pPr>
      <w:r>
        <w:rPr>
          <w:rStyle w:val="7"/>
          <w:b/>
          <w:bCs/>
          <w:color w:val="000000"/>
        </w:rPr>
        <w:t>Задачи:</w:t>
      </w:r>
    </w:p>
    <w:p w14:paraId="12D0B11E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20" w:right="-15" w:firstLine="0"/>
        <w:jc w:val="both"/>
      </w:pPr>
      <w:r>
        <w:rPr>
          <w:color w:val="000000"/>
          <w:u w:val="single"/>
        </w:rPr>
        <w:t>Обучающие задачи:</w:t>
      </w:r>
    </w:p>
    <w:p w14:paraId="6B277854" w14:textId="77777777" w:rsidR="00CB50CE" w:rsidRDefault="00CB50CE" w:rsidP="00462E3C">
      <w:pPr>
        <w:pStyle w:val="a5"/>
        <w:numPr>
          <w:ilvl w:val="0"/>
          <w:numId w:val="2"/>
        </w:numPr>
        <w:shd w:val="clear" w:color="auto" w:fill="auto"/>
        <w:spacing w:before="0" w:after="0" w:line="363" w:lineRule="exact"/>
        <w:ind w:left="20" w:right="-15" w:firstLine="0"/>
        <w:jc w:val="both"/>
      </w:pPr>
      <w:r>
        <w:rPr>
          <w:rStyle w:val="11"/>
          <w:color w:val="000000"/>
        </w:rPr>
        <w:t xml:space="preserve"> Изучить историю ВС, Российской Армии, её структуру, организацию, роль, место в системе безопасности страны. Приобщить учащихся к изучению военно</w:t>
      </w:r>
      <w:r w:rsidR="008C311C">
        <w:rPr>
          <w:rStyle w:val="11"/>
          <w:color w:val="000000"/>
        </w:rPr>
        <w:t>-</w:t>
      </w:r>
      <w:r>
        <w:rPr>
          <w:rStyle w:val="11"/>
          <w:color w:val="000000"/>
        </w:rPr>
        <w:softHyphen/>
        <w:t xml:space="preserve">исторического </w:t>
      </w:r>
      <w:r>
        <w:rPr>
          <w:rStyle w:val="11"/>
          <w:color w:val="000000"/>
        </w:rPr>
        <w:lastRenderedPageBreak/>
        <w:t>наследия.</w:t>
      </w:r>
    </w:p>
    <w:p w14:paraId="644023B4" w14:textId="77777777" w:rsidR="00CB50CE" w:rsidRDefault="00CB50CE" w:rsidP="00462E3C">
      <w:pPr>
        <w:pStyle w:val="a5"/>
        <w:numPr>
          <w:ilvl w:val="0"/>
          <w:numId w:val="2"/>
        </w:numPr>
        <w:shd w:val="clear" w:color="auto" w:fill="auto"/>
        <w:spacing w:before="0" w:after="0" w:line="311" w:lineRule="exact"/>
        <w:ind w:left="20" w:right="-15" w:firstLine="0"/>
        <w:jc w:val="both"/>
      </w:pPr>
      <w:r>
        <w:rPr>
          <w:rStyle w:val="11"/>
          <w:color w:val="000000"/>
        </w:rPr>
        <w:t xml:space="preserve"> Закрепить у подрастающего поколения определённые знания, умения и навыки, необходимые будущему гражданину страны. Профессионального самоопределения.</w:t>
      </w:r>
    </w:p>
    <w:p w14:paraId="0BA68D88" w14:textId="77777777" w:rsidR="00CB50CE" w:rsidRDefault="00CB50CE" w:rsidP="00462E3C">
      <w:pPr>
        <w:pStyle w:val="a5"/>
        <w:numPr>
          <w:ilvl w:val="0"/>
          <w:numId w:val="2"/>
        </w:numPr>
        <w:shd w:val="clear" w:color="auto" w:fill="auto"/>
        <w:spacing w:before="0" w:after="0" w:line="311" w:lineRule="exact"/>
        <w:ind w:left="20" w:right="-15" w:firstLine="0"/>
        <w:jc w:val="both"/>
      </w:pPr>
      <w:r>
        <w:rPr>
          <w:rStyle w:val="11"/>
          <w:color w:val="000000"/>
        </w:rPr>
        <w:t>Обучить овладению знаниями по основам военной службы.</w:t>
      </w:r>
    </w:p>
    <w:p w14:paraId="0F90456B" w14:textId="77777777" w:rsidR="00CB50CE" w:rsidRDefault="00CB50CE" w:rsidP="00462E3C">
      <w:pPr>
        <w:pStyle w:val="a5"/>
        <w:numPr>
          <w:ilvl w:val="0"/>
          <w:numId w:val="1"/>
        </w:numPr>
        <w:shd w:val="clear" w:color="auto" w:fill="auto"/>
        <w:spacing w:before="0" w:after="0" w:line="357" w:lineRule="exact"/>
        <w:ind w:left="20" w:right="-15" w:firstLine="0"/>
        <w:jc w:val="both"/>
      </w:pPr>
      <w:r>
        <w:rPr>
          <w:color w:val="000000"/>
          <w:u w:val="single"/>
        </w:rPr>
        <w:t>Воспитательные задачи:</w:t>
      </w:r>
    </w:p>
    <w:p w14:paraId="2CC3D764" w14:textId="77777777" w:rsidR="00CB50CE" w:rsidRDefault="00CB50CE" w:rsidP="00462E3C">
      <w:pPr>
        <w:pStyle w:val="a5"/>
        <w:numPr>
          <w:ilvl w:val="0"/>
          <w:numId w:val="2"/>
        </w:numPr>
        <w:shd w:val="clear" w:color="auto" w:fill="auto"/>
        <w:spacing w:before="0" w:after="0" w:line="357" w:lineRule="exact"/>
        <w:ind w:left="20" w:right="-15" w:firstLine="0"/>
        <w:jc w:val="both"/>
      </w:pPr>
      <w:r>
        <w:rPr>
          <w:rStyle w:val="11"/>
          <w:color w:val="000000"/>
        </w:rPr>
        <w:t xml:space="preserve"> Воспитывать уважение к законам, сформировать качества, умения и навыки, необходимые будущему защитнику Родины, на основе изучения истории ВС, уставов ВС, воспитать дисциплинированность, культуру поведения в школе и в быту, привить уважение к старшим, уважение к законам.</w:t>
      </w:r>
    </w:p>
    <w:p w14:paraId="702ACFAC" w14:textId="77777777" w:rsidR="006C43EF" w:rsidRPr="006C43EF" w:rsidRDefault="00CB50CE" w:rsidP="006C43EF">
      <w:pPr>
        <w:pStyle w:val="a5"/>
        <w:numPr>
          <w:ilvl w:val="0"/>
          <w:numId w:val="2"/>
        </w:numPr>
        <w:shd w:val="clear" w:color="auto" w:fill="auto"/>
        <w:spacing w:before="0" w:after="0" w:line="311" w:lineRule="exact"/>
        <w:ind w:left="20" w:right="-15" w:firstLine="0"/>
        <w:jc w:val="both"/>
        <w:rPr>
          <w:rStyle w:val="11"/>
        </w:rPr>
      </w:pPr>
      <w:r>
        <w:rPr>
          <w:rStyle w:val="11"/>
          <w:color w:val="000000"/>
        </w:rPr>
        <w:t xml:space="preserve"> Воспитать бережное отношения к героическому прошлому нашего народа, землякам, готовность достойно выполнять свой гражданский долг, чувство уважения к героическому прошлому страны.</w:t>
      </w:r>
      <w:r w:rsidR="006C43EF">
        <w:rPr>
          <w:rStyle w:val="11"/>
          <w:color w:val="000000"/>
        </w:rPr>
        <w:t xml:space="preserve"> </w:t>
      </w:r>
    </w:p>
    <w:p w14:paraId="356DEA1A" w14:textId="77777777" w:rsidR="006C43EF" w:rsidRPr="006C43EF" w:rsidRDefault="006C43EF" w:rsidP="006C43EF">
      <w:pPr>
        <w:pStyle w:val="a5"/>
        <w:numPr>
          <w:ilvl w:val="0"/>
          <w:numId w:val="2"/>
        </w:numPr>
        <w:shd w:val="clear" w:color="auto" w:fill="auto"/>
        <w:spacing w:before="0" w:after="0" w:line="308" w:lineRule="exact"/>
        <w:ind w:left="20" w:right="-15" w:firstLine="0"/>
        <w:jc w:val="both"/>
        <w:rPr>
          <w:rStyle w:val="11"/>
        </w:rPr>
      </w:pPr>
      <w:r w:rsidRPr="006C43EF">
        <w:rPr>
          <w:rStyle w:val="11"/>
          <w:color w:val="000000"/>
        </w:rPr>
        <w:t>Сформировать навыки здорового образа жизни, укрепления здоровья.</w:t>
      </w:r>
    </w:p>
    <w:p w14:paraId="54BAC195" w14:textId="77777777" w:rsidR="00CB50CE" w:rsidRDefault="00CB50CE" w:rsidP="006C43EF">
      <w:pPr>
        <w:pStyle w:val="a5"/>
        <w:numPr>
          <w:ilvl w:val="0"/>
          <w:numId w:val="2"/>
        </w:numPr>
        <w:shd w:val="clear" w:color="auto" w:fill="auto"/>
        <w:spacing w:before="0" w:after="0" w:line="308" w:lineRule="exact"/>
        <w:ind w:left="20" w:right="-15" w:firstLine="0"/>
        <w:jc w:val="both"/>
      </w:pPr>
      <w:r w:rsidRPr="006C43EF">
        <w:rPr>
          <w:rStyle w:val="11"/>
          <w:color w:val="000000"/>
        </w:rPr>
        <w:t>Сформировать гражданскую позицию организаторских способностей воспитанников, их готовности к участию в общественной жизни своей малой Родины.</w:t>
      </w:r>
    </w:p>
    <w:p w14:paraId="1BA15EAD" w14:textId="77777777" w:rsidR="00CB50CE" w:rsidRDefault="00CB50CE" w:rsidP="00462E3C">
      <w:pPr>
        <w:pStyle w:val="a5"/>
        <w:numPr>
          <w:ilvl w:val="0"/>
          <w:numId w:val="2"/>
        </w:numPr>
        <w:shd w:val="clear" w:color="auto" w:fill="auto"/>
        <w:spacing w:before="0" w:after="0" w:line="308" w:lineRule="exact"/>
        <w:ind w:left="20" w:right="-15" w:firstLine="0"/>
        <w:jc w:val="both"/>
      </w:pPr>
      <w:r>
        <w:rPr>
          <w:rStyle w:val="11"/>
          <w:color w:val="000000"/>
        </w:rPr>
        <w:t xml:space="preserve"> Сформировать самостоятельность и волевые качества.</w:t>
      </w:r>
    </w:p>
    <w:p w14:paraId="18B9DBC1" w14:textId="77777777" w:rsidR="00CB50CE" w:rsidRDefault="00CB50CE" w:rsidP="00462E3C">
      <w:pPr>
        <w:pStyle w:val="a5"/>
        <w:numPr>
          <w:ilvl w:val="0"/>
          <w:numId w:val="1"/>
        </w:numPr>
        <w:shd w:val="clear" w:color="auto" w:fill="auto"/>
        <w:spacing w:before="0" w:after="0" w:line="308" w:lineRule="exact"/>
        <w:ind w:left="20" w:right="-15" w:firstLine="0"/>
        <w:jc w:val="both"/>
      </w:pPr>
      <w:r>
        <w:rPr>
          <w:rStyle w:val="11"/>
          <w:color w:val="000000"/>
        </w:rPr>
        <w:t xml:space="preserve"> </w:t>
      </w:r>
      <w:r>
        <w:rPr>
          <w:color w:val="000000"/>
          <w:u w:val="single"/>
        </w:rPr>
        <w:t>Развивающие задачи:</w:t>
      </w:r>
    </w:p>
    <w:p w14:paraId="2D304AD7" w14:textId="77777777" w:rsidR="00CB50CE" w:rsidRDefault="00CB50CE" w:rsidP="00462E3C">
      <w:pPr>
        <w:pStyle w:val="a5"/>
        <w:numPr>
          <w:ilvl w:val="0"/>
          <w:numId w:val="2"/>
        </w:numPr>
        <w:shd w:val="clear" w:color="auto" w:fill="auto"/>
        <w:spacing w:before="0" w:after="52" w:line="260" w:lineRule="exact"/>
        <w:ind w:left="20" w:right="-15" w:firstLine="0"/>
        <w:jc w:val="both"/>
      </w:pPr>
      <w:r>
        <w:rPr>
          <w:rStyle w:val="11"/>
          <w:color w:val="000000"/>
        </w:rPr>
        <w:t xml:space="preserve"> Развивать познавательную, общественную активность воспитанников.</w:t>
      </w:r>
    </w:p>
    <w:p w14:paraId="30B3D7C6" w14:textId="77777777" w:rsidR="00CB50CE" w:rsidRDefault="00CB50CE" w:rsidP="00462E3C">
      <w:pPr>
        <w:pStyle w:val="a5"/>
        <w:numPr>
          <w:ilvl w:val="0"/>
          <w:numId w:val="2"/>
        </w:numPr>
        <w:shd w:val="clear" w:color="auto" w:fill="auto"/>
        <w:spacing w:before="0" w:after="11" w:line="260" w:lineRule="exact"/>
        <w:ind w:left="20" w:right="-15" w:firstLine="0"/>
        <w:jc w:val="both"/>
      </w:pPr>
      <w:r>
        <w:rPr>
          <w:rStyle w:val="11"/>
          <w:color w:val="000000"/>
        </w:rPr>
        <w:t xml:space="preserve"> Развивать духовные и физические качества детей.</w:t>
      </w:r>
    </w:p>
    <w:p w14:paraId="7E698D35" w14:textId="77777777" w:rsidR="00CB50CE" w:rsidRDefault="00CB50CE" w:rsidP="00462E3C">
      <w:pPr>
        <w:pStyle w:val="a5"/>
        <w:numPr>
          <w:ilvl w:val="0"/>
          <w:numId w:val="2"/>
        </w:numPr>
        <w:shd w:val="clear" w:color="auto" w:fill="auto"/>
        <w:spacing w:before="0" w:after="0" w:line="311" w:lineRule="exact"/>
        <w:ind w:left="20" w:right="-15" w:firstLine="0"/>
        <w:jc w:val="both"/>
      </w:pPr>
      <w:r>
        <w:rPr>
          <w:rStyle w:val="11"/>
          <w:color w:val="000000"/>
        </w:rPr>
        <w:t xml:space="preserve"> Развивать силу, выносливость, координацию движений в соответствии с возрастными и физическими возможностями детей.</w:t>
      </w:r>
    </w:p>
    <w:p w14:paraId="325B38FE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700" w:right="-15" w:hanging="360"/>
        <w:jc w:val="both"/>
      </w:pPr>
      <w:proofErr w:type="gramStart"/>
      <w:r>
        <w:rPr>
          <w:rStyle w:val="11"/>
          <w:color w:val="000000"/>
        </w:rPr>
        <w:t>Исходя из целей и задач используются</w:t>
      </w:r>
      <w:proofErr w:type="gramEnd"/>
      <w:r>
        <w:rPr>
          <w:rStyle w:val="11"/>
          <w:color w:val="000000"/>
        </w:rPr>
        <w:t xml:space="preserve"> следующие методы и формы работы:</w:t>
      </w:r>
    </w:p>
    <w:p w14:paraId="70A64329" w14:textId="77777777" w:rsidR="00CB50CE" w:rsidRDefault="00CB50CE" w:rsidP="00462E3C">
      <w:pPr>
        <w:pStyle w:val="a5"/>
        <w:numPr>
          <w:ilvl w:val="0"/>
          <w:numId w:val="3"/>
        </w:numPr>
        <w:shd w:val="clear" w:color="auto" w:fill="auto"/>
        <w:spacing w:before="0" w:after="0" w:line="311" w:lineRule="exact"/>
        <w:ind w:left="700" w:right="-15" w:hanging="360"/>
        <w:jc w:val="both"/>
      </w:pPr>
      <w:r>
        <w:rPr>
          <w:rStyle w:val="11"/>
          <w:color w:val="000000"/>
        </w:rPr>
        <w:t xml:space="preserve"> метод комплексного подхода к образованию и воспитанию, предполагающий единство нравственного, физического, эстетического и других форм воспитания;</w:t>
      </w:r>
    </w:p>
    <w:p w14:paraId="356B6266" w14:textId="77777777" w:rsidR="00CB50CE" w:rsidRDefault="008C311C" w:rsidP="00462E3C">
      <w:pPr>
        <w:pStyle w:val="a5"/>
        <w:numPr>
          <w:ilvl w:val="0"/>
          <w:numId w:val="3"/>
        </w:numPr>
        <w:shd w:val="clear" w:color="auto" w:fill="auto"/>
        <w:spacing w:before="0" w:after="0" w:line="311" w:lineRule="exact"/>
        <w:ind w:left="700" w:right="-15" w:hanging="360"/>
        <w:jc w:val="both"/>
      </w:pPr>
      <w:r>
        <w:rPr>
          <w:rStyle w:val="11"/>
          <w:color w:val="000000"/>
        </w:rPr>
        <w:t xml:space="preserve"> поисково-</w:t>
      </w:r>
      <w:r w:rsidR="00CB50CE">
        <w:rPr>
          <w:rStyle w:val="11"/>
          <w:color w:val="000000"/>
        </w:rPr>
        <w:t>исследовательский метод (самостоятельная работа воспитанников с выполнением различных заданий на экскурсиях, на занятиях).</w:t>
      </w:r>
    </w:p>
    <w:p w14:paraId="73AAA91C" w14:textId="77777777" w:rsidR="00CB50CE" w:rsidRDefault="00922484" w:rsidP="00462E3C">
      <w:pPr>
        <w:pStyle w:val="a5"/>
        <w:spacing w:before="0" w:after="0" w:line="357" w:lineRule="exact"/>
        <w:ind w:left="23" w:right="-15" w:firstLine="658"/>
        <w:jc w:val="both"/>
      </w:pPr>
      <w:r>
        <w:rPr>
          <w:rStyle w:val="11"/>
          <w:color w:val="000000"/>
        </w:rPr>
        <w:t xml:space="preserve">Программа </w:t>
      </w:r>
      <w:r w:rsidRPr="00922484">
        <w:rPr>
          <w:rStyle w:val="11"/>
          <w:color w:val="000000"/>
        </w:rPr>
        <w:t>дополнительного образования «Специализированная группа добровольной подготовки к военной службе</w:t>
      </w:r>
      <w:r>
        <w:rPr>
          <w:rStyle w:val="11"/>
          <w:color w:val="000000"/>
        </w:rPr>
        <w:t xml:space="preserve"> </w:t>
      </w:r>
      <w:r w:rsidR="00B952D7">
        <w:rPr>
          <w:rStyle w:val="11"/>
          <w:color w:val="FF0000"/>
        </w:rPr>
        <w:t>«_ВЕГА</w:t>
      </w:r>
      <w:r w:rsidRPr="00922484">
        <w:rPr>
          <w:rStyle w:val="11"/>
          <w:color w:val="FF0000"/>
        </w:rPr>
        <w:t>__»</w:t>
      </w:r>
      <w:r>
        <w:rPr>
          <w:rStyle w:val="11"/>
          <w:color w:val="000000"/>
        </w:rPr>
        <w:t xml:space="preserve"> </w:t>
      </w:r>
      <w:r w:rsidR="00CB50CE">
        <w:rPr>
          <w:rStyle w:val="11"/>
          <w:color w:val="000000"/>
        </w:rPr>
        <w:t xml:space="preserve">способствует патриотическому воспитанию детей. </w:t>
      </w:r>
      <w:proofErr w:type="gramStart"/>
      <w:r w:rsidR="00CB50CE">
        <w:rPr>
          <w:rStyle w:val="11"/>
          <w:color w:val="000000"/>
        </w:rPr>
        <w:t>Она</w:t>
      </w:r>
      <w:r>
        <w:rPr>
          <w:rStyle w:val="11"/>
          <w:color w:val="000000"/>
        </w:rPr>
        <w:t xml:space="preserve"> </w:t>
      </w:r>
      <w:r w:rsidR="00CB50CE">
        <w:rPr>
          <w:rStyle w:val="11"/>
          <w:color w:val="000000"/>
        </w:rPr>
        <w:t>объединяет элементы начальной военной подготовки (Физическая подготовка, туризм (военная топография), огневая подготовка, знания стрелкового оружия взвода, тактическая подготовка - направление на овладение рациональными формами ведения спортивной борьбы в процессе специфичной соревновательной деятельности (преодоление препятствия).</w:t>
      </w:r>
      <w:proofErr w:type="gramEnd"/>
      <w:r w:rsidR="00CB50CE">
        <w:rPr>
          <w:rStyle w:val="11"/>
          <w:color w:val="000000"/>
        </w:rPr>
        <w:t xml:space="preserve"> В основу реализации программы положены ценностные ориентиры и воспитательные результаты. Ценностные ориентации организации деятельности предполагают уровневую оценку в достижении планируемых результатов.</w:t>
      </w:r>
    </w:p>
    <w:p w14:paraId="75269101" w14:textId="77777777" w:rsidR="00CB50CE" w:rsidRDefault="00CB50CE" w:rsidP="00462E3C">
      <w:pPr>
        <w:pStyle w:val="a5"/>
        <w:shd w:val="clear" w:color="auto" w:fill="auto"/>
        <w:spacing w:before="0" w:after="0" w:line="357" w:lineRule="exact"/>
        <w:ind w:left="20" w:right="-15" w:firstLine="660"/>
        <w:jc w:val="both"/>
      </w:pPr>
      <w:r>
        <w:rPr>
          <w:rStyle w:val="11"/>
          <w:color w:val="000000"/>
        </w:rPr>
        <w:t xml:space="preserve">В процессе работы по программе </w:t>
      </w:r>
      <w:r w:rsidR="00922484" w:rsidRPr="00922484">
        <w:rPr>
          <w:rStyle w:val="11"/>
          <w:color w:val="000000"/>
        </w:rPr>
        <w:t>дополнительного образования «Специализированная группа добровольной подготовки к военной службе</w:t>
      </w:r>
      <w:r w:rsidR="00922484">
        <w:rPr>
          <w:rStyle w:val="11"/>
          <w:color w:val="000000"/>
        </w:rPr>
        <w:t xml:space="preserve"> </w:t>
      </w:r>
      <w:r w:rsidR="00B952D7">
        <w:rPr>
          <w:rStyle w:val="11"/>
          <w:color w:val="FF0000"/>
        </w:rPr>
        <w:t>«_ВЕГА</w:t>
      </w:r>
      <w:r w:rsidR="00922484" w:rsidRPr="00922484">
        <w:rPr>
          <w:rStyle w:val="11"/>
          <w:color w:val="FF0000"/>
        </w:rPr>
        <w:t>__»</w:t>
      </w:r>
      <w:r w:rsidR="00922484">
        <w:rPr>
          <w:rStyle w:val="11"/>
          <w:color w:val="000000"/>
        </w:rPr>
        <w:t xml:space="preserve"> </w:t>
      </w:r>
      <w:r>
        <w:rPr>
          <w:rStyle w:val="11"/>
          <w:color w:val="000000"/>
        </w:rPr>
        <w:t xml:space="preserve">совершенствуются и развиваются навыки организационной работы и формируются лидерские качества личности. </w:t>
      </w:r>
    </w:p>
    <w:p w14:paraId="6395BAB0" w14:textId="77777777" w:rsidR="00CB50CE" w:rsidRDefault="00CB50CE" w:rsidP="00462E3C">
      <w:pPr>
        <w:pStyle w:val="a5"/>
        <w:shd w:val="clear" w:color="auto" w:fill="auto"/>
        <w:spacing w:before="0" w:after="0" w:line="315" w:lineRule="exact"/>
        <w:ind w:left="340" w:right="-15" w:firstLine="660"/>
        <w:jc w:val="both"/>
      </w:pPr>
      <w:proofErr w:type="gramStart"/>
      <w:r>
        <w:rPr>
          <w:rStyle w:val="11"/>
          <w:color w:val="000000"/>
        </w:rPr>
        <w:t>Программа направлена на создание условий для саморазвития воспитанников, формирования у них целостного взгляда на мир, на воспитание у обучающихся гражданской и патриотической сознательности.</w:t>
      </w:r>
      <w:proofErr w:type="gramEnd"/>
    </w:p>
    <w:p w14:paraId="0227DE5D" w14:textId="77777777" w:rsidR="00CB50CE" w:rsidRDefault="00CB50CE" w:rsidP="00462E3C">
      <w:pPr>
        <w:pStyle w:val="71"/>
        <w:shd w:val="clear" w:color="auto" w:fill="auto"/>
        <w:spacing w:line="315" w:lineRule="exact"/>
        <w:ind w:left="340" w:right="-15" w:firstLine="660"/>
        <w:jc w:val="both"/>
      </w:pPr>
      <w:r>
        <w:rPr>
          <w:rStyle w:val="7"/>
          <w:b/>
          <w:bCs/>
          <w:color w:val="000000"/>
        </w:rPr>
        <w:lastRenderedPageBreak/>
        <w:t>Сроки реализации программы.</w:t>
      </w:r>
    </w:p>
    <w:p w14:paraId="4E8A42E4" w14:textId="77777777" w:rsidR="00CB50CE" w:rsidRDefault="00922484" w:rsidP="00462E3C">
      <w:pPr>
        <w:pStyle w:val="a5"/>
        <w:shd w:val="clear" w:color="auto" w:fill="auto"/>
        <w:spacing w:before="0" w:after="42" w:line="260" w:lineRule="exact"/>
        <w:ind w:left="340" w:right="-15" w:firstLine="660"/>
        <w:jc w:val="both"/>
        <w:rPr>
          <w:rStyle w:val="11"/>
          <w:color w:val="000000"/>
        </w:rPr>
      </w:pPr>
      <w:r>
        <w:rPr>
          <w:rStyle w:val="11"/>
          <w:color w:val="000000"/>
        </w:rPr>
        <w:t xml:space="preserve">Программа </w:t>
      </w:r>
      <w:r w:rsidRPr="00922484">
        <w:rPr>
          <w:rStyle w:val="11"/>
          <w:color w:val="000000"/>
        </w:rPr>
        <w:t>дополнительного образования «Специализированная группа добровольной подготовки к военной службе</w:t>
      </w:r>
      <w:r>
        <w:rPr>
          <w:rStyle w:val="11"/>
          <w:color w:val="000000"/>
        </w:rPr>
        <w:t xml:space="preserve"> </w:t>
      </w:r>
      <w:r w:rsidR="00B952D7">
        <w:rPr>
          <w:rStyle w:val="11"/>
          <w:color w:val="FF0000"/>
        </w:rPr>
        <w:t>«ВЕГА</w:t>
      </w:r>
      <w:r w:rsidRPr="00922484">
        <w:rPr>
          <w:rStyle w:val="11"/>
          <w:color w:val="FF0000"/>
        </w:rPr>
        <w:t>»</w:t>
      </w:r>
      <w:r>
        <w:rPr>
          <w:rStyle w:val="11"/>
          <w:color w:val="000000"/>
        </w:rPr>
        <w:t xml:space="preserve"> </w:t>
      </w:r>
      <w:r w:rsidR="00CB50CE">
        <w:rPr>
          <w:rStyle w:val="11"/>
          <w:color w:val="000000"/>
        </w:rPr>
        <w:t>рассчитана на 2 года обучения.</w:t>
      </w:r>
    </w:p>
    <w:p w14:paraId="29350C02" w14:textId="77777777" w:rsidR="006C43EF" w:rsidRDefault="006C43EF" w:rsidP="00462E3C">
      <w:pPr>
        <w:pStyle w:val="a5"/>
        <w:shd w:val="clear" w:color="auto" w:fill="auto"/>
        <w:spacing w:before="0" w:after="42" w:line="260" w:lineRule="exact"/>
        <w:ind w:left="340" w:right="-15" w:firstLine="660"/>
        <w:jc w:val="both"/>
        <w:rPr>
          <w:rStyle w:val="11"/>
          <w:b/>
          <w:color w:val="000000"/>
        </w:rPr>
      </w:pPr>
      <w:r>
        <w:rPr>
          <w:rStyle w:val="11"/>
          <w:b/>
          <w:color w:val="000000"/>
        </w:rPr>
        <w:t xml:space="preserve">Возраст </w:t>
      </w:r>
      <w:proofErr w:type="gramStart"/>
      <w:r>
        <w:rPr>
          <w:rStyle w:val="11"/>
          <w:b/>
          <w:color w:val="000000"/>
        </w:rPr>
        <w:t>обучающихся</w:t>
      </w:r>
      <w:proofErr w:type="gramEnd"/>
      <w:r>
        <w:rPr>
          <w:rStyle w:val="11"/>
          <w:b/>
          <w:color w:val="000000"/>
        </w:rPr>
        <w:t>.</w:t>
      </w:r>
    </w:p>
    <w:p w14:paraId="731A77C6" w14:textId="317B2EE7" w:rsidR="006C43EF" w:rsidRPr="006C43EF" w:rsidRDefault="006C43EF" w:rsidP="00462E3C">
      <w:pPr>
        <w:pStyle w:val="a5"/>
        <w:shd w:val="clear" w:color="auto" w:fill="auto"/>
        <w:spacing w:before="0" w:after="42" w:line="260" w:lineRule="exact"/>
        <w:ind w:left="340" w:right="-15" w:firstLine="660"/>
        <w:jc w:val="both"/>
      </w:pPr>
      <w:r>
        <w:rPr>
          <w:rStyle w:val="11"/>
          <w:color w:val="000000"/>
        </w:rPr>
        <w:t xml:space="preserve">Программа </w:t>
      </w:r>
      <w:r w:rsidRPr="00922484">
        <w:rPr>
          <w:rStyle w:val="11"/>
          <w:color w:val="000000"/>
        </w:rPr>
        <w:t>дополнительного образования «Специализированная группа добровольной подготовки к военной службе</w:t>
      </w:r>
      <w:r>
        <w:rPr>
          <w:rStyle w:val="11"/>
          <w:color w:val="000000"/>
        </w:rPr>
        <w:t xml:space="preserve"> </w:t>
      </w:r>
      <w:r w:rsidR="00B952D7">
        <w:rPr>
          <w:rStyle w:val="11"/>
          <w:color w:val="FF0000"/>
        </w:rPr>
        <w:t>«ВЕГА</w:t>
      </w:r>
      <w:r w:rsidRPr="00922484">
        <w:rPr>
          <w:rStyle w:val="11"/>
          <w:color w:val="FF0000"/>
        </w:rPr>
        <w:t>»</w:t>
      </w:r>
      <w:r>
        <w:rPr>
          <w:rStyle w:val="11"/>
          <w:color w:val="FF0000"/>
        </w:rPr>
        <w:t xml:space="preserve"> </w:t>
      </w:r>
      <w:r w:rsidRPr="006C43EF">
        <w:rPr>
          <w:rStyle w:val="11"/>
        </w:rPr>
        <w:t>рассч</w:t>
      </w:r>
      <w:r>
        <w:rPr>
          <w:rStyle w:val="11"/>
        </w:rPr>
        <w:t xml:space="preserve">итана на обучающихся в возрасте 14-20 лет в группе наполняемостью </w:t>
      </w:r>
      <w:r w:rsidR="00835D5F">
        <w:rPr>
          <w:rStyle w:val="11"/>
        </w:rPr>
        <w:t>17</w:t>
      </w:r>
      <w:r>
        <w:rPr>
          <w:rStyle w:val="11"/>
        </w:rPr>
        <w:t xml:space="preserve"> человек, преимущественно мужского пола.  </w:t>
      </w:r>
    </w:p>
    <w:p w14:paraId="5971D8F8" w14:textId="77777777" w:rsidR="00CB50CE" w:rsidRDefault="00CB50CE" w:rsidP="00462E3C">
      <w:pPr>
        <w:pStyle w:val="71"/>
        <w:shd w:val="clear" w:color="auto" w:fill="auto"/>
        <w:spacing w:after="11" w:line="260" w:lineRule="exact"/>
        <w:ind w:left="340" w:right="-15" w:firstLine="660"/>
        <w:jc w:val="both"/>
      </w:pPr>
      <w:r>
        <w:rPr>
          <w:rStyle w:val="7"/>
          <w:b/>
          <w:bCs/>
          <w:color w:val="000000"/>
        </w:rPr>
        <w:t>Режим работы.</w:t>
      </w:r>
    </w:p>
    <w:p w14:paraId="7F9D8D9D" w14:textId="77777777" w:rsidR="009A7CC4" w:rsidRDefault="009A7CC4" w:rsidP="009A7CC4">
      <w:pPr>
        <w:pStyle w:val="a5"/>
        <w:shd w:val="clear" w:color="auto" w:fill="auto"/>
        <w:spacing w:before="0" w:after="0" w:line="311" w:lineRule="exact"/>
        <w:ind w:left="340" w:right="-17" w:firstLine="658"/>
        <w:jc w:val="both"/>
      </w:pPr>
      <w:r>
        <w:rPr>
          <w:rStyle w:val="11"/>
          <w:color w:val="000000"/>
        </w:rPr>
        <w:t>Занятия проводятся по 2 часа 3 раза в неделю. Продолжительность занятий исчисляется в академических часах - 1 занятие - 45 минут, предусмотрена перемена 15 минут. Занятия проводятся 3 раза в неделю. Расписание составляется с опорой на санитарно-гигиенические нормы.</w:t>
      </w:r>
    </w:p>
    <w:p w14:paraId="5A4EB2F9" w14:textId="77777777" w:rsidR="00CB50CE" w:rsidRDefault="00CB50CE" w:rsidP="009A7CC4">
      <w:pPr>
        <w:pStyle w:val="a5"/>
        <w:shd w:val="clear" w:color="auto" w:fill="auto"/>
        <w:spacing w:before="0" w:after="0" w:line="311" w:lineRule="exact"/>
        <w:ind w:left="340" w:right="-17" w:firstLine="658"/>
        <w:jc w:val="both"/>
        <w:rPr>
          <w:rStyle w:val="11"/>
          <w:color w:val="000000"/>
        </w:rPr>
      </w:pPr>
      <w:r>
        <w:rPr>
          <w:rStyle w:val="11"/>
          <w:color w:val="000000"/>
        </w:rPr>
        <w:t>Курс</w:t>
      </w:r>
      <w:r w:rsidR="00922484">
        <w:rPr>
          <w:rStyle w:val="11"/>
          <w:color w:val="000000"/>
        </w:rPr>
        <w:t xml:space="preserve"> каждого года обучения</w:t>
      </w:r>
      <w:r>
        <w:rPr>
          <w:rStyle w:val="11"/>
          <w:color w:val="000000"/>
        </w:rPr>
        <w:t xml:space="preserve"> включает 228 часов, из которых 34 учебных недели по 6 часов занятий, что составляет 204 учебных часа, и культурно - массовые мероприятия в количестве 24 часа</w:t>
      </w:r>
      <w:r w:rsidR="00922484">
        <w:rPr>
          <w:rStyle w:val="11"/>
          <w:color w:val="000000"/>
        </w:rPr>
        <w:t xml:space="preserve">. Также обучающиеся первого года обучения участвуют в смене </w:t>
      </w:r>
      <w:r w:rsidR="00922484">
        <w:rPr>
          <w:sz w:val="28"/>
          <w:szCs w:val="28"/>
        </w:rPr>
        <w:t>оборонно-спортивного палаточного лагеря в количестве</w:t>
      </w:r>
      <w:r w:rsidR="00922484">
        <w:rPr>
          <w:rStyle w:val="WW8Num3z4"/>
          <w:color w:val="000000"/>
        </w:rPr>
        <w:t xml:space="preserve"> </w:t>
      </w:r>
      <w:r w:rsidR="00922484">
        <w:rPr>
          <w:rStyle w:val="11"/>
          <w:color w:val="000000"/>
        </w:rPr>
        <w:t>36 часов</w:t>
      </w:r>
      <w:r>
        <w:rPr>
          <w:rStyle w:val="11"/>
          <w:color w:val="000000"/>
        </w:rPr>
        <w:t xml:space="preserve">. Дополнительное образование детей осуществляется в рамках режима </w:t>
      </w:r>
      <w:r w:rsidRPr="00922484">
        <w:rPr>
          <w:rStyle w:val="11"/>
          <w:color w:val="FF0000"/>
        </w:rPr>
        <w:t>МАОУ «</w:t>
      </w:r>
      <w:r w:rsidR="00B952D7">
        <w:rPr>
          <w:rStyle w:val="11"/>
          <w:color w:val="FF0000"/>
        </w:rPr>
        <w:t xml:space="preserve">Голышмановская </w:t>
      </w:r>
      <w:r w:rsidRPr="00922484">
        <w:rPr>
          <w:rStyle w:val="11"/>
          <w:color w:val="FF0000"/>
        </w:rPr>
        <w:t>СОШ</w:t>
      </w:r>
      <w:r w:rsidR="00B952D7">
        <w:rPr>
          <w:rStyle w:val="11"/>
          <w:color w:val="FF0000"/>
        </w:rPr>
        <w:t xml:space="preserve"> №2</w:t>
      </w:r>
      <w:r w:rsidRPr="00922484">
        <w:rPr>
          <w:rStyle w:val="11"/>
          <w:color w:val="FF0000"/>
        </w:rPr>
        <w:t>»</w:t>
      </w:r>
      <w:r>
        <w:rPr>
          <w:rStyle w:val="11"/>
          <w:color w:val="000000"/>
        </w:rPr>
        <w:t xml:space="preserve"> в течение учебного года.</w:t>
      </w:r>
    </w:p>
    <w:p w14:paraId="1834ECE0" w14:textId="77777777" w:rsidR="00BD4554" w:rsidRDefault="005C3F29" w:rsidP="00462E3C">
      <w:pPr>
        <w:pStyle w:val="a5"/>
        <w:shd w:val="clear" w:color="auto" w:fill="auto"/>
        <w:spacing w:before="0" w:after="0" w:line="311" w:lineRule="exact"/>
        <w:ind w:left="340" w:right="-15" w:firstLine="660"/>
        <w:jc w:val="both"/>
        <w:rPr>
          <w:sz w:val="28"/>
          <w:szCs w:val="28"/>
        </w:rPr>
      </w:pPr>
      <w:r w:rsidRPr="005C3F29">
        <w:rPr>
          <w:b/>
          <w:sz w:val="28"/>
          <w:szCs w:val="28"/>
        </w:rPr>
        <w:t>Форма обучения программы</w:t>
      </w:r>
      <w:r>
        <w:rPr>
          <w:sz w:val="28"/>
          <w:szCs w:val="28"/>
        </w:rPr>
        <w:t>.</w:t>
      </w:r>
      <w:r w:rsidRPr="001866AD">
        <w:rPr>
          <w:sz w:val="28"/>
          <w:szCs w:val="28"/>
        </w:rPr>
        <w:t xml:space="preserve"> </w:t>
      </w:r>
    </w:p>
    <w:p w14:paraId="41700EDD" w14:textId="77777777" w:rsidR="005C3F29" w:rsidRDefault="00BD4554" w:rsidP="00462E3C">
      <w:pPr>
        <w:pStyle w:val="a5"/>
        <w:shd w:val="clear" w:color="auto" w:fill="auto"/>
        <w:spacing w:before="0" w:after="0" w:line="311" w:lineRule="exact"/>
        <w:ind w:left="340" w:right="-15"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  <w:proofErr w:type="gramStart"/>
      <w:r>
        <w:rPr>
          <w:sz w:val="28"/>
          <w:szCs w:val="28"/>
        </w:rPr>
        <w:t>обучения по п</w:t>
      </w:r>
      <w:r w:rsidR="005C3F29" w:rsidRPr="005C3F29">
        <w:rPr>
          <w:sz w:val="28"/>
          <w:szCs w:val="28"/>
        </w:rPr>
        <w:t>рограмм</w:t>
      </w:r>
      <w:r>
        <w:rPr>
          <w:sz w:val="28"/>
          <w:szCs w:val="28"/>
        </w:rPr>
        <w:t>е</w:t>
      </w:r>
      <w:proofErr w:type="gramEnd"/>
      <w:r w:rsidR="005C3F29" w:rsidRPr="005C3F29">
        <w:rPr>
          <w:sz w:val="28"/>
          <w:szCs w:val="28"/>
        </w:rPr>
        <w:t xml:space="preserve"> </w:t>
      </w:r>
      <w:r w:rsidR="005C3F29" w:rsidRPr="001866AD">
        <w:rPr>
          <w:sz w:val="28"/>
          <w:szCs w:val="28"/>
        </w:rPr>
        <w:t>дополнительного образования «Специализированная группа добровольн</w:t>
      </w:r>
      <w:r w:rsidR="005C3F29">
        <w:rPr>
          <w:sz w:val="28"/>
          <w:szCs w:val="28"/>
        </w:rPr>
        <w:t xml:space="preserve">ой подготовки к военной службе </w:t>
      </w:r>
      <w:r w:rsidR="00B952D7">
        <w:rPr>
          <w:color w:val="FF0000"/>
          <w:sz w:val="28"/>
          <w:szCs w:val="28"/>
        </w:rPr>
        <w:t>«_ВЕГА</w:t>
      </w:r>
      <w:r w:rsidR="005C3F29" w:rsidRPr="001866AD">
        <w:rPr>
          <w:color w:val="FF0000"/>
          <w:sz w:val="28"/>
          <w:szCs w:val="28"/>
        </w:rPr>
        <w:t>_»</w:t>
      </w:r>
      <w:r w:rsidR="005C3F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- </w:t>
      </w:r>
      <w:r w:rsidR="005C3F29">
        <w:rPr>
          <w:sz w:val="28"/>
          <w:szCs w:val="28"/>
        </w:rPr>
        <w:t xml:space="preserve"> очн</w:t>
      </w:r>
      <w:r>
        <w:rPr>
          <w:sz w:val="28"/>
          <w:szCs w:val="28"/>
        </w:rPr>
        <w:t>ая, с применением дистанционных технологий.</w:t>
      </w:r>
    </w:p>
    <w:p w14:paraId="02F704B0" w14:textId="77777777" w:rsidR="009A7CC4" w:rsidRDefault="009A7CC4" w:rsidP="00462E3C">
      <w:pPr>
        <w:pStyle w:val="a5"/>
        <w:shd w:val="clear" w:color="auto" w:fill="auto"/>
        <w:spacing w:before="0" w:after="0" w:line="311" w:lineRule="exact"/>
        <w:ind w:left="340" w:right="-15" w:firstLine="660"/>
        <w:jc w:val="both"/>
        <w:rPr>
          <w:sz w:val="28"/>
          <w:szCs w:val="28"/>
        </w:rPr>
      </w:pPr>
      <w:r>
        <w:rPr>
          <w:sz w:val="28"/>
          <w:szCs w:val="28"/>
        </w:rPr>
        <w:t>Формы обучения – индивидуальная, групповая, фронтальная.</w:t>
      </w:r>
    </w:p>
    <w:p w14:paraId="597B8397" w14:textId="77777777" w:rsidR="009A7CC4" w:rsidRDefault="009A7CC4" w:rsidP="00462E3C">
      <w:pPr>
        <w:pStyle w:val="a5"/>
        <w:shd w:val="clear" w:color="auto" w:fill="auto"/>
        <w:spacing w:before="0" w:after="0" w:line="311" w:lineRule="exact"/>
        <w:ind w:left="340" w:right="-15" w:firstLine="660"/>
        <w:jc w:val="both"/>
        <w:rPr>
          <w:sz w:val="28"/>
          <w:szCs w:val="28"/>
        </w:rPr>
      </w:pPr>
      <w:r>
        <w:rPr>
          <w:sz w:val="28"/>
          <w:szCs w:val="28"/>
        </w:rPr>
        <w:t>Методы обучения: объяснительно-иллюстрированные, репродуктивные и частично-поисковые.</w:t>
      </w:r>
    </w:p>
    <w:p w14:paraId="727425C6" w14:textId="77777777" w:rsidR="009A7CC4" w:rsidRPr="009A7CC4" w:rsidRDefault="009A7CC4" w:rsidP="00462E3C">
      <w:pPr>
        <w:pStyle w:val="a5"/>
        <w:shd w:val="clear" w:color="auto" w:fill="auto"/>
        <w:spacing w:before="0" w:after="0" w:line="311" w:lineRule="exact"/>
        <w:ind w:left="340" w:right="-15" w:firstLine="660"/>
        <w:jc w:val="both"/>
        <w:rPr>
          <w:color w:val="000000"/>
          <w:sz w:val="28"/>
        </w:rPr>
      </w:pPr>
      <w:proofErr w:type="gramStart"/>
      <w:r w:rsidRPr="009A7CC4">
        <w:rPr>
          <w:color w:val="000000"/>
          <w:sz w:val="28"/>
        </w:rPr>
        <w:t xml:space="preserve">Формы проведения занятий: </w:t>
      </w:r>
      <w:r>
        <w:rPr>
          <w:color w:val="000000"/>
          <w:sz w:val="28"/>
        </w:rPr>
        <w:t>лекции, беседы,</w:t>
      </w:r>
      <w:r w:rsidR="004D545A">
        <w:rPr>
          <w:color w:val="000000"/>
          <w:sz w:val="28"/>
        </w:rPr>
        <w:t xml:space="preserve"> практические занятия, тестирование,</w:t>
      </w:r>
      <w:r>
        <w:rPr>
          <w:color w:val="000000"/>
          <w:sz w:val="28"/>
        </w:rPr>
        <w:t xml:space="preserve"> соревнования, турпоход, викторина, встречи с интересными людьми.</w:t>
      </w:r>
      <w:proofErr w:type="gramEnd"/>
    </w:p>
    <w:p w14:paraId="6CDA1FAD" w14:textId="77777777" w:rsidR="00CB50CE" w:rsidRPr="007C197C" w:rsidRDefault="00CB50CE" w:rsidP="00462E3C">
      <w:pPr>
        <w:pStyle w:val="71"/>
        <w:numPr>
          <w:ilvl w:val="0"/>
          <w:numId w:val="4"/>
        </w:numPr>
        <w:shd w:val="clear" w:color="auto" w:fill="auto"/>
        <w:tabs>
          <w:tab w:val="left" w:pos="0"/>
        </w:tabs>
        <w:spacing w:after="248" w:line="260" w:lineRule="exact"/>
        <w:ind w:right="-15"/>
        <w:rPr>
          <w:rStyle w:val="7"/>
          <w:b/>
          <w:bCs/>
        </w:rPr>
      </w:pPr>
      <w:r>
        <w:rPr>
          <w:rStyle w:val="7"/>
          <w:b/>
          <w:bCs/>
          <w:color w:val="000000"/>
        </w:rPr>
        <w:t>Учебно-тематический план</w:t>
      </w:r>
    </w:p>
    <w:tbl>
      <w:tblPr>
        <w:tblW w:w="100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8"/>
        <w:gridCol w:w="2347"/>
        <w:gridCol w:w="975"/>
        <w:gridCol w:w="975"/>
        <w:gridCol w:w="975"/>
        <w:gridCol w:w="975"/>
        <w:gridCol w:w="977"/>
        <w:gridCol w:w="975"/>
        <w:gridCol w:w="1055"/>
      </w:tblGrid>
      <w:tr w:rsidR="00D65B84" w14:paraId="674BEFDF" w14:textId="77777777" w:rsidTr="00D65B84">
        <w:trPr>
          <w:trHeight w:val="29"/>
        </w:trPr>
        <w:tc>
          <w:tcPr>
            <w:tcW w:w="828" w:type="dxa"/>
            <w:vMerge w:val="restart"/>
            <w:shd w:val="clear" w:color="auto" w:fill="FFFFFF"/>
            <w:vAlign w:val="center"/>
          </w:tcPr>
          <w:p w14:paraId="06FE2EB4" w14:textId="77777777" w:rsidR="007C197C" w:rsidRPr="00C73218" w:rsidRDefault="007C197C" w:rsidP="00462E3C">
            <w:pPr>
              <w:pStyle w:val="a5"/>
              <w:shd w:val="clear" w:color="auto" w:fill="auto"/>
              <w:spacing w:before="0" w:after="120" w:line="230" w:lineRule="exact"/>
              <w:ind w:right="-15" w:firstLine="0"/>
              <w:rPr>
                <w:sz w:val="18"/>
              </w:rPr>
            </w:pPr>
            <w:r w:rsidRPr="00C73218">
              <w:rPr>
                <w:rStyle w:val="111"/>
                <w:color w:val="000000"/>
                <w:sz w:val="18"/>
              </w:rPr>
              <w:t>№</w:t>
            </w:r>
            <w:proofErr w:type="gramStart"/>
            <w:r w:rsidRPr="00C73218">
              <w:rPr>
                <w:rStyle w:val="111"/>
                <w:color w:val="000000"/>
                <w:sz w:val="18"/>
              </w:rPr>
              <w:t>п</w:t>
            </w:r>
            <w:proofErr w:type="gramEnd"/>
            <w:r w:rsidRPr="00C73218">
              <w:rPr>
                <w:rStyle w:val="111"/>
                <w:color w:val="000000"/>
                <w:sz w:val="18"/>
              </w:rPr>
              <w:t>/п</w:t>
            </w:r>
          </w:p>
        </w:tc>
        <w:tc>
          <w:tcPr>
            <w:tcW w:w="2347" w:type="dxa"/>
            <w:vMerge w:val="restart"/>
            <w:shd w:val="clear" w:color="auto" w:fill="FFFFFF"/>
            <w:vAlign w:val="center"/>
          </w:tcPr>
          <w:p w14:paraId="605276CC" w14:textId="77777777" w:rsidR="007C197C" w:rsidRPr="00C73218" w:rsidRDefault="007C197C" w:rsidP="00462E3C">
            <w:pPr>
              <w:pStyle w:val="a5"/>
              <w:shd w:val="clear" w:color="auto" w:fill="auto"/>
              <w:spacing w:before="0" w:after="120" w:line="230" w:lineRule="exact"/>
              <w:ind w:right="-15" w:firstLine="0"/>
              <w:rPr>
                <w:sz w:val="18"/>
              </w:rPr>
            </w:pPr>
            <w:r w:rsidRPr="00C73218">
              <w:rPr>
                <w:rStyle w:val="111"/>
                <w:color w:val="000000"/>
                <w:sz w:val="18"/>
              </w:rPr>
              <w:t>Наименование</w:t>
            </w:r>
          </w:p>
          <w:p w14:paraId="56A44DEB" w14:textId="77777777" w:rsidR="007C197C" w:rsidRPr="00C73218" w:rsidRDefault="007C197C" w:rsidP="00462E3C">
            <w:pPr>
              <w:pStyle w:val="a5"/>
              <w:shd w:val="clear" w:color="auto" w:fill="auto"/>
              <w:spacing w:before="120" w:after="0" w:line="230" w:lineRule="exact"/>
              <w:ind w:right="-15" w:firstLine="0"/>
              <w:rPr>
                <w:sz w:val="18"/>
              </w:rPr>
            </w:pPr>
            <w:r w:rsidRPr="00C73218">
              <w:rPr>
                <w:rStyle w:val="111"/>
                <w:color w:val="000000"/>
                <w:sz w:val="18"/>
              </w:rPr>
              <w:t>разделов</w:t>
            </w:r>
          </w:p>
        </w:tc>
        <w:tc>
          <w:tcPr>
            <w:tcW w:w="6906" w:type="dxa"/>
            <w:gridSpan w:val="7"/>
            <w:shd w:val="clear" w:color="auto" w:fill="FFFFFF"/>
            <w:vAlign w:val="bottom"/>
          </w:tcPr>
          <w:p w14:paraId="784E1A18" w14:textId="77777777" w:rsidR="007C197C" w:rsidRPr="00C73218" w:rsidRDefault="007C197C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  <w:rPr>
                <w:sz w:val="18"/>
              </w:rPr>
            </w:pPr>
            <w:r w:rsidRPr="00C73218">
              <w:rPr>
                <w:rStyle w:val="111"/>
                <w:color w:val="000000"/>
                <w:sz w:val="18"/>
              </w:rPr>
              <w:t>Количество учебных часов</w:t>
            </w:r>
          </w:p>
        </w:tc>
      </w:tr>
      <w:tr w:rsidR="006D5E16" w14:paraId="19A63DE3" w14:textId="77777777" w:rsidTr="00D65B84">
        <w:trPr>
          <w:trHeight w:val="29"/>
        </w:trPr>
        <w:tc>
          <w:tcPr>
            <w:tcW w:w="828" w:type="dxa"/>
            <w:vMerge/>
            <w:shd w:val="clear" w:color="auto" w:fill="FFFFFF"/>
            <w:vAlign w:val="center"/>
          </w:tcPr>
          <w:p w14:paraId="673E203E" w14:textId="77777777" w:rsidR="007C197C" w:rsidRPr="00C73218" w:rsidRDefault="007C197C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  <w:rPr>
                <w:sz w:val="18"/>
              </w:rPr>
            </w:pPr>
          </w:p>
        </w:tc>
        <w:tc>
          <w:tcPr>
            <w:tcW w:w="2347" w:type="dxa"/>
            <w:vMerge/>
            <w:shd w:val="clear" w:color="auto" w:fill="FFFFFF"/>
            <w:vAlign w:val="center"/>
          </w:tcPr>
          <w:p w14:paraId="5567C962" w14:textId="77777777" w:rsidR="007C197C" w:rsidRPr="00C73218" w:rsidRDefault="007C197C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  <w:rPr>
                <w:sz w:val="18"/>
              </w:rPr>
            </w:pPr>
          </w:p>
        </w:tc>
        <w:tc>
          <w:tcPr>
            <w:tcW w:w="975" w:type="dxa"/>
            <w:vMerge w:val="restart"/>
            <w:shd w:val="clear" w:color="auto" w:fill="FFFFFF"/>
            <w:vAlign w:val="center"/>
          </w:tcPr>
          <w:p w14:paraId="09A58CCC" w14:textId="77777777" w:rsidR="007C197C" w:rsidRPr="00C73218" w:rsidRDefault="007C197C" w:rsidP="00462E3C">
            <w:pPr>
              <w:pStyle w:val="a5"/>
              <w:shd w:val="clear" w:color="auto" w:fill="auto"/>
              <w:spacing w:before="0" w:after="120" w:line="230" w:lineRule="exact"/>
              <w:ind w:right="-15" w:firstLine="0"/>
              <w:rPr>
                <w:sz w:val="18"/>
              </w:rPr>
            </w:pPr>
            <w:r w:rsidRPr="00C73218">
              <w:rPr>
                <w:rStyle w:val="111"/>
                <w:color w:val="000000"/>
                <w:sz w:val="18"/>
              </w:rPr>
              <w:t>Всего</w:t>
            </w:r>
          </w:p>
          <w:p w14:paraId="2F171992" w14:textId="77777777" w:rsidR="007C197C" w:rsidRPr="00C73218" w:rsidRDefault="007C197C" w:rsidP="00462E3C">
            <w:pPr>
              <w:pStyle w:val="a5"/>
              <w:shd w:val="clear" w:color="auto" w:fill="auto"/>
              <w:spacing w:before="120" w:after="0" w:line="230" w:lineRule="exact"/>
              <w:ind w:right="-15" w:firstLine="0"/>
              <w:rPr>
                <w:sz w:val="18"/>
              </w:rPr>
            </w:pPr>
            <w:r w:rsidRPr="00C73218">
              <w:rPr>
                <w:rStyle w:val="111"/>
                <w:color w:val="000000"/>
                <w:sz w:val="18"/>
              </w:rPr>
              <w:t>часов</w:t>
            </w:r>
          </w:p>
        </w:tc>
        <w:tc>
          <w:tcPr>
            <w:tcW w:w="975" w:type="dxa"/>
            <w:vMerge w:val="restart"/>
            <w:shd w:val="clear" w:color="auto" w:fill="FFFFFF"/>
            <w:vAlign w:val="center"/>
          </w:tcPr>
          <w:p w14:paraId="243CB701" w14:textId="77777777" w:rsidR="007C197C" w:rsidRPr="00C73218" w:rsidRDefault="007C197C" w:rsidP="00462E3C">
            <w:pPr>
              <w:pStyle w:val="a5"/>
              <w:shd w:val="clear" w:color="auto" w:fill="auto"/>
              <w:spacing w:before="0" w:after="120" w:line="230" w:lineRule="exact"/>
              <w:ind w:right="-15" w:firstLine="0"/>
              <w:rPr>
                <w:sz w:val="18"/>
              </w:rPr>
            </w:pPr>
            <w:r w:rsidRPr="00C73218">
              <w:rPr>
                <w:rStyle w:val="111"/>
                <w:color w:val="000000"/>
                <w:sz w:val="18"/>
              </w:rPr>
              <w:t>Теор</w:t>
            </w:r>
            <w:r w:rsidR="00C73218" w:rsidRPr="00C73218">
              <w:rPr>
                <w:rStyle w:val="11pt"/>
                <w:b/>
                <w:color w:val="000000"/>
                <w:sz w:val="18"/>
              </w:rPr>
              <w:t>ия</w:t>
            </w:r>
          </w:p>
        </w:tc>
        <w:tc>
          <w:tcPr>
            <w:tcW w:w="975" w:type="dxa"/>
            <w:vMerge w:val="restart"/>
            <w:shd w:val="clear" w:color="auto" w:fill="FFFFFF"/>
            <w:vAlign w:val="center"/>
          </w:tcPr>
          <w:p w14:paraId="48456759" w14:textId="77777777" w:rsidR="007C197C" w:rsidRPr="00C73218" w:rsidRDefault="007C197C" w:rsidP="00462E3C">
            <w:pPr>
              <w:pStyle w:val="a5"/>
              <w:shd w:val="clear" w:color="auto" w:fill="auto"/>
              <w:spacing w:before="0" w:after="120" w:line="230" w:lineRule="exact"/>
              <w:ind w:right="-15" w:firstLine="0"/>
              <w:rPr>
                <w:sz w:val="18"/>
              </w:rPr>
            </w:pPr>
            <w:r w:rsidRPr="00C73218">
              <w:rPr>
                <w:rStyle w:val="111"/>
                <w:color w:val="000000"/>
                <w:sz w:val="18"/>
              </w:rPr>
              <w:t>Прак</w:t>
            </w:r>
            <w:r w:rsidR="00C73218" w:rsidRPr="00C73218">
              <w:rPr>
                <w:rStyle w:val="111"/>
                <w:color w:val="000000"/>
                <w:sz w:val="18"/>
              </w:rPr>
              <w:t>тика</w:t>
            </w:r>
          </w:p>
        </w:tc>
        <w:tc>
          <w:tcPr>
            <w:tcW w:w="1952" w:type="dxa"/>
            <w:gridSpan w:val="2"/>
            <w:shd w:val="clear" w:color="auto" w:fill="FFFFFF"/>
            <w:vAlign w:val="bottom"/>
          </w:tcPr>
          <w:p w14:paraId="299A8DD6" w14:textId="77777777" w:rsidR="007C197C" w:rsidRPr="00C73218" w:rsidRDefault="007C197C" w:rsidP="00462E3C">
            <w:pPr>
              <w:pStyle w:val="a5"/>
              <w:shd w:val="clear" w:color="auto" w:fill="auto"/>
              <w:spacing w:before="0" w:after="0" w:line="230" w:lineRule="exact"/>
              <w:ind w:left="220" w:right="-15" w:firstLine="0"/>
              <w:jc w:val="left"/>
              <w:rPr>
                <w:sz w:val="18"/>
              </w:rPr>
            </w:pPr>
            <w:r w:rsidRPr="00C73218">
              <w:rPr>
                <w:rStyle w:val="111"/>
                <w:color w:val="000000"/>
                <w:sz w:val="18"/>
              </w:rPr>
              <w:t>1 год обучения</w:t>
            </w:r>
          </w:p>
        </w:tc>
        <w:tc>
          <w:tcPr>
            <w:tcW w:w="2029" w:type="dxa"/>
            <w:gridSpan w:val="2"/>
            <w:shd w:val="clear" w:color="auto" w:fill="FFFFFF"/>
            <w:vAlign w:val="bottom"/>
          </w:tcPr>
          <w:p w14:paraId="29400FAE" w14:textId="77777777" w:rsidR="007C197C" w:rsidRPr="00C73218" w:rsidRDefault="007C197C" w:rsidP="00462E3C">
            <w:pPr>
              <w:pStyle w:val="a5"/>
              <w:shd w:val="clear" w:color="auto" w:fill="auto"/>
              <w:spacing w:before="0" w:after="0" w:line="230" w:lineRule="exact"/>
              <w:ind w:left="240" w:right="-15" w:firstLine="0"/>
              <w:jc w:val="left"/>
              <w:rPr>
                <w:sz w:val="18"/>
              </w:rPr>
            </w:pPr>
            <w:r w:rsidRPr="00C73218">
              <w:rPr>
                <w:rStyle w:val="111"/>
                <w:color w:val="000000"/>
                <w:sz w:val="18"/>
              </w:rPr>
              <w:t>2 год обучения</w:t>
            </w:r>
          </w:p>
        </w:tc>
      </w:tr>
      <w:tr w:rsidR="00D65B84" w14:paraId="5B902B1B" w14:textId="77777777" w:rsidTr="00D65B84">
        <w:trPr>
          <w:trHeight w:val="29"/>
        </w:trPr>
        <w:tc>
          <w:tcPr>
            <w:tcW w:w="828" w:type="dxa"/>
            <w:vMerge/>
            <w:shd w:val="clear" w:color="auto" w:fill="FFFFFF"/>
            <w:vAlign w:val="center"/>
          </w:tcPr>
          <w:p w14:paraId="19A0DF5F" w14:textId="77777777" w:rsidR="00C73218" w:rsidRP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40" w:right="-15" w:firstLine="0"/>
              <w:jc w:val="left"/>
              <w:rPr>
                <w:sz w:val="18"/>
              </w:rPr>
            </w:pPr>
          </w:p>
        </w:tc>
        <w:tc>
          <w:tcPr>
            <w:tcW w:w="2347" w:type="dxa"/>
            <w:vMerge/>
            <w:shd w:val="clear" w:color="auto" w:fill="FFFFFF"/>
            <w:vAlign w:val="center"/>
          </w:tcPr>
          <w:p w14:paraId="4BA5F1F0" w14:textId="77777777" w:rsidR="00C73218" w:rsidRP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40" w:right="-15" w:firstLine="0"/>
              <w:jc w:val="left"/>
              <w:rPr>
                <w:sz w:val="18"/>
              </w:rPr>
            </w:pPr>
          </w:p>
        </w:tc>
        <w:tc>
          <w:tcPr>
            <w:tcW w:w="975" w:type="dxa"/>
            <w:vMerge/>
            <w:shd w:val="clear" w:color="auto" w:fill="FFFFFF"/>
            <w:vAlign w:val="center"/>
          </w:tcPr>
          <w:p w14:paraId="383F6765" w14:textId="77777777" w:rsidR="00C73218" w:rsidRP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40" w:right="-15" w:firstLine="0"/>
              <w:jc w:val="left"/>
              <w:rPr>
                <w:sz w:val="18"/>
              </w:rPr>
            </w:pPr>
          </w:p>
        </w:tc>
        <w:tc>
          <w:tcPr>
            <w:tcW w:w="975" w:type="dxa"/>
            <w:vMerge/>
            <w:shd w:val="clear" w:color="auto" w:fill="FFFFFF"/>
            <w:vAlign w:val="center"/>
          </w:tcPr>
          <w:p w14:paraId="736E540C" w14:textId="77777777" w:rsidR="00C73218" w:rsidRP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40" w:right="-15" w:firstLine="0"/>
              <w:jc w:val="left"/>
              <w:rPr>
                <w:sz w:val="18"/>
              </w:rPr>
            </w:pPr>
          </w:p>
        </w:tc>
        <w:tc>
          <w:tcPr>
            <w:tcW w:w="975" w:type="dxa"/>
            <w:vMerge/>
            <w:shd w:val="clear" w:color="auto" w:fill="FFFFFF"/>
            <w:vAlign w:val="center"/>
          </w:tcPr>
          <w:p w14:paraId="6A9B3FB3" w14:textId="77777777" w:rsidR="00C73218" w:rsidRP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40" w:right="-15" w:firstLine="0"/>
              <w:jc w:val="left"/>
              <w:rPr>
                <w:sz w:val="18"/>
              </w:rPr>
            </w:pPr>
          </w:p>
        </w:tc>
        <w:tc>
          <w:tcPr>
            <w:tcW w:w="975" w:type="dxa"/>
            <w:shd w:val="clear" w:color="auto" w:fill="FFFFFF"/>
            <w:vAlign w:val="center"/>
          </w:tcPr>
          <w:p w14:paraId="60E7B33B" w14:textId="77777777" w:rsidR="00C73218" w:rsidRPr="00C73218" w:rsidRDefault="00C73218" w:rsidP="00462E3C">
            <w:pPr>
              <w:pStyle w:val="a5"/>
              <w:shd w:val="clear" w:color="auto" w:fill="auto"/>
              <w:spacing w:before="0" w:after="120" w:line="230" w:lineRule="exact"/>
              <w:ind w:right="-15" w:firstLine="0"/>
              <w:rPr>
                <w:sz w:val="18"/>
              </w:rPr>
            </w:pPr>
            <w:r w:rsidRPr="00C73218">
              <w:rPr>
                <w:rStyle w:val="111"/>
                <w:color w:val="000000"/>
                <w:sz w:val="18"/>
              </w:rPr>
              <w:t>Теор</w:t>
            </w:r>
            <w:r w:rsidRPr="00C73218">
              <w:rPr>
                <w:rStyle w:val="11pt"/>
                <w:b/>
                <w:color w:val="000000"/>
                <w:sz w:val="18"/>
              </w:rPr>
              <w:t>ия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33D3CC48" w14:textId="77777777" w:rsidR="00C73218" w:rsidRPr="00C73218" w:rsidRDefault="00C73218" w:rsidP="00462E3C">
            <w:pPr>
              <w:pStyle w:val="a5"/>
              <w:shd w:val="clear" w:color="auto" w:fill="auto"/>
              <w:spacing w:before="0" w:after="120" w:line="230" w:lineRule="exact"/>
              <w:ind w:right="-15" w:firstLine="0"/>
              <w:rPr>
                <w:sz w:val="18"/>
              </w:rPr>
            </w:pPr>
            <w:r w:rsidRPr="00C73218">
              <w:rPr>
                <w:rStyle w:val="111"/>
                <w:color w:val="000000"/>
                <w:sz w:val="18"/>
              </w:rPr>
              <w:t>Практика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F50A492" w14:textId="77777777" w:rsidR="00C73218" w:rsidRPr="00C73218" w:rsidRDefault="00C73218" w:rsidP="00462E3C">
            <w:pPr>
              <w:pStyle w:val="a5"/>
              <w:shd w:val="clear" w:color="auto" w:fill="auto"/>
              <w:spacing w:before="0" w:after="120" w:line="230" w:lineRule="exact"/>
              <w:ind w:right="-15" w:firstLine="0"/>
              <w:rPr>
                <w:sz w:val="18"/>
              </w:rPr>
            </w:pPr>
            <w:r w:rsidRPr="00C73218">
              <w:rPr>
                <w:rStyle w:val="111"/>
                <w:color w:val="000000"/>
                <w:sz w:val="18"/>
              </w:rPr>
              <w:t>Теор</w:t>
            </w:r>
            <w:r w:rsidRPr="00C73218">
              <w:rPr>
                <w:rStyle w:val="11pt"/>
                <w:b/>
                <w:color w:val="000000"/>
                <w:sz w:val="18"/>
              </w:rPr>
              <w:t>ия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3C65AA5" w14:textId="77777777" w:rsidR="00C73218" w:rsidRPr="00C73218" w:rsidRDefault="00C73218" w:rsidP="00462E3C">
            <w:pPr>
              <w:pStyle w:val="a5"/>
              <w:shd w:val="clear" w:color="auto" w:fill="auto"/>
              <w:spacing w:before="0" w:after="120" w:line="230" w:lineRule="exact"/>
              <w:ind w:right="-15" w:firstLine="0"/>
              <w:rPr>
                <w:sz w:val="18"/>
              </w:rPr>
            </w:pPr>
            <w:r w:rsidRPr="00C73218">
              <w:rPr>
                <w:rStyle w:val="111"/>
                <w:color w:val="000000"/>
                <w:sz w:val="18"/>
              </w:rPr>
              <w:t>Практика</w:t>
            </w:r>
          </w:p>
        </w:tc>
      </w:tr>
      <w:tr w:rsidR="00C73218" w14:paraId="5BECBDD4" w14:textId="77777777" w:rsidTr="00D65B84">
        <w:trPr>
          <w:trHeight w:val="29"/>
        </w:trPr>
        <w:tc>
          <w:tcPr>
            <w:tcW w:w="10082" w:type="dxa"/>
            <w:gridSpan w:val="9"/>
            <w:shd w:val="clear" w:color="auto" w:fill="FFFFFF"/>
          </w:tcPr>
          <w:p w14:paraId="44D2895E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20" w:right="-15" w:firstLine="0"/>
              <w:jc w:val="left"/>
            </w:pPr>
            <w:r>
              <w:rPr>
                <w:rStyle w:val="111"/>
                <w:color w:val="000000"/>
              </w:rPr>
              <w:t>Базовый компонент:</w:t>
            </w:r>
          </w:p>
        </w:tc>
      </w:tr>
      <w:tr w:rsidR="00C73218" w14:paraId="12853F9F" w14:textId="77777777" w:rsidTr="00D65B84">
        <w:trPr>
          <w:trHeight w:val="29"/>
        </w:trPr>
        <w:tc>
          <w:tcPr>
            <w:tcW w:w="10082" w:type="dxa"/>
            <w:gridSpan w:val="9"/>
            <w:shd w:val="clear" w:color="auto" w:fill="FFFFFF"/>
          </w:tcPr>
          <w:p w14:paraId="243B5053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  <w:jc w:val="left"/>
            </w:pPr>
            <w:r>
              <w:rPr>
                <w:rStyle w:val="111"/>
                <w:color w:val="000000"/>
              </w:rPr>
              <w:t>I. Теоретическая подготовка</w:t>
            </w:r>
          </w:p>
        </w:tc>
      </w:tr>
      <w:tr w:rsidR="00D65B84" w14:paraId="6C5D2EC2" w14:textId="77777777" w:rsidTr="00D65B84">
        <w:trPr>
          <w:trHeight w:val="29"/>
        </w:trPr>
        <w:tc>
          <w:tcPr>
            <w:tcW w:w="828" w:type="dxa"/>
            <w:shd w:val="clear" w:color="auto" w:fill="FFFFFF"/>
            <w:vAlign w:val="center"/>
          </w:tcPr>
          <w:p w14:paraId="1CE66478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left="240" w:right="-15" w:firstLine="0"/>
              <w:jc w:val="left"/>
            </w:pPr>
            <w:r>
              <w:rPr>
                <w:rStyle w:val="11pt"/>
                <w:color w:val="000000"/>
              </w:rPr>
              <w:t>1.1.</w:t>
            </w:r>
          </w:p>
        </w:tc>
        <w:tc>
          <w:tcPr>
            <w:tcW w:w="2347" w:type="dxa"/>
            <w:shd w:val="clear" w:color="auto" w:fill="FFFFFF"/>
            <w:vAlign w:val="center"/>
          </w:tcPr>
          <w:p w14:paraId="4DA921CA" w14:textId="77777777" w:rsidR="00C73218" w:rsidRDefault="00C73218" w:rsidP="00462E3C">
            <w:pPr>
              <w:pStyle w:val="a5"/>
              <w:shd w:val="clear" w:color="auto" w:fill="auto"/>
              <w:spacing w:before="0" w:after="0" w:line="266" w:lineRule="exact"/>
              <w:ind w:left="180" w:right="-15" w:firstLine="0"/>
              <w:jc w:val="left"/>
            </w:pPr>
            <w:r>
              <w:rPr>
                <w:rStyle w:val="110"/>
                <w:color w:val="000000"/>
              </w:rPr>
              <w:t>Задачи и цели СГ ДПВС.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6C82262F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7FFD72D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0CEECE2A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4067DB8D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2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6B5E9633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26B50489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97BC5BA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</w:tr>
      <w:tr w:rsidR="00D65B84" w14:paraId="313A1570" w14:textId="77777777" w:rsidTr="00D65B84">
        <w:trPr>
          <w:trHeight w:val="29"/>
        </w:trPr>
        <w:tc>
          <w:tcPr>
            <w:tcW w:w="828" w:type="dxa"/>
            <w:shd w:val="clear" w:color="auto" w:fill="FFFFFF"/>
            <w:vAlign w:val="center"/>
          </w:tcPr>
          <w:p w14:paraId="4DD7BF89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left="240" w:right="-15" w:firstLine="0"/>
              <w:jc w:val="left"/>
            </w:pPr>
            <w:r>
              <w:rPr>
                <w:rStyle w:val="11pt"/>
                <w:color w:val="000000"/>
              </w:rPr>
              <w:t>1.2.</w:t>
            </w:r>
          </w:p>
        </w:tc>
        <w:tc>
          <w:tcPr>
            <w:tcW w:w="2347" w:type="dxa"/>
            <w:shd w:val="clear" w:color="auto" w:fill="FFFFFF"/>
            <w:vAlign w:val="bottom"/>
          </w:tcPr>
          <w:p w14:paraId="68DBDCBC" w14:textId="77777777" w:rsidR="00C73218" w:rsidRDefault="00C73218" w:rsidP="00462E3C">
            <w:pPr>
              <w:pStyle w:val="a5"/>
              <w:shd w:val="clear" w:color="auto" w:fill="auto"/>
              <w:spacing w:before="0" w:after="0" w:line="266" w:lineRule="exact"/>
              <w:ind w:left="180" w:right="-15" w:firstLine="0"/>
              <w:jc w:val="left"/>
            </w:pPr>
            <w:r>
              <w:rPr>
                <w:rStyle w:val="110"/>
                <w:color w:val="000000"/>
              </w:rPr>
              <w:t>Обязанности и правила поведения.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5AFFCB3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4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B7E4826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4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16A2D3F1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7FA97ADF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2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23DBB14D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E2DAD37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2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95AF370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</w:tr>
      <w:tr w:rsidR="00D65B84" w14:paraId="7CE60C0A" w14:textId="77777777" w:rsidTr="00D65B84">
        <w:trPr>
          <w:trHeight w:val="29"/>
        </w:trPr>
        <w:tc>
          <w:tcPr>
            <w:tcW w:w="828" w:type="dxa"/>
            <w:shd w:val="clear" w:color="auto" w:fill="FFFFFF"/>
          </w:tcPr>
          <w:p w14:paraId="1C552602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left="240" w:right="-15" w:firstLine="0"/>
              <w:jc w:val="left"/>
            </w:pPr>
            <w:r>
              <w:rPr>
                <w:rStyle w:val="11pt"/>
                <w:color w:val="000000"/>
              </w:rPr>
              <w:t>1.3.</w:t>
            </w:r>
          </w:p>
        </w:tc>
        <w:tc>
          <w:tcPr>
            <w:tcW w:w="2347" w:type="dxa"/>
            <w:shd w:val="clear" w:color="auto" w:fill="FFFFFF"/>
            <w:vAlign w:val="center"/>
          </w:tcPr>
          <w:p w14:paraId="099FD6AC" w14:textId="77777777" w:rsidR="00C73218" w:rsidRDefault="00C73218" w:rsidP="00462E3C">
            <w:pPr>
              <w:pStyle w:val="a5"/>
              <w:shd w:val="clear" w:color="auto" w:fill="auto"/>
              <w:spacing w:before="0" w:after="0" w:line="269" w:lineRule="exact"/>
              <w:ind w:left="180" w:right="-15" w:firstLine="0"/>
              <w:jc w:val="left"/>
            </w:pPr>
            <w:r>
              <w:rPr>
                <w:rStyle w:val="110"/>
                <w:color w:val="000000"/>
              </w:rPr>
              <w:t>Культура поведения</w:t>
            </w:r>
            <w:r w:rsidR="00A10CBB">
              <w:rPr>
                <w:rStyle w:val="110"/>
                <w:color w:val="000000"/>
              </w:rPr>
              <w:t xml:space="preserve"> </w:t>
            </w:r>
            <w:r>
              <w:rPr>
                <w:rStyle w:val="110"/>
                <w:color w:val="000000"/>
              </w:rPr>
              <w:t>обучающегося СГ ДПВС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3FB43F3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696A9558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8F04987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7541A3D8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1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72379392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9253CDA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1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49C57EF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</w:tr>
      <w:tr w:rsidR="00D65B84" w14:paraId="6544C3A3" w14:textId="77777777" w:rsidTr="00D65B84">
        <w:trPr>
          <w:trHeight w:val="29"/>
        </w:trPr>
        <w:tc>
          <w:tcPr>
            <w:tcW w:w="828" w:type="dxa"/>
            <w:shd w:val="clear" w:color="auto" w:fill="FFFFFF"/>
          </w:tcPr>
          <w:p w14:paraId="2068DFE2" w14:textId="77777777" w:rsidR="00C73218" w:rsidRDefault="00C73218" w:rsidP="00462E3C">
            <w:pPr>
              <w:ind w:right="-15"/>
              <w:rPr>
                <w:color w:val="auto"/>
                <w:sz w:val="10"/>
                <w:szCs w:val="10"/>
              </w:rPr>
            </w:pPr>
          </w:p>
        </w:tc>
        <w:tc>
          <w:tcPr>
            <w:tcW w:w="2347" w:type="dxa"/>
            <w:shd w:val="clear" w:color="auto" w:fill="FFFFFF"/>
            <w:vAlign w:val="center"/>
          </w:tcPr>
          <w:p w14:paraId="7261AB81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180" w:right="-15" w:firstLine="0"/>
              <w:jc w:val="left"/>
            </w:pPr>
            <w:r>
              <w:rPr>
                <w:rStyle w:val="111"/>
                <w:color w:val="000000"/>
              </w:rPr>
              <w:t>Итого:</w:t>
            </w:r>
          </w:p>
        </w:tc>
        <w:tc>
          <w:tcPr>
            <w:tcW w:w="975" w:type="dxa"/>
            <w:shd w:val="clear" w:color="auto" w:fill="FFFFFF"/>
            <w:vAlign w:val="bottom"/>
          </w:tcPr>
          <w:p w14:paraId="27FD5BDE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8</w:t>
            </w:r>
          </w:p>
        </w:tc>
        <w:tc>
          <w:tcPr>
            <w:tcW w:w="975" w:type="dxa"/>
            <w:shd w:val="clear" w:color="auto" w:fill="FFFFFF"/>
            <w:vAlign w:val="bottom"/>
          </w:tcPr>
          <w:p w14:paraId="3DBA0B9F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8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255CA08A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6D879670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5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05A32B65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FC479F6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3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F87BC05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</w:tr>
      <w:tr w:rsidR="00C73218" w14:paraId="45F21B6B" w14:textId="77777777" w:rsidTr="00D65B84">
        <w:trPr>
          <w:trHeight w:val="29"/>
        </w:trPr>
        <w:tc>
          <w:tcPr>
            <w:tcW w:w="10082" w:type="dxa"/>
            <w:gridSpan w:val="9"/>
            <w:shd w:val="clear" w:color="auto" w:fill="FFFFFF"/>
          </w:tcPr>
          <w:p w14:paraId="1A122A6B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  <w:jc w:val="left"/>
              <w:rPr>
                <w:rStyle w:val="110"/>
                <w:color w:val="000000"/>
              </w:rPr>
            </w:pPr>
            <w:r>
              <w:rPr>
                <w:rStyle w:val="111"/>
                <w:color w:val="000000"/>
              </w:rPr>
              <w:t>II. Уставы ВС РФ</w:t>
            </w:r>
          </w:p>
        </w:tc>
      </w:tr>
      <w:tr w:rsidR="00D65B84" w14:paraId="24009309" w14:textId="77777777" w:rsidTr="00D65B84">
        <w:trPr>
          <w:trHeight w:val="29"/>
        </w:trPr>
        <w:tc>
          <w:tcPr>
            <w:tcW w:w="828" w:type="dxa"/>
            <w:shd w:val="clear" w:color="auto" w:fill="FFFFFF"/>
            <w:vAlign w:val="center"/>
          </w:tcPr>
          <w:p w14:paraId="7412BBD3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left="200" w:right="-15" w:firstLine="0"/>
              <w:jc w:val="left"/>
            </w:pPr>
            <w:r>
              <w:rPr>
                <w:rStyle w:val="11pt"/>
                <w:color w:val="000000"/>
              </w:rPr>
              <w:t>2.1.</w:t>
            </w:r>
          </w:p>
        </w:tc>
        <w:tc>
          <w:tcPr>
            <w:tcW w:w="2347" w:type="dxa"/>
            <w:shd w:val="clear" w:color="auto" w:fill="FFFFFF"/>
            <w:vAlign w:val="center"/>
          </w:tcPr>
          <w:p w14:paraId="0DBC7355" w14:textId="77777777" w:rsidR="00C73218" w:rsidRDefault="00C73218" w:rsidP="00462E3C">
            <w:pPr>
              <w:pStyle w:val="a5"/>
              <w:shd w:val="clear" w:color="auto" w:fill="auto"/>
              <w:spacing w:before="0" w:after="0" w:line="266" w:lineRule="exact"/>
              <w:ind w:left="180" w:right="-15" w:firstLine="0"/>
              <w:jc w:val="left"/>
            </w:pPr>
            <w:r>
              <w:rPr>
                <w:rStyle w:val="110"/>
                <w:color w:val="000000"/>
              </w:rPr>
              <w:t>Военнослужащие и взаимоотношения.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11A14A17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73A40F65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77EF9AFC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E19BB25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1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7C2D4F2F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7143A89F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1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BA8C0FD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</w:tr>
      <w:tr w:rsidR="00D65B84" w14:paraId="54D381FD" w14:textId="77777777" w:rsidTr="00D65B84">
        <w:trPr>
          <w:trHeight w:val="29"/>
        </w:trPr>
        <w:tc>
          <w:tcPr>
            <w:tcW w:w="828" w:type="dxa"/>
            <w:shd w:val="clear" w:color="auto" w:fill="FFFFFF"/>
            <w:vAlign w:val="center"/>
          </w:tcPr>
          <w:p w14:paraId="4515940A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left="200" w:right="-15" w:firstLine="0"/>
              <w:jc w:val="left"/>
            </w:pPr>
            <w:r>
              <w:rPr>
                <w:rStyle w:val="11pt"/>
                <w:color w:val="000000"/>
              </w:rPr>
              <w:t>2.2.</w:t>
            </w:r>
          </w:p>
        </w:tc>
        <w:tc>
          <w:tcPr>
            <w:tcW w:w="2347" w:type="dxa"/>
            <w:shd w:val="clear" w:color="auto" w:fill="FFFFFF"/>
            <w:vAlign w:val="center"/>
          </w:tcPr>
          <w:p w14:paraId="67DD2051" w14:textId="77777777" w:rsidR="00C73218" w:rsidRDefault="00C73218" w:rsidP="00462E3C">
            <w:pPr>
              <w:pStyle w:val="a5"/>
              <w:shd w:val="clear" w:color="auto" w:fill="auto"/>
              <w:spacing w:before="0" w:after="0" w:line="266" w:lineRule="exact"/>
              <w:ind w:left="180" w:right="-15" w:firstLine="0"/>
              <w:jc w:val="left"/>
            </w:pPr>
            <w:r>
              <w:rPr>
                <w:rStyle w:val="110"/>
                <w:color w:val="000000"/>
              </w:rPr>
              <w:t>Правила воинской вежливости.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292DB7B7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9EDBDB9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10943EAC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22350582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1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67210878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794EBEEE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1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CFF9A68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</w:tr>
      <w:tr w:rsidR="00D65B84" w14:paraId="039145A2" w14:textId="77777777" w:rsidTr="00D65B84">
        <w:trPr>
          <w:trHeight w:val="29"/>
        </w:trPr>
        <w:tc>
          <w:tcPr>
            <w:tcW w:w="828" w:type="dxa"/>
            <w:shd w:val="clear" w:color="auto" w:fill="FFFFFF"/>
          </w:tcPr>
          <w:p w14:paraId="512EAA90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left="200" w:right="-15" w:firstLine="0"/>
              <w:jc w:val="left"/>
            </w:pPr>
            <w:r>
              <w:rPr>
                <w:rStyle w:val="11pt"/>
                <w:color w:val="000000"/>
              </w:rPr>
              <w:t>2.3.</w:t>
            </w:r>
          </w:p>
        </w:tc>
        <w:tc>
          <w:tcPr>
            <w:tcW w:w="2347" w:type="dxa"/>
            <w:shd w:val="clear" w:color="auto" w:fill="FFFFFF"/>
            <w:vAlign w:val="bottom"/>
          </w:tcPr>
          <w:p w14:paraId="0652467C" w14:textId="77777777" w:rsidR="00C73218" w:rsidRDefault="00C73218" w:rsidP="00462E3C">
            <w:pPr>
              <w:pStyle w:val="a5"/>
              <w:shd w:val="clear" w:color="auto" w:fill="auto"/>
              <w:spacing w:before="0" w:after="0" w:line="266" w:lineRule="exact"/>
              <w:ind w:left="180" w:right="-15" w:firstLine="0"/>
              <w:jc w:val="left"/>
            </w:pPr>
            <w:r>
              <w:rPr>
                <w:rStyle w:val="110"/>
                <w:color w:val="000000"/>
              </w:rPr>
              <w:t>Порядок отдачи и</w:t>
            </w:r>
          </w:p>
          <w:p w14:paraId="1D66B34E" w14:textId="77777777" w:rsidR="00C73218" w:rsidRDefault="00C73218" w:rsidP="00462E3C">
            <w:pPr>
              <w:pStyle w:val="a5"/>
              <w:shd w:val="clear" w:color="auto" w:fill="auto"/>
              <w:spacing w:before="0" w:after="0" w:line="266" w:lineRule="exact"/>
              <w:ind w:left="180" w:right="-15" w:firstLine="0"/>
              <w:jc w:val="left"/>
            </w:pPr>
            <w:r>
              <w:rPr>
                <w:rStyle w:val="110"/>
                <w:color w:val="000000"/>
              </w:rPr>
              <w:lastRenderedPageBreak/>
              <w:t>выполнения</w:t>
            </w:r>
          </w:p>
          <w:p w14:paraId="07F969EB" w14:textId="77777777" w:rsidR="00C73218" w:rsidRDefault="00C73218" w:rsidP="00462E3C">
            <w:pPr>
              <w:pStyle w:val="a5"/>
              <w:shd w:val="clear" w:color="auto" w:fill="auto"/>
              <w:spacing w:before="0" w:after="0" w:line="266" w:lineRule="exact"/>
              <w:ind w:left="180" w:right="-15" w:firstLine="0"/>
              <w:jc w:val="left"/>
            </w:pPr>
            <w:r>
              <w:rPr>
                <w:rStyle w:val="110"/>
                <w:color w:val="000000"/>
              </w:rPr>
              <w:t>приказаний.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066100CA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lastRenderedPageBreak/>
              <w:t>4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268037F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4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7B5B0F3A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6F641A14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2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6E4974C3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131154A7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2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AE94F3B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</w:tr>
      <w:tr w:rsidR="00D65B84" w14:paraId="43124A10" w14:textId="77777777" w:rsidTr="00D65B84">
        <w:trPr>
          <w:trHeight w:val="29"/>
        </w:trPr>
        <w:tc>
          <w:tcPr>
            <w:tcW w:w="828" w:type="dxa"/>
            <w:shd w:val="clear" w:color="auto" w:fill="FFFFFF"/>
          </w:tcPr>
          <w:p w14:paraId="7728F7FE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left="200" w:right="-15" w:firstLine="0"/>
              <w:jc w:val="left"/>
            </w:pPr>
            <w:r>
              <w:rPr>
                <w:rStyle w:val="11pt"/>
                <w:color w:val="000000"/>
              </w:rPr>
              <w:lastRenderedPageBreak/>
              <w:t>2.4.</w:t>
            </w:r>
          </w:p>
        </w:tc>
        <w:tc>
          <w:tcPr>
            <w:tcW w:w="2347" w:type="dxa"/>
            <w:shd w:val="clear" w:color="auto" w:fill="FFFFFF"/>
            <w:vAlign w:val="bottom"/>
          </w:tcPr>
          <w:p w14:paraId="79BEC88D" w14:textId="77777777" w:rsidR="00C73218" w:rsidRDefault="00C73218" w:rsidP="00462E3C">
            <w:pPr>
              <w:pStyle w:val="a5"/>
              <w:shd w:val="clear" w:color="auto" w:fill="auto"/>
              <w:spacing w:before="0" w:after="0" w:line="269" w:lineRule="exact"/>
              <w:ind w:left="180" w:right="-15" w:firstLine="0"/>
              <w:jc w:val="left"/>
            </w:pPr>
            <w:r>
              <w:rPr>
                <w:rStyle w:val="110"/>
                <w:color w:val="000000"/>
              </w:rPr>
              <w:t>Воинские звания и знаки различия.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2720BE0A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2E274001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2CF2CF2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0FC1DCC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73100BCC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49A19881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1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7646F65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</w:tr>
      <w:tr w:rsidR="00D65B84" w14:paraId="148C3CFD" w14:textId="77777777" w:rsidTr="00D65B84">
        <w:trPr>
          <w:trHeight w:val="29"/>
        </w:trPr>
        <w:tc>
          <w:tcPr>
            <w:tcW w:w="828" w:type="dxa"/>
            <w:shd w:val="clear" w:color="auto" w:fill="FFFFFF"/>
          </w:tcPr>
          <w:p w14:paraId="2FB00F85" w14:textId="77777777" w:rsidR="00C73218" w:rsidRDefault="00C73218" w:rsidP="00462E3C">
            <w:pPr>
              <w:ind w:right="-15"/>
              <w:rPr>
                <w:color w:val="auto"/>
                <w:sz w:val="10"/>
                <w:szCs w:val="10"/>
              </w:rPr>
            </w:pPr>
          </w:p>
        </w:tc>
        <w:tc>
          <w:tcPr>
            <w:tcW w:w="2347" w:type="dxa"/>
            <w:shd w:val="clear" w:color="auto" w:fill="FFFFFF"/>
          </w:tcPr>
          <w:p w14:paraId="105034A4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180" w:right="-15" w:firstLine="0"/>
              <w:jc w:val="left"/>
            </w:pPr>
            <w:r>
              <w:rPr>
                <w:rStyle w:val="111"/>
                <w:color w:val="000000"/>
              </w:rPr>
              <w:t>Итого:</w:t>
            </w:r>
          </w:p>
        </w:tc>
        <w:tc>
          <w:tcPr>
            <w:tcW w:w="975" w:type="dxa"/>
            <w:shd w:val="clear" w:color="auto" w:fill="FFFFFF"/>
            <w:vAlign w:val="bottom"/>
          </w:tcPr>
          <w:p w14:paraId="70002A74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10</w:t>
            </w:r>
          </w:p>
        </w:tc>
        <w:tc>
          <w:tcPr>
            <w:tcW w:w="975" w:type="dxa"/>
            <w:shd w:val="clear" w:color="auto" w:fill="FFFFFF"/>
            <w:vAlign w:val="bottom"/>
          </w:tcPr>
          <w:p w14:paraId="51698ACB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10</w:t>
            </w:r>
          </w:p>
        </w:tc>
        <w:tc>
          <w:tcPr>
            <w:tcW w:w="975" w:type="dxa"/>
            <w:shd w:val="clear" w:color="auto" w:fill="FFFFFF"/>
          </w:tcPr>
          <w:p w14:paraId="58FE61E4" w14:textId="77777777" w:rsidR="00C73218" w:rsidRDefault="00C73218" w:rsidP="00462E3C">
            <w:pPr>
              <w:ind w:right="-15"/>
              <w:rPr>
                <w:color w:val="auto"/>
                <w:sz w:val="10"/>
                <w:szCs w:val="10"/>
              </w:rPr>
            </w:pPr>
          </w:p>
        </w:tc>
        <w:tc>
          <w:tcPr>
            <w:tcW w:w="975" w:type="dxa"/>
            <w:shd w:val="clear" w:color="auto" w:fill="FFFFFF"/>
            <w:vAlign w:val="center"/>
          </w:tcPr>
          <w:p w14:paraId="31FE40FE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5</w:t>
            </w:r>
          </w:p>
        </w:tc>
        <w:tc>
          <w:tcPr>
            <w:tcW w:w="977" w:type="dxa"/>
            <w:shd w:val="clear" w:color="auto" w:fill="FFFFFF"/>
          </w:tcPr>
          <w:p w14:paraId="02102FF6" w14:textId="77777777" w:rsidR="00C73218" w:rsidRDefault="00C73218" w:rsidP="00462E3C">
            <w:pPr>
              <w:ind w:right="-15"/>
              <w:rPr>
                <w:color w:val="auto"/>
                <w:sz w:val="10"/>
                <w:szCs w:val="10"/>
              </w:rPr>
            </w:pPr>
          </w:p>
        </w:tc>
        <w:tc>
          <w:tcPr>
            <w:tcW w:w="975" w:type="dxa"/>
            <w:shd w:val="clear" w:color="auto" w:fill="FFFFFF"/>
            <w:vAlign w:val="center"/>
          </w:tcPr>
          <w:p w14:paraId="420CA21F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5</w:t>
            </w:r>
          </w:p>
        </w:tc>
        <w:tc>
          <w:tcPr>
            <w:tcW w:w="1054" w:type="dxa"/>
            <w:shd w:val="clear" w:color="auto" w:fill="FFFFFF"/>
          </w:tcPr>
          <w:p w14:paraId="79B44A1D" w14:textId="77777777" w:rsidR="00C73218" w:rsidRDefault="00C73218" w:rsidP="00462E3C">
            <w:pPr>
              <w:ind w:right="-15"/>
              <w:rPr>
                <w:color w:val="auto"/>
                <w:sz w:val="10"/>
                <w:szCs w:val="10"/>
              </w:rPr>
            </w:pPr>
          </w:p>
        </w:tc>
      </w:tr>
      <w:tr w:rsidR="00C73218" w14:paraId="6F927CDB" w14:textId="77777777" w:rsidTr="00D65B84">
        <w:trPr>
          <w:trHeight w:val="29"/>
        </w:trPr>
        <w:tc>
          <w:tcPr>
            <w:tcW w:w="10082" w:type="dxa"/>
            <w:gridSpan w:val="9"/>
            <w:shd w:val="clear" w:color="auto" w:fill="FFFFFF"/>
            <w:vAlign w:val="bottom"/>
          </w:tcPr>
          <w:p w14:paraId="630C7286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  <w:jc w:val="left"/>
            </w:pPr>
            <w:r w:rsidRPr="00A10CBB">
              <w:rPr>
                <w:rStyle w:val="110"/>
                <w:b/>
                <w:color w:val="000000"/>
              </w:rPr>
              <w:t>III.</w:t>
            </w:r>
            <w:r>
              <w:rPr>
                <w:rStyle w:val="110"/>
                <w:color w:val="000000"/>
              </w:rPr>
              <w:t xml:space="preserve"> </w:t>
            </w:r>
            <w:r>
              <w:rPr>
                <w:rStyle w:val="111"/>
                <w:color w:val="000000"/>
              </w:rPr>
              <w:t>Общевойсковая подготовка</w:t>
            </w:r>
          </w:p>
        </w:tc>
      </w:tr>
      <w:tr w:rsidR="00D65B84" w14:paraId="084C5E2B" w14:textId="77777777" w:rsidTr="00D65B84">
        <w:trPr>
          <w:trHeight w:val="29"/>
        </w:trPr>
        <w:tc>
          <w:tcPr>
            <w:tcW w:w="828" w:type="dxa"/>
            <w:shd w:val="clear" w:color="auto" w:fill="FFFFFF"/>
          </w:tcPr>
          <w:p w14:paraId="61CCD943" w14:textId="77777777" w:rsidR="00C73218" w:rsidRPr="00A10CBB" w:rsidRDefault="00C73218" w:rsidP="00462E3C">
            <w:pPr>
              <w:pStyle w:val="a5"/>
              <w:shd w:val="clear" w:color="auto" w:fill="auto"/>
              <w:spacing w:before="0" w:after="0" w:line="220" w:lineRule="exact"/>
              <w:ind w:left="200" w:right="-15" w:firstLine="0"/>
              <w:jc w:val="left"/>
              <w:rPr>
                <w:b/>
              </w:rPr>
            </w:pPr>
            <w:r w:rsidRPr="00A10CBB">
              <w:rPr>
                <w:rStyle w:val="11pt"/>
                <w:b/>
                <w:color w:val="000000"/>
              </w:rPr>
              <w:t>3.1</w:t>
            </w:r>
          </w:p>
        </w:tc>
        <w:tc>
          <w:tcPr>
            <w:tcW w:w="2347" w:type="dxa"/>
            <w:shd w:val="clear" w:color="auto" w:fill="FFFFFF"/>
          </w:tcPr>
          <w:p w14:paraId="0AB7DB5A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Строевая подготовка</w:t>
            </w:r>
          </w:p>
        </w:tc>
        <w:tc>
          <w:tcPr>
            <w:tcW w:w="975" w:type="dxa"/>
            <w:shd w:val="clear" w:color="auto" w:fill="FFFFFF"/>
          </w:tcPr>
          <w:p w14:paraId="4A66B069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58</w:t>
            </w:r>
          </w:p>
        </w:tc>
        <w:tc>
          <w:tcPr>
            <w:tcW w:w="975" w:type="dxa"/>
            <w:shd w:val="clear" w:color="auto" w:fill="FFFFFF"/>
          </w:tcPr>
          <w:p w14:paraId="608A8622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4</w:t>
            </w:r>
          </w:p>
        </w:tc>
        <w:tc>
          <w:tcPr>
            <w:tcW w:w="975" w:type="dxa"/>
            <w:shd w:val="clear" w:color="auto" w:fill="FFFFFF"/>
          </w:tcPr>
          <w:p w14:paraId="3D48A5F6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54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27139F84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2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36DB59EE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28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1815C42C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2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613951E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26</w:t>
            </w:r>
          </w:p>
        </w:tc>
      </w:tr>
      <w:tr w:rsidR="00D65B84" w14:paraId="36A83264" w14:textId="77777777" w:rsidTr="00D65B84">
        <w:trPr>
          <w:trHeight w:val="29"/>
        </w:trPr>
        <w:tc>
          <w:tcPr>
            <w:tcW w:w="828" w:type="dxa"/>
            <w:shd w:val="clear" w:color="auto" w:fill="FFFFFF"/>
          </w:tcPr>
          <w:p w14:paraId="74C548EC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left="200" w:right="-15" w:firstLine="0"/>
              <w:jc w:val="left"/>
            </w:pPr>
            <w:r>
              <w:rPr>
                <w:rStyle w:val="11pt"/>
                <w:color w:val="000000"/>
              </w:rPr>
              <w:t>3.1.1</w:t>
            </w:r>
          </w:p>
        </w:tc>
        <w:tc>
          <w:tcPr>
            <w:tcW w:w="2347" w:type="dxa"/>
            <w:shd w:val="clear" w:color="auto" w:fill="FFFFFF"/>
          </w:tcPr>
          <w:p w14:paraId="4F8B7381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Строй и его элементы</w:t>
            </w:r>
          </w:p>
        </w:tc>
        <w:tc>
          <w:tcPr>
            <w:tcW w:w="975" w:type="dxa"/>
            <w:shd w:val="clear" w:color="auto" w:fill="FFFFFF"/>
          </w:tcPr>
          <w:p w14:paraId="33DAF9C0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56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72AC0513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</w:tcPr>
          <w:p w14:paraId="4C4BB14C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54</w:t>
            </w:r>
          </w:p>
        </w:tc>
        <w:tc>
          <w:tcPr>
            <w:tcW w:w="975" w:type="dxa"/>
            <w:shd w:val="clear" w:color="auto" w:fill="FFFFFF"/>
            <w:vAlign w:val="bottom"/>
          </w:tcPr>
          <w:p w14:paraId="0EDD9325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1</w:t>
            </w:r>
          </w:p>
        </w:tc>
        <w:tc>
          <w:tcPr>
            <w:tcW w:w="977" w:type="dxa"/>
            <w:shd w:val="clear" w:color="auto" w:fill="FFFFFF"/>
            <w:vAlign w:val="bottom"/>
          </w:tcPr>
          <w:p w14:paraId="6562A072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28</w:t>
            </w:r>
          </w:p>
        </w:tc>
        <w:tc>
          <w:tcPr>
            <w:tcW w:w="975" w:type="dxa"/>
            <w:shd w:val="clear" w:color="auto" w:fill="FFFFFF"/>
            <w:vAlign w:val="bottom"/>
          </w:tcPr>
          <w:p w14:paraId="13B2237D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1</w:t>
            </w:r>
          </w:p>
        </w:tc>
        <w:tc>
          <w:tcPr>
            <w:tcW w:w="1054" w:type="dxa"/>
            <w:shd w:val="clear" w:color="auto" w:fill="FFFFFF"/>
            <w:vAlign w:val="bottom"/>
          </w:tcPr>
          <w:p w14:paraId="34081F5E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26</w:t>
            </w:r>
          </w:p>
        </w:tc>
      </w:tr>
      <w:tr w:rsidR="00D65B84" w14:paraId="1DCAE082" w14:textId="77777777" w:rsidTr="00D65B84">
        <w:trPr>
          <w:trHeight w:val="29"/>
        </w:trPr>
        <w:tc>
          <w:tcPr>
            <w:tcW w:w="828" w:type="dxa"/>
            <w:shd w:val="clear" w:color="auto" w:fill="FFFFFF"/>
          </w:tcPr>
          <w:p w14:paraId="6DA1E69D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left="200" w:right="-15" w:firstLine="0"/>
              <w:jc w:val="left"/>
            </w:pPr>
            <w:r>
              <w:rPr>
                <w:rStyle w:val="11pt"/>
                <w:color w:val="000000"/>
              </w:rPr>
              <w:t>3.1.2</w:t>
            </w:r>
          </w:p>
        </w:tc>
        <w:tc>
          <w:tcPr>
            <w:tcW w:w="2347" w:type="dxa"/>
            <w:shd w:val="clear" w:color="auto" w:fill="FFFFFF"/>
          </w:tcPr>
          <w:p w14:paraId="77190F64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Обязанности солдата.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177060FF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4D45DF3E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</w:tcPr>
          <w:p w14:paraId="0C9227BE" w14:textId="77777777" w:rsidR="00C73218" w:rsidRDefault="00C73218" w:rsidP="00462E3C">
            <w:pPr>
              <w:ind w:right="-15"/>
              <w:rPr>
                <w:color w:val="auto"/>
                <w:sz w:val="10"/>
                <w:szCs w:val="10"/>
              </w:rPr>
            </w:pPr>
          </w:p>
        </w:tc>
        <w:tc>
          <w:tcPr>
            <w:tcW w:w="975" w:type="dxa"/>
            <w:shd w:val="clear" w:color="auto" w:fill="FFFFFF"/>
            <w:vAlign w:val="bottom"/>
          </w:tcPr>
          <w:p w14:paraId="5E0B4BCF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72682F58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bottom"/>
          </w:tcPr>
          <w:p w14:paraId="21ED396F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1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4C1118C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</w:tr>
      <w:tr w:rsidR="00D65B84" w14:paraId="622D0777" w14:textId="77777777" w:rsidTr="00D65B84">
        <w:trPr>
          <w:trHeight w:val="29"/>
        </w:trPr>
        <w:tc>
          <w:tcPr>
            <w:tcW w:w="828" w:type="dxa"/>
            <w:shd w:val="clear" w:color="auto" w:fill="FFFFFF"/>
          </w:tcPr>
          <w:p w14:paraId="0B139AFE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00" w:right="-15" w:firstLine="0"/>
              <w:jc w:val="left"/>
            </w:pPr>
            <w:r>
              <w:rPr>
                <w:rStyle w:val="111"/>
                <w:color w:val="000000"/>
              </w:rPr>
              <w:t>3.2</w:t>
            </w:r>
          </w:p>
        </w:tc>
        <w:tc>
          <w:tcPr>
            <w:tcW w:w="2347" w:type="dxa"/>
            <w:shd w:val="clear" w:color="auto" w:fill="FFFFFF"/>
            <w:vAlign w:val="bottom"/>
          </w:tcPr>
          <w:p w14:paraId="0A2DCBDB" w14:textId="77777777" w:rsidR="00C73218" w:rsidRDefault="00C73218" w:rsidP="00462E3C">
            <w:pPr>
              <w:pStyle w:val="a5"/>
              <w:shd w:val="clear" w:color="auto" w:fill="auto"/>
              <w:spacing w:before="0" w:after="0" w:line="269" w:lineRule="exact"/>
              <w:ind w:left="180" w:right="-15" w:firstLine="0"/>
              <w:jc w:val="left"/>
            </w:pPr>
            <w:r>
              <w:rPr>
                <w:rStyle w:val="111"/>
                <w:color w:val="000000"/>
              </w:rPr>
              <w:t>Тактическая и огневая подготовка</w:t>
            </w:r>
          </w:p>
        </w:tc>
        <w:tc>
          <w:tcPr>
            <w:tcW w:w="975" w:type="dxa"/>
            <w:shd w:val="clear" w:color="auto" w:fill="FFFFFF"/>
            <w:vAlign w:val="bottom"/>
          </w:tcPr>
          <w:p w14:paraId="19F25246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42</w:t>
            </w:r>
          </w:p>
        </w:tc>
        <w:tc>
          <w:tcPr>
            <w:tcW w:w="975" w:type="dxa"/>
            <w:shd w:val="clear" w:color="auto" w:fill="FFFFFF"/>
            <w:vAlign w:val="bottom"/>
          </w:tcPr>
          <w:p w14:paraId="004B0660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8</w:t>
            </w:r>
          </w:p>
        </w:tc>
        <w:tc>
          <w:tcPr>
            <w:tcW w:w="975" w:type="dxa"/>
            <w:shd w:val="clear" w:color="auto" w:fill="FFFFFF"/>
            <w:vAlign w:val="bottom"/>
          </w:tcPr>
          <w:p w14:paraId="5940342A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34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0F1E1E4E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4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117D5F8B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16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11C71CBC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4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EA6057B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18</w:t>
            </w:r>
          </w:p>
        </w:tc>
      </w:tr>
      <w:tr w:rsidR="00D65B84" w14:paraId="7A962A50" w14:textId="77777777" w:rsidTr="00D65B84">
        <w:trPr>
          <w:trHeight w:val="29"/>
        </w:trPr>
        <w:tc>
          <w:tcPr>
            <w:tcW w:w="828" w:type="dxa"/>
            <w:shd w:val="clear" w:color="auto" w:fill="FFFFFF"/>
          </w:tcPr>
          <w:p w14:paraId="74843A84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left="200" w:right="-15" w:firstLine="0"/>
              <w:jc w:val="left"/>
            </w:pPr>
            <w:r>
              <w:rPr>
                <w:rStyle w:val="11pt"/>
                <w:color w:val="000000"/>
              </w:rPr>
              <w:t>3.2.1</w:t>
            </w:r>
          </w:p>
        </w:tc>
        <w:tc>
          <w:tcPr>
            <w:tcW w:w="2347" w:type="dxa"/>
            <w:shd w:val="clear" w:color="auto" w:fill="FFFFFF"/>
          </w:tcPr>
          <w:p w14:paraId="0FC5D570" w14:textId="77777777" w:rsidR="00C73218" w:rsidRDefault="00C73218" w:rsidP="00462E3C">
            <w:pPr>
              <w:pStyle w:val="a5"/>
              <w:shd w:val="clear" w:color="auto" w:fill="auto"/>
              <w:spacing w:before="0" w:after="0" w:line="266" w:lineRule="exact"/>
              <w:ind w:left="180" w:right="-15" w:firstLine="0"/>
              <w:jc w:val="left"/>
            </w:pPr>
            <w:r>
              <w:rPr>
                <w:rStyle w:val="110"/>
                <w:color w:val="000000"/>
              </w:rPr>
              <w:t>Вооружение и</w:t>
            </w:r>
            <w:r w:rsidRPr="007C197C">
              <w:rPr>
                <w:sz w:val="23"/>
                <w:szCs w:val="23"/>
              </w:rPr>
              <w:t xml:space="preserve"> техника</w:t>
            </w:r>
            <w:r>
              <w:rPr>
                <w:sz w:val="23"/>
                <w:szCs w:val="23"/>
              </w:rPr>
              <w:t xml:space="preserve"> м</w:t>
            </w:r>
            <w:r w:rsidRPr="007C197C">
              <w:rPr>
                <w:sz w:val="23"/>
                <w:szCs w:val="23"/>
              </w:rPr>
              <w:t>отострелкового</w:t>
            </w:r>
            <w:r>
              <w:rPr>
                <w:sz w:val="23"/>
                <w:szCs w:val="23"/>
              </w:rPr>
              <w:t xml:space="preserve"> </w:t>
            </w:r>
            <w:r w:rsidRPr="007C197C">
              <w:rPr>
                <w:color w:val="000000"/>
                <w:sz w:val="23"/>
                <w:szCs w:val="23"/>
              </w:rPr>
              <w:t>взвода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399EA5A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2C04F2B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</w:tcPr>
          <w:p w14:paraId="16AA019C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bottom"/>
          </w:tcPr>
          <w:p w14:paraId="130C811C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1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61C1D4EE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bottom"/>
          </w:tcPr>
          <w:p w14:paraId="64128C6B" w14:textId="77777777" w:rsidR="00C73218" w:rsidRDefault="00C73218" w:rsidP="00462E3C">
            <w:pPr>
              <w:pStyle w:val="a5"/>
              <w:shd w:val="clear" w:color="auto" w:fill="auto"/>
              <w:spacing w:before="0" w:after="0" w:line="220" w:lineRule="exact"/>
              <w:ind w:right="-15" w:firstLine="0"/>
            </w:pPr>
            <w:r>
              <w:rPr>
                <w:rStyle w:val="11pt"/>
                <w:color w:val="000000"/>
              </w:rPr>
              <w:t>1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6A1DC88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</w:tr>
      <w:tr w:rsidR="00D65B84" w14:paraId="1ACE6E8B" w14:textId="77777777" w:rsidTr="00D65B84">
        <w:trPr>
          <w:trHeight w:val="29"/>
        </w:trPr>
        <w:tc>
          <w:tcPr>
            <w:tcW w:w="828" w:type="dxa"/>
            <w:shd w:val="clear" w:color="auto" w:fill="FFFFFF"/>
          </w:tcPr>
          <w:p w14:paraId="6DE24841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00" w:right="-15" w:firstLine="0"/>
              <w:jc w:val="left"/>
            </w:pPr>
            <w:r>
              <w:rPr>
                <w:rStyle w:val="110"/>
                <w:color w:val="000000"/>
              </w:rPr>
              <w:t>3.2.2</w:t>
            </w:r>
          </w:p>
        </w:tc>
        <w:tc>
          <w:tcPr>
            <w:tcW w:w="2347" w:type="dxa"/>
            <w:shd w:val="clear" w:color="auto" w:fill="FFFFFF"/>
            <w:vAlign w:val="bottom"/>
          </w:tcPr>
          <w:p w14:paraId="1CFAD5EF" w14:textId="77777777" w:rsidR="00C73218" w:rsidRDefault="00C73218" w:rsidP="00462E3C">
            <w:pPr>
              <w:pStyle w:val="a5"/>
              <w:shd w:val="clear" w:color="auto" w:fill="auto"/>
              <w:spacing w:before="0" w:after="0" w:line="266" w:lineRule="exact"/>
              <w:ind w:left="180" w:right="-15" w:firstLine="0"/>
              <w:jc w:val="left"/>
            </w:pPr>
            <w:r>
              <w:rPr>
                <w:rStyle w:val="110"/>
                <w:color w:val="000000"/>
              </w:rPr>
              <w:t>ТТХ автомата Калашникова, пистолета Макарова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DEDF017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0C207A06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4F5FF96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10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7C5AFB4D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4967A2B2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4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27D96BE5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B0CF2E0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6</w:t>
            </w:r>
          </w:p>
        </w:tc>
      </w:tr>
      <w:tr w:rsidR="00D65B84" w14:paraId="1C7E701F" w14:textId="77777777" w:rsidTr="00D65B84">
        <w:trPr>
          <w:trHeight w:val="29"/>
        </w:trPr>
        <w:tc>
          <w:tcPr>
            <w:tcW w:w="828" w:type="dxa"/>
            <w:shd w:val="clear" w:color="auto" w:fill="FFFFFF"/>
          </w:tcPr>
          <w:p w14:paraId="7C7384F0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00" w:right="-15" w:firstLine="0"/>
              <w:jc w:val="left"/>
            </w:pPr>
            <w:r>
              <w:rPr>
                <w:rStyle w:val="110"/>
                <w:color w:val="000000"/>
              </w:rPr>
              <w:t>3.2.3</w:t>
            </w:r>
          </w:p>
        </w:tc>
        <w:tc>
          <w:tcPr>
            <w:tcW w:w="2347" w:type="dxa"/>
            <w:shd w:val="clear" w:color="auto" w:fill="FFFFFF"/>
            <w:vAlign w:val="center"/>
          </w:tcPr>
          <w:p w14:paraId="76BFDF19" w14:textId="77777777" w:rsidR="00C73218" w:rsidRDefault="00C73218" w:rsidP="00462E3C">
            <w:pPr>
              <w:pStyle w:val="a5"/>
              <w:shd w:val="clear" w:color="auto" w:fill="auto"/>
              <w:spacing w:before="0" w:after="0" w:line="266" w:lineRule="exact"/>
              <w:ind w:left="180" w:right="-15" w:firstLine="0"/>
              <w:jc w:val="left"/>
            </w:pPr>
            <w:r>
              <w:rPr>
                <w:rStyle w:val="110"/>
                <w:color w:val="000000"/>
              </w:rPr>
              <w:t xml:space="preserve">Техника стрельбы </w:t>
            </w:r>
            <w:proofErr w:type="gramStart"/>
            <w:r>
              <w:rPr>
                <w:rStyle w:val="110"/>
                <w:color w:val="000000"/>
              </w:rPr>
              <w:t>из</w:t>
            </w:r>
            <w:proofErr w:type="gramEnd"/>
          </w:p>
          <w:p w14:paraId="39DEC249" w14:textId="77777777" w:rsidR="00C73218" w:rsidRDefault="00C73218" w:rsidP="00462E3C">
            <w:pPr>
              <w:pStyle w:val="a5"/>
              <w:shd w:val="clear" w:color="auto" w:fill="auto"/>
              <w:spacing w:before="0" w:after="0" w:line="266" w:lineRule="exact"/>
              <w:ind w:left="180" w:right="-15" w:firstLine="0"/>
              <w:jc w:val="left"/>
            </w:pPr>
            <w:r>
              <w:rPr>
                <w:rStyle w:val="110"/>
                <w:color w:val="000000"/>
              </w:rPr>
              <w:t>пневматической</w:t>
            </w:r>
          </w:p>
          <w:p w14:paraId="31D03C44" w14:textId="77777777" w:rsidR="00C73218" w:rsidRDefault="00C73218" w:rsidP="00462E3C">
            <w:pPr>
              <w:pStyle w:val="a5"/>
              <w:shd w:val="clear" w:color="auto" w:fill="auto"/>
              <w:spacing w:before="0" w:after="0" w:line="266" w:lineRule="exact"/>
              <w:ind w:left="180" w:right="-15" w:firstLine="0"/>
              <w:jc w:val="left"/>
            </w:pPr>
            <w:r>
              <w:rPr>
                <w:rStyle w:val="110"/>
                <w:color w:val="000000"/>
              </w:rPr>
              <w:t>винтовки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1CA4DD10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7BC178EA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48489B80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20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248245F5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34C29448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10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27BF648D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4813941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10</w:t>
            </w:r>
          </w:p>
        </w:tc>
      </w:tr>
      <w:tr w:rsidR="00D65B84" w14:paraId="47380DD0" w14:textId="77777777" w:rsidTr="00D65B84">
        <w:trPr>
          <w:trHeight w:val="29"/>
        </w:trPr>
        <w:tc>
          <w:tcPr>
            <w:tcW w:w="828" w:type="dxa"/>
            <w:shd w:val="clear" w:color="auto" w:fill="FFFFFF"/>
          </w:tcPr>
          <w:p w14:paraId="39A01254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00" w:right="-15" w:firstLine="0"/>
              <w:jc w:val="left"/>
            </w:pPr>
            <w:r>
              <w:rPr>
                <w:rStyle w:val="110"/>
                <w:color w:val="000000"/>
              </w:rPr>
              <w:t>3.2.4</w:t>
            </w:r>
          </w:p>
        </w:tc>
        <w:tc>
          <w:tcPr>
            <w:tcW w:w="2347" w:type="dxa"/>
            <w:shd w:val="clear" w:color="auto" w:fill="FFFFFF"/>
            <w:vAlign w:val="bottom"/>
          </w:tcPr>
          <w:p w14:paraId="4CEBFBC7" w14:textId="77777777" w:rsidR="00C73218" w:rsidRDefault="00C73218" w:rsidP="00462E3C">
            <w:pPr>
              <w:pStyle w:val="a5"/>
              <w:shd w:val="clear" w:color="auto" w:fill="auto"/>
              <w:spacing w:before="0" w:after="0" w:line="266" w:lineRule="exact"/>
              <w:ind w:left="180" w:right="-15" w:firstLine="0"/>
              <w:jc w:val="left"/>
            </w:pPr>
            <w:r>
              <w:rPr>
                <w:rStyle w:val="110"/>
                <w:color w:val="000000"/>
              </w:rPr>
              <w:t xml:space="preserve">Приемы и техника метания </w:t>
            </w:r>
            <w:r w:rsidR="00A10CBB">
              <w:rPr>
                <w:rStyle w:val="110"/>
                <w:color w:val="000000"/>
              </w:rPr>
              <w:t>гранаты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1426E447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8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310293F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</w:tcPr>
          <w:p w14:paraId="0E0B2B3C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4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D864C00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041E867A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2219AE12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E37A169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</w:tr>
      <w:tr w:rsidR="00D65B84" w14:paraId="25714AC6" w14:textId="77777777" w:rsidTr="00D65B84">
        <w:trPr>
          <w:trHeight w:val="29"/>
        </w:trPr>
        <w:tc>
          <w:tcPr>
            <w:tcW w:w="828" w:type="dxa"/>
            <w:shd w:val="clear" w:color="auto" w:fill="FFFFFF"/>
          </w:tcPr>
          <w:p w14:paraId="4C76C824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00" w:right="-15" w:firstLine="0"/>
              <w:jc w:val="left"/>
            </w:pPr>
            <w:r>
              <w:rPr>
                <w:rStyle w:val="111"/>
                <w:color w:val="000000"/>
              </w:rPr>
              <w:t>3.3</w:t>
            </w:r>
          </w:p>
        </w:tc>
        <w:tc>
          <w:tcPr>
            <w:tcW w:w="2347" w:type="dxa"/>
            <w:shd w:val="clear" w:color="auto" w:fill="FFFFFF"/>
            <w:vAlign w:val="bottom"/>
          </w:tcPr>
          <w:p w14:paraId="03E8F648" w14:textId="77777777" w:rsidR="00C73218" w:rsidRDefault="00C73218" w:rsidP="00462E3C">
            <w:pPr>
              <w:pStyle w:val="a5"/>
              <w:shd w:val="clear" w:color="auto" w:fill="auto"/>
              <w:spacing w:before="0" w:after="0" w:line="269" w:lineRule="exact"/>
              <w:ind w:left="180" w:right="-15" w:firstLine="0"/>
              <w:jc w:val="left"/>
            </w:pPr>
            <w:r>
              <w:rPr>
                <w:rStyle w:val="111"/>
                <w:color w:val="000000"/>
              </w:rPr>
              <w:t xml:space="preserve">Основы первой </w:t>
            </w:r>
            <w:r w:rsidR="00A10CBB">
              <w:rPr>
                <w:rStyle w:val="111"/>
                <w:color w:val="000000"/>
              </w:rPr>
              <w:t>п</w:t>
            </w:r>
            <w:r>
              <w:rPr>
                <w:rStyle w:val="111"/>
                <w:color w:val="000000"/>
              </w:rPr>
              <w:t>омощи</w:t>
            </w:r>
          </w:p>
        </w:tc>
        <w:tc>
          <w:tcPr>
            <w:tcW w:w="975" w:type="dxa"/>
            <w:shd w:val="clear" w:color="auto" w:fill="FFFFFF"/>
          </w:tcPr>
          <w:p w14:paraId="1B3CDC89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3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08E525FA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9EE8FC1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1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00DD833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1E2BE463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14E564DD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2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F5B1CEB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1</w:t>
            </w:r>
          </w:p>
        </w:tc>
      </w:tr>
      <w:tr w:rsidR="00D65B84" w14:paraId="5E8D9618" w14:textId="77777777" w:rsidTr="00D65B84">
        <w:trPr>
          <w:trHeight w:val="165"/>
        </w:trPr>
        <w:tc>
          <w:tcPr>
            <w:tcW w:w="828" w:type="dxa"/>
            <w:shd w:val="clear" w:color="auto" w:fill="FFFFFF"/>
          </w:tcPr>
          <w:p w14:paraId="064E5AE3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00" w:right="-15" w:firstLine="0"/>
              <w:jc w:val="left"/>
            </w:pPr>
            <w:r>
              <w:rPr>
                <w:rStyle w:val="110"/>
                <w:color w:val="000000"/>
              </w:rPr>
              <w:t>3.3.1</w:t>
            </w:r>
          </w:p>
        </w:tc>
        <w:tc>
          <w:tcPr>
            <w:tcW w:w="2347" w:type="dxa"/>
            <w:shd w:val="clear" w:color="auto" w:fill="FFFFFF"/>
            <w:vAlign w:val="bottom"/>
          </w:tcPr>
          <w:p w14:paraId="0701587C" w14:textId="77777777" w:rsidR="00C73218" w:rsidRDefault="00C73218" w:rsidP="00462E3C">
            <w:pPr>
              <w:pStyle w:val="a5"/>
              <w:shd w:val="clear" w:color="auto" w:fill="auto"/>
              <w:spacing w:before="0" w:after="0" w:line="266" w:lineRule="exact"/>
              <w:ind w:left="160" w:right="-15" w:firstLine="0"/>
              <w:jc w:val="left"/>
            </w:pPr>
            <w:r>
              <w:rPr>
                <w:rStyle w:val="110"/>
                <w:color w:val="000000"/>
              </w:rPr>
              <w:t>Виды классификации ран; переломы, кровотечения.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9AC525B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42E04792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1269610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057BE7A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31331FEB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115C4CCC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CFADA18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</w:tr>
      <w:tr w:rsidR="00D65B84" w14:paraId="78216C4D" w14:textId="77777777" w:rsidTr="00D65B84">
        <w:trPr>
          <w:trHeight w:val="165"/>
        </w:trPr>
        <w:tc>
          <w:tcPr>
            <w:tcW w:w="828" w:type="dxa"/>
            <w:shd w:val="clear" w:color="auto" w:fill="FFFFFF"/>
          </w:tcPr>
          <w:p w14:paraId="78C40C94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00" w:right="-15" w:firstLine="0"/>
              <w:jc w:val="left"/>
            </w:pPr>
            <w:r>
              <w:rPr>
                <w:rStyle w:val="110"/>
                <w:color w:val="000000"/>
              </w:rPr>
              <w:t>3.3.2</w:t>
            </w:r>
          </w:p>
        </w:tc>
        <w:tc>
          <w:tcPr>
            <w:tcW w:w="2347" w:type="dxa"/>
            <w:shd w:val="clear" w:color="auto" w:fill="FFFFFF"/>
            <w:vAlign w:val="bottom"/>
          </w:tcPr>
          <w:p w14:paraId="14237F42" w14:textId="77777777" w:rsidR="00C73218" w:rsidRDefault="00C73218" w:rsidP="00462E3C">
            <w:pPr>
              <w:pStyle w:val="a5"/>
              <w:shd w:val="clear" w:color="auto" w:fill="auto"/>
              <w:spacing w:before="0" w:after="0" w:line="269" w:lineRule="exact"/>
              <w:ind w:left="160" w:right="-15" w:firstLine="0"/>
              <w:jc w:val="left"/>
            </w:pPr>
            <w:r>
              <w:rPr>
                <w:rStyle w:val="110"/>
                <w:color w:val="000000"/>
              </w:rPr>
              <w:t>Личная гигиена, правила провидения при ЧС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0D5B343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114AD23B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7E6FE072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25026C67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69056FFA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10A5AB61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EAC6EBF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</w:tr>
      <w:tr w:rsidR="00D65B84" w14:paraId="02349E64" w14:textId="77777777" w:rsidTr="00D65B84">
        <w:trPr>
          <w:trHeight w:val="108"/>
        </w:trPr>
        <w:tc>
          <w:tcPr>
            <w:tcW w:w="828" w:type="dxa"/>
            <w:shd w:val="clear" w:color="auto" w:fill="FFFFFF"/>
          </w:tcPr>
          <w:p w14:paraId="3544BAC9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00" w:right="-15" w:firstLine="0"/>
              <w:jc w:val="left"/>
            </w:pPr>
            <w:r>
              <w:rPr>
                <w:rStyle w:val="111"/>
                <w:color w:val="000000"/>
              </w:rPr>
              <w:t>3.4</w:t>
            </w:r>
          </w:p>
        </w:tc>
        <w:tc>
          <w:tcPr>
            <w:tcW w:w="2347" w:type="dxa"/>
            <w:shd w:val="clear" w:color="auto" w:fill="FFFFFF"/>
            <w:vAlign w:val="bottom"/>
          </w:tcPr>
          <w:p w14:paraId="28BE91C1" w14:textId="77777777" w:rsidR="00C73218" w:rsidRDefault="00C73218" w:rsidP="00462E3C">
            <w:pPr>
              <w:pStyle w:val="a5"/>
              <w:shd w:val="clear" w:color="auto" w:fill="auto"/>
              <w:spacing w:before="0" w:after="0" w:line="266" w:lineRule="exact"/>
              <w:ind w:left="180" w:right="-15" w:firstLine="0"/>
              <w:jc w:val="left"/>
            </w:pPr>
            <w:r>
              <w:rPr>
                <w:rStyle w:val="111"/>
                <w:color w:val="000000"/>
              </w:rPr>
              <w:t>Туризм (военная топография)</w:t>
            </w:r>
          </w:p>
        </w:tc>
        <w:tc>
          <w:tcPr>
            <w:tcW w:w="975" w:type="dxa"/>
            <w:shd w:val="clear" w:color="auto" w:fill="FFFFFF"/>
          </w:tcPr>
          <w:p w14:paraId="31EA5FB2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9</w:t>
            </w:r>
          </w:p>
        </w:tc>
        <w:tc>
          <w:tcPr>
            <w:tcW w:w="975" w:type="dxa"/>
            <w:shd w:val="clear" w:color="auto" w:fill="FFFFFF"/>
          </w:tcPr>
          <w:p w14:paraId="07660D8E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3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7122A48D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6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90F9641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2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46041E25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3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270545D0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1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0540446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3</w:t>
            </w:r>
          </w:p>
        </w:tc>
      </w:tr>
      <w:tr w:rsidR="00D65B84" w14:paraId="2FDC45DA" w14:textId="77777777" w:rsidTr="00D65B84">
        <w:trPr>
          <w:trHeight w:val="273"/>
        </w:trPr>
        <w:tc>
          <w:tcPr>
            <w:tcW w:w="828" w:type="dxa"/>
            <w:shd w:val="clear" w:color="auto" w:fill="FFFFFF"/>
          </w:tcPr>
          <w:p w14:paraId="37AD1535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00" w:right="-15" w:firstLine="0"/>
              <w:jc w:val="left"/>
            </w:pPr>
            <w:r>
              <w:rPr>
                <w:rStyle w:val="110"/>
                <w:color w:val="000000"/>
              </w:rPr>
              <w:t>3.4.1</w:t>
            </w:r>
          </w:p>
        </w:tc>
        <w:tc>
          <w:tcPr>
            <w:tcW w:w="2347" w:type="dxa"/>
            <w:shd w:val="clear" w:color="auto" w:fill="FFFFFF"/>
            <w:vAlign w:val="bottom"/>
          </w:tcPr>
          <w:p w14:paraId="0613528C" w14:textId="77777777" w:rsidR="00C73218" w:rsidRDefault="00C73218" w:rsidP="00462E3C">
            <w:pPr>
              <w:pStyle w:val="a5"/>
              <w:shd w:val="clear" w:color="auto" w:fill="auto"/>
              <w:spacing w:before="0" w:after="0" w:line="266" w:lineRule="exact"/>
              <w:ind w:left="180" w:right="-15" w:firstLine="0"/>
              <w:jc w:val="left"/>
            </w:pPr>
            <w:r>
              <w:rPr>
                <w:rStyle w:val="110"/>
                <w:color w:val="000000"/>
              </w:rPr>
              <w:t>Определение сторон горизонта по компасу, карте и по признакам местных предметов.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2E52897F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2F718F4D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2933F5C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5F283B6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53B3CE68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1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4025E33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9E48C03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</w:tr>
      <w:tr w:rsidR="00D65B84" w14:paraId="038912B3" w14:textId="77777777" w:rsidTr="00D65B84">
        <w:trPr>
          <w:trHeight w:val="110"/>
        </w:trPr>
        <w:tc>
          <w:tcPr>
            <w:tcW w:w="828" w:type="dxa"/>
            <w:shd w:val="clear" w:color="auto" w:fill="FFFFFF"/>
          </w:tcPr>
          <w:p w14:paraId="30709237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00" w:right="-15" w:firstLine="0"/>
              <w:jc w:val="left"/>
            </w:pPr>
            <w:r>
              <w:rPr>
                <w:rStyle w:val="110"/>
                <w:color w:val="000000"/>
              </w:rPr>
              <w:t>3.4.2</w:t>
            </w:r>
          </w:p>
        </w:tc>
        <w:tc>
          <w:tcPr>
            <w:tcW w:w="2347" w:type="dxa"/>
            <w:shd w:val="clear" w:color="auto" w:fill="FFFFFF"/>
            <w:vAlign w:val="bottom"/>
          </w:tcPr>
          <w:p w14:paraId="69A60F89" w14:textId="77777777" w:rsidR="00C73218" w:rsidRDefault="00C73218" w:rsidP="00462E3C">
            <w:pPr>
              <w:pStyle w:val="a5"/>
              <w:shd w:val="clear" w:color="auto" w:fill="auto"/>
              <w:spacing w:before="0" w:after="0" w:line="266" w:lineRule="exact"/>
              <w:ind w:left="180" w:right="-15" w:firstLine="0"/>
              <w:jc w:val="left"/>
            </w:pPr>
            <w:r>
              <w:rPr>
                <w:rStyle w:val="110"/>
                <w:color w:val="000000"/>
              </w:rPr>
              <w:t>Ориентирование на местности без карты.</w:t>
            </w:r>
          </w:p>
        </w:tc>
        <w:tc>
          <w:tcPr>
            <w:tcW w:w="975" w:type="dxa"/>
            <w:shd w:val="clear" w:color="auto" w:fill="FFFFFF"/>
          </w:tcPr>
          <w:p w14:paraId="22AEE685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7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2ACE3770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</w:tcPr>
          <w:p w14:paraId="4431833A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5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A84231C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7A43B73E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12D9D012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90FF078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3</w:t>
            </w:r>
          </w:p>
        </w:tc>
      </w:tr>
      <w:tr w:rsidR="00D65B84" w14:paraId="0D676C87" w14:textId="77777777" w:rsidTr="00D65B84">
        <w:trPr>
          <w:trHeight w:val="46"/>
        </w:trPr>
        <w:tc>
          <w:tcPr>
            <w:tcW w:w="828" w:type="dxa"/>
            <w:shd w:val="clear" w:color="auto" w:fill="FFFFFF"/>
          </w:tcPr>
          <w:p w14:paraId="3C9F0E1B" w14:textId="77777777" w:rsidR="00C73218" w:rsidRDefault="00C73218" w:rsidP="00462E3C">
            <w:pPr>
              <w:ind w:right="-15"/>
              <w:rPr>
                <w:color w:val="auto"/>
                <w:sz w:val="10"/>
                <w:szCs w:val="10"/>
              </w:rPr>
            </w:pPr>
          </w:p>
        </w:tc>
        <w:tc>
          <w:tcPr>
            <w:tcW w:w="2347" w:type="dxa"/>
            <w:shd w:val="clear" w:color="auto" w:fill="FFFFFF"/>
            <w:vAlign w:val="center"/>
          </w:tcPr>
          <w:p w14:paraId="3CECFAAD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180" w:right="-15" w:firstLine="0"/>
              <w:jc w:val="left"/>
            </w:pPr>
            <w:r>
              <w:rPr>
                <w:rStyle w:val="111"/>
                <w:color w:val="000000"/>
              </w:rPr>
              <w:t>Итого: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6A5982A8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112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06F64FA3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17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259C335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95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8A29B6D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8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51316FE6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47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709EB972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9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43D4407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48</w:t>
            </w:r>
          </w:p>
        </w:tc>
      </w:tr>
      <w:tr w:rsidR="00C73218" w14:paraId="51EFF8BC" w14:textId="77777777" w:rsidTr="00D65B84">
        <w:trPr>
          <w:trHeight w:val="46"/>
        </w:trPr>
        <w:tc>
          <w:tcPr>
            <w:tcW w:w="10082" w:type="dxa"/>
            <w:gridSpan w:val="9"/>
            <w:shd w:val="clear" w:color="auto" w:fill="FFFFFF"/>
          </w:tcPr>
          <w:p w14:paraId="53BB426C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  <w:jc w:val="left"/>
              <w:rPr>
                <w:rStyle w:val="111"/>
                <w:color w:val="000000"/>
              </w:rPr>
            </w:pPr>
            <w:r>
              <w:rPr>
                <w:rStyle w:val="110"/>
                <w:color w:val="000000"/>
              </w:rPr>
              <w:t xml:space="preserve">IV. </w:t>
            </w:r>
            <w:r>
              <w:rPr>
                <w:rStyle w:val="111"/>
                <w:color w:val="000000"/>
              </w:rPr>
              <w:t>Физическая подготовка</w:t>
            </w:r>
          </w:p>
        </w:tc>
      </w:tr>
      <w:tr w:rsidR="00D65B84" w14:paraId="5CA948C7" w14:textId="77777777" w:rsidTr="00D65B84">
        <w:trPr>
          <w:trHeight w:val="46"/>
        </w:trPr>
        <w:tc>
          <w:tcPr>
            <w:tcW w:w="828" w:type="dxa"/>
            <w:shd w:val="clear" w:color="auto" w:fill="FFFFFF"/>
            <w:vAlign w:val="center"/>
          </w:tcPr>
          <w:p w14:paraId="7E26136B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00" w:right="-15" w:firstLine="0"/>
              <w:jc w:val="left"/>
            </w:pPr>
            <w:r>
              <w:rPr>
                <w:rStyle w:val="111"/>
                <w:color w:val="000000"/>
              </w:rPr>
              <w:t>4.1.1</w:t>
            </w:r>
          </w:p>
        </w:tc>
        <w:tc>
          <w:tcPr>
            <w:tcW w:w="2347" w:type="dxa"/>
            <w:shd w:val="clear" w:color="auto" w:fill="FFFFFF"/>
            <w:vAlign w:val="center"/>
          </w:tcPr>
          <w:p w14:paraId="15C3E8E2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180" w:right="-15" w:firstLine="0"/>
              <w:jc w:val="left"/>
            </w:pPr>
            <w:r>
              <w:rPr>
                <w:rStyle w:val="111"/>
                <w:color w:val="000000"/>
              </w:rPr>
              <w:t>ОФП, СФП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17C9E711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188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7B23D29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8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4BE11A65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180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15BE7FFE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4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4840EAF2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88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7D821E2D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4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3CCA381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92</w:t>
            </w:r>
          </w:p>
        </w:tc>
      </w:tr>
      <w:tr w:rsidR="00D65B84" w14:paraId="652FB8B8" w14:textId="77777777" w:rsidTr="00D65B84">
        <w:trPr>
          <w:trHeight w:val="165"/>
        </w:trPr>
        <w:tc>
          <w:tcPr>
            <w:tcW w:w="828" w:type="dxa"/>
            <w:shd w:val="clear" w:color="auto" w:fill="FFFFFF"/>
          </w:tcPr>
          <w:p w14:paraId="6559EDFB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00" w:right="-15" w:firstLine="0"/>
              <w:jc w:val="left"/>
            </w:pPr>
            <w:r>
              <w:rPr>
                <w:rStyle w:val="110"/>
                <w:color w:val="000000"/>
              </w:rPr>
              <w:t>4.1.2</w:t>
            </w:r>
          </w:p>
        </w:tc>
        <w:tc>
          <w:tcPr>
            <w:tcW w:w="2347" w:type="dxa"/>
            <w:shd w:val="clear" w:color="auto" w:fill="FFFFFF"/>
            <w:vAlign w:val="bottom"/>
          </w:tcPr>
          <w:p w14:paraId="460BA168" w14:textId="77777777" w:rsidR="00C73218" w:rsidRDefault="00C73218" w:rsidP="00462E3C">
            <w:pPr>
              <w:pStyle w:val="a5"/>
              <w:shd w:val="clear" w:color="auto" w:fill="auto"/>
              <w:spacing w:before="0" w:after="0" w:line="266" w:lineRule="exact"/>
              <w:ind w:left="180" w:right="-15" w:firstLine="0"/>
              <w:jc w:val="left"/>
            </w:pPr>
            <w:r>
              <w:rPr>
                <w:rStyle w:val="110"/>
                <w:color w:val="000000"/>
              </w:rPr>
              <w:t>Развитие</w:t>
            </w:r>
          </w:p>
          <w:p w14:paraId="473BE9D9" w14:textId="77777777" w:rsidR="00C73218" w:rsidRDefault="00C73218" w:rsidP="00462E3C">
            <w:pPr>
              <w:pStyle w:val="a5"/>
              <w:shd w:val="clear" w:color="auto" w:fill="auto"/>
              <w:spacing w:before="0" w:after="0" w:line="266" w:lineRule="exact"/>
              <w:ind w:left="180" w:right="-15" w:firstLine="0"/>
              <w:jc w:val="left"/>
            </w:pPr>
            <w:r>
              <w:rPr>
                <w:rStyle w:val="110"/>
                <w:color w:val="000000"/>
              </w:rPr>
              <w:t>двигательной</w:t>
            </w:r>
          </w:p>
          <w:p w14:paraId="60870638" w14:textId="77777777" w:rsidR="00C73218" w:rsidRDefault="00C73218" w:rsidP="00462E3C">
            <w:pPr>
              <w:pStyle w:val="a5"/>
              <w:shd w:val="clear" w:color="auto" w:fill="auto"/>
              <w:spacing w:before="0" w:after="0" w:line="266" w:lineRule="exact"/>
              <w:ind w:left="180" w:right="-15" w:firstLine="0"/>
              <w:jc w:val="left"/>
            </w:pPr>
            <w:r>
              <w:rPr>
                <w:rStyle w:val="110"/>
                <w:color w:val="000000"/>
              </w:rPr>
              <w:t>активности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7066AC3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48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0C3A7B35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A9554DB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46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0DE51CAB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29898E0F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24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1D1BA94C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1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93A85E7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22</w:t>
            </w:r>
          </w:p>
        </w:tc>
      </w:tr>
      <w:tr w:rsidR="00D65B84" w14:paraId="639B1113" w14:textId="77777777" w:rsidTr="00D65B84">
        <w:trPr>
          <w:trHeight w:val="217"/>
        </w:trPr>
        <w:tc>
          <w:tcPr>
            <w:tcW w:w="828" w:type="dxa"/>
            <w:shd w:val="clear" w:color="auto" w:fill="FFFFFF"/>
          </w:tcPr>
          <w:p w14:paraId="72CE67D2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00" w:right="-15" w:firstLine="0"/>
              <w:jc w:val="left"/>
            </w:pPr>
            <w:r>
              <w:rPr>
                <w:rStyle w:val="110"/>
                <w:color w:val="000000"/>
              </w:rPr>
              <w:t>4.1.3</w:t>
            </w:r>
          </w:p>
        </w:tc>
        <w:tc>
          <w:tcPr>
            <w:tcW w:w="2347" w:type="dxa"/>
            <w:shd w:val="clear" w:color="auto" w:fill="FFFFFF"/>
            <w:vAlign w:val="bottom"/>
          </w:tcPr>
          <w:p w14:paraId="7371E297" w14:textId="77777777" w:rsidR="00C73218" w:rsidRDefault="00C73218" w:rsidP="00462E3C">
            <w:pPr>
              <w:pStyle w:val="a5"/>
              <w:shd w:val="clear" w:color="auto" w:fill="auto"/>
              <w:spacing w:before="0" w:after="0" w:line="266" w:lineRule="exact"/>
              <w:ind w:left="180" w:right="-15" w:firstLine="0"/>
              <w:jc w:val="left"/>
            </w:pPr>
            <w:r>
              <w:rPr>
                <w:rStyle w:val="110"/>
                <w:color w:val="000000"/>
              </w:rPr>
              <w:t>Развитие координации, гибкости, скорости, силы, выносливости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730EAC12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58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14EC1A10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40B0A477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56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3A23C1A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11E8873E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30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2099082D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9DB7819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26</w:t>
            </w:r>
          </w:p>
        </w:tc>
      </w:tr>
      <w:tr w:rsidR="00D65B84" w14:paraId="436821D6" w14:textId="77777777" w:rsidTr="00D65B84">
        <w:trPr>
          <w:trHeight w:val="49"/>
        </w:trPr>
        <w:tc>
          <w:tcPr>
            <w:tcW w:w="828" w:type="dxa"/>
            <w:shd w:val="clear" w:color="auto" w:fill="FFFFFF"/>
            <w:vAlign w:val="center"/>
          </w:tcPr>
          <w:p w14:paraId="4EEAF65E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00" w:right="-15" w:firstLine="0"/>
              <w:jc w:val="left"/>
            </w:pPr>
            <w:r>
              <w:rPr>
                <w:rStyle w:val="110"/>
                <w:color w:val="000000"/>
              </w:rPr>
              <w:t>4.1.4</w:t>
            </w:r>
          </w:p>
        </w:tc>
        <w:tc>
          <w:tcPr>
            <w:tcW w:w="2347" w:type="dxa"/>
            <w:shd w:val="clear" w:color="auto" w:fill="FFFFFF"/>
            <w:vAlign w:val="center"/>
          </w:tcPr>
          <w:p w14:paraId="26FA66A4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180" w:right="-15" w:firstLine="0"/>
              <w:jc w:val="left"/>
            </w:pPr>
            <w:proofErr w:type="spellStart"/>
            <w:r>
              <w:rPr>
                <w:rStyle w:val="110"/>
                <w:color w:val="000000"/>
              </w:rPr>
              <w:t>Кроссфит</w:t>
            </w:r>
            <w:proofErr w:type="spellEnd"/>
          </w:p>
        </w:tc>
        <w:tc>
          <w:tcPr>
            <w:tcW w:w="975" w:type="dxa"/>
            <w:shd w:val="clear" w:color="auto" w:fill="FFFFFF"/>
            <w:vAlign w:val="center"/>
          </w:tcPr>
          <w:p w14:paraId="6F406A08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56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1530A78D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06987C68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54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22E94D64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6B4AC43A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24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2E56C92D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2709099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30</w:t>
            </w:r>
          </w:p>
        </w:tc>
      </w:tr>
      <w:tr w:rsidR="00D65B84" w14:paraId="3591BDFD" w14:textId="77777777" w:rsidTr="00D65B84">
        <w:trPr>
          <w:trHeight w:val="110"/>
        </w:trPr>
        <w:tc>
          <w:tcPr>
            <w:tcW w:w="828" w:type="dxa"/>
            <w:shd w:val="clear" w:color="auto" w:fill="FFFFFF"/>
          </w:tcPr>
          <w:p w14:paraId="0CE6E9EF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00" w:right="-15" w:firstLine="0"/>
              <w:jc w:val="left"/>
            </w:pPr>
            <w:r>
              <w:rPr>
                <w:rStyle w:val="110"/>
                <w:color w:val="000000"/>
              </w:rPr>
              <w:t>4.1.5</w:t>
            </w:r>
          </w:p>
        </w:tc>
        <w:tc>
          <w:tcPr>
            <w:tcW w:w="2347" w:type="dxa"/>
            <w:shd w:val="clear" w:color="auto" w:fill="FFFFFF"/>
            <w:vAlign w:val="bottom"/>
          </w:tcPr>
          <w:p w14:paraId="11A92B7A" w14:textId="77777777" w:rsidR="00C73218" w:rsidRDefault="00C73218" w:rsidP="00462E3C">
            <w:pPr>
              <w:pStyle w:val="a5"/>
              <w:shd w:val="clear" w:color="auto" w:fill="auto"/>
              <w:spacing w:before="0" w:after="0" w:line="273" w:lineRule="exact"/>
              <w:ind w:left="180" w:right="-15" w:firstLine="0"/>
              <w:jc w:val="left"/>
            </w:pPr>
            <w:r>
              <w:rPr>
                <w:rStyle w:val="110"/>
                <w:color w:val="000000"/>
              </w:rPr>
              <w:t>Подвижные игры (эстафеты)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21F59CE5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26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6690D228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</w:tcPr>
          <w:p w14:paraId="5CDB47FC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24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63656743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44375194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10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1941653F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CD5EA7D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14</w:t>
            </w:r>
          </w:p>
        </w:tc>
      </w:tr>
      <w:tr w:rsidR="00D65B84" w14:paraId="409ED456" w14:textId="77777777" w:rsidTr="00D65B84">
        <w:trPr>
          <w:trHeight w:val="108"/>
        </w:trPr>
        <w:tc>
          <w:tcPr>
            <w:tcW w:w="828" w:type="dxa"/>
            <w:shd w:val="clear" w:color="auto" w:fill="FFFFFF"/>
          </w:tcPr>
          <w:p w14:paraId="33326110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00" w:right="-15" w:firstLine="0"/>
              <w:jc w:val="left"/>
            </w:pPr>
            <w:r>
              <w:rPr>
                <w:rStyle w:val="111"/>
                <w:color w:val="000000"/>
              </w:rPr>
              <w:t>4.2</w:t>
            </w:r>
          </w:p>
        </w:tc>
        <w:tc>
          <w:tcPr>
            <w:tcW w:w="2347" w:type="dxa"/>
            <w:shd w:val="clear" w:color="auto" w:fill="FFFFFF"/>
            <w:vAlign w:val="bottom"/>
          </w:tcPr>
          <w:p w14:paraId="2EC26799" w14:textId="77777777" w:rsidR="00C73218" w:rsidRDefault="00C73218" w:rsidP="00462E3C">
            <w:pPr>
              <w:pStyle w:val="a5"/>
              <w:shd w:val="clear" w:color="auto" w:fill="auto"/>
              <w:spacing w:before="0" w:after="0" w:line="266" w:lineRule="exact"/>
              <w:ind w:left="180" w:right="-15" w:firstLine="0"/>
              <w:jc w:val="left"/>
            </w:pPr>
            <w:r>
              <w:rPr>
                <w:rStyle w:val="111"/>
                <w:color w:val="000000"/>
              </w:rPr>
              <w:t xml:space="preserve">Самооборона </w:t>
            </w:r>
            <w:r>
              <w:rPr>
                <w:rStyle w:val="111"/>
                <w:color w:val="000000"/>
              </w:rPr>
              <w:lastRenderedPageBreak/>
              <w:t>(элементы борьбы)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730D28AD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lastRenderedPageBreak/>
              <w:t>82</w:t>
            </w:r>
          </w:p>
        </w:tc>
        <w:tc>
          <w:tcPr>
            <w:tcW w:w="975" w:type="dxa"/>
            <w:shd w:val="clear" w:color="auto" w:fill="FFFFFF"/>
          </w:tcPr>
          <w:p w14:paraId="5ADE7BB8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9</w:t>
            </w:r>
          </w:p>
        </w:tc>
        <w:tc>
          <w:tcPr>
            <w:tcW w:w="975" w:type="dxa"/>
            <w:shd w:val="clear" w:color="auto" w:fill="FFFFFF"/>
          </w:tcPr>
          <w:p w14:paraId="243D19E3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73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716DD59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5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23368EE7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38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7F14F926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4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2A720B6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35</w:t>
            </w:r>
          </w:p>
        </w:tc>
      </w:tr>
      <w:tr w:rsidR="00D65B84" w14:paraId="50FC26FF" w14:textId="77777777" w:rsidTr="00D65B84">
        <w:trPr>
          <w:trHeight w:val="165"/>
        </w:trPr>
        <w:tc>
          <w:tcPr>
            <w:tcW w:w="828" w:type="dxa"/>
            <w:shd w:val="clear" w:color="auto" w:fill="FFFFFF"/>
          </w:tcPr>
          <w:p w14:paraId="2844C880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00" w:right="-15" w:firstLine="0"/>
              <w:jc w:val="left"/>
            </w:pPr>
            <w:r>
              <w:rPr>
                <w:rStyle w:val="110"/>
                <w:color w:val="000000"/>
              </w:rPr>
              <w:lastRenderedPageBreak/>
              <w:t>4.2.1</w:t>
            </w:r>
          </w:p>
        </w:tc>
        <w:tc>
          <w:tcPr>
            <w:tcW w:w="2347" w:type="dxa"/>
            <w:shd w:val="clear" w:color="auto" w:fill="FFFFFF"/>
            <w:vAlign w:val="bottom"/>
          </w:tcPr>
          <w:p w14:paraId="71CCA77F" w14:textId="77777777" w:rsidR="00C73218" w:rsidRDefault="00C73218" w:rsidP="00462E3C">
            <w:pPr>
              <w:pStyle w:val="a5"/>
              <w:shd w:val="clear" w:color="auto" w:fill="auto"/>
              <w:spacing w:before="0" w:after="0" w:line="266" w:lineRule="exact"/>
              <w:ind w:left="180" w:right="-15" w:firstLine="0"/>
              <w:jc w:val="left"/>
            </w:pPr>
            <w:r>
              <w:rPr>
                <w:rStyle w:val="110"/>
                <w:color w:val="000000"/>
              </w:rPr>
              <w:t>Биомеханические основы техники борьбы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3429A89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7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D2F6D16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F78AD5F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5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3A0012F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1C5A4297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3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4DB95E84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B6BC89D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</w:tr>
      <w:tr w:rsidR="00D65B84" w14:paraId="0F26BFD9" w14:textId="77777777" w:rsidTr="00D65B84">
        <w:trPr>
          <w:trHeight w:val="46"/>
        </w:trPr>
        <w:tc>
          <w:tcPr>
            <w:tcW w:w="828" w:type="dxa"/>
            <w:shd w:val="clear" w:color="auto" w:fill="FFFFFF"/>
            <w:vAlign w:val="center"/>
          </w:tcPr>
          <w:p w14:paraId="7470D70E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00" w:right="-15" w:firstLine="0"/>
              <w:jc w:val="left"/>
            </w:pPr>
            <w:r>
              <w:rPr>
                <w:rStyle w:val="110"/>
                <w:color w:val="000000"/>
              </w:rPr>
              <w:t>4.2.2</w:t>
            </w:r>
          </w:p>
        </w:tc>
        <w:tc>
          <w:tcPr>
            <w:tcW w:w="2347" w:type="dxa"/>
            <w:shd w:val="clear" w:color="auto" w:fill="FFFFFF"/>
            <w:vAlign w:val="center"/>
          </w:tcPr>
          <w:p w14:paraId="27F72CCC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180" w:right="-15" w:firstLine="0"/>
              <w:jc w:val="left"/>
            </w:pPr>
            <w:proofErr w:type="spellStart"/>
            <w:r>
              <w:rPr>
                <w:rStyle w:val="110"/>
                <w:color w:val="000000"/>
              </w:rPr>
              <w:t>Самостраховка</w:t>
            </w:r>
            <w:proofErr w:type="spellEnd"/>
          </w:p>
        </w:tc>
        <w:tc>
          <w:tcPr>
            <w:tcW w:w="975" w:type="dxa"/>
            <w:shd w:val="clear" w:color="auto" w:fill="FFFFFF"/>
            <w:vAlign w:val="center"/>
          </w:tcPr>
          <w:p w14:paraId="507E5990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7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1A3EBFC8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745026A8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5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41E7F46A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7A986A3C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3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443076EF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24F8179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</w:tr>
      <w:tr w:rsidR="00D65B84" w14:paraId="137D9947" w14:textId="77777777" w:rsidTr="00D65B84">
        <w:trPr>
          <w:trHeight w:val="110"/>
        </w:trPr>
        <w:tc>
          <w:tcPr>
            <w:tcW w:w="828" w:type="dxa"/>
            <w:shd w:val="clear" w:color="auto" w:fill="FFFFFF"/>
          </w:tcPr>
          <w:p w14:paraId="5C9AA6D8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00" w:right="-15" w:firstLine="0"/>
              <w:jc w:val="left"/>
            </w:pPr>
            <w:r>
              <w:rPr>
                <w:rStyle w:val="110"/>
                <w:color w:val="000000"/>
              </w:rPr>
              <w:t>4.2.3</w:t>
            </w:r>
          </w:p>
        </w:tc>
        <w:tc>
          <w:tcPr>
            <w:tcW w:w="2347" w:type="dxa"/>
            <w:shd w:val="clear" w:color="auto" w:fill="FFFFFF"/>
            <w:vAlign w:val="bottom"/>
          </w:tcPr>
          <w:p w14:paraId="33FFA375" w14:textId="77777777" w:rsidR="00C73218" w:rsidRDefault="00C73218" w:rsidP="00462E3C">
            <w:pPr>
              <w:pStyle w:val="a5"/>
              <w:shd w:val="clear" w:color="auto" w:fill="auto"/>
              <w:spacing w:before="0" w:after="0" w:line="269" w:lineRule="exact"/>
              <w:ind w:left="180" w:right="-15" w:firstLine="0"/>
              <w:jc w:val="left"/>
            </w:pPr>
            <w:r>
              <w:rPr>
                <w:rStyle w:val="110"/>
                <w:color w:val="000000"/>
              </w:rPr>
              <w:t>Техника борьбы в стойке, перемещения</w:t>
            </w:r>
          </w:p>
        </w:tc>
        <w:tc>
          <w:tcPr>
            <w:tcW w:w="975" w:type="dxa"/>
            <w:shd w:val="clear" w:color="auto" w:fill="FFFFFF"/>
          </w:tcPr>
          <w:p w14:paraId="712E8410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36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208D3B5F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</w:tcPr>
          <w:p w14:paraId="652B722B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34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4EC7C079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602FCE87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20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2512F274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2EC04B6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14</w:t>
            </w:r>
          </w:p>
        </w:tc>
      </w:tr>
      <w:tr w:rsidR="00D65B84" w14:paraId="6A4C38C3" w14:textId="77777777" w:rsidTr="00D65B84">
        <w:trPr>
          <w:trHeight w:val="108"/>
        </w:trPr>
        <w:tc>
          <w:tcPr>
            <w:tcW w:w="828" w:type="dxa"/>
            <w:shd w:val="clear" w:color="auto" w:fill="FFFFFF"/>
          </w:tcPr>
          <w:p w14:paraId="546E067E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00" w:right="-15" w:firstLine="0"/>
              <w:jc w:val="left"/>
            </w:pPr>
            <w:r>
              <w:rPr>
                <w:rStyle w:val="110"/>
                <w:color w:val="000000"/>
              </w:rPr>
              <w:t>4.2.4</w:t>
            </w:r>
          </w:p>
        </w:tc>
        <w:tc>
          <w:tcPr>
            <w:tcW w:w="2347" w:type="dxa"/>
            <w:shd w:val="clear" w:color="auto" w:fill="FFFFFF"/>
            <w:vAlign w:val="bottom"/>
          </w:tcPr>
          <w:p w14:paraId="1BFBF77A" w14:textId="77777777" w:rsidR="00C73218" w:rsidRDefault="00C73218" w:rsidP="00462E3C">
            <w:pPr>
              <w:pStyle w:val="a5"/>
              <w:shd w:val="clear" w:color="auto" w:fill="auto"/>
              <w:spacing w:before="0" w:after="0" w:line="266" w:lineRule="exact"/>
              <w:ind w:left="180" w:right="-15" w:firstLine="0"/>
              <w:jc w:val="left"/>
            </w:pPr>
            <w:r>
              <w:rPr>
                <w:rStyle w:val="110"/>
                <w:color w:val="000000"/>
              </w:rPr>
              <w:t xml:space="preserve">Техника борьбы в </w:t>
            </w:r>
            <w:r w:rsidR="00F06523">
              <w:rPr>
                <w:rStyle w:val="110"/>
                <w:color w:val="000000"/>
              </w:rPr>
              <w:t xml:space="preserve">партере </w:t>
            </w:r>
            <w:r>
              <w:rPr>
                <w:rStyle w:val="110"/>
                <w:color w:val="000000"/>
              </w:rPr>
              <w:t>(лежа)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2C51C5C9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20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81D67EA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7B28692D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18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857D623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3CBEE10B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6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01CC4528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485C110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12</w:t>
            </w:r>
          </w:p>
        </w:tc>
      </w:tr>
      <w:tr w:rsidR="00D65B84" w14:paraId="7D927C57" w14:textId="77777777" w:rsidTr="00D65B84">
        <w:trPr>
          <w:trHeight w:val="95"/>
        </w:trPr>
        <w:tc>
          <w:tcPr>
            <w:tcW w:w="828" w:type="dxa"/>
            <w:shd w:val="clear" w:color="auto" w:fill="FFFFFF"/>
          </w:tcPr>
          <w:p w14:paraId="092A794B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00" w:right="-15" w:firstLine="0"/>
              <w:jc w:val="left"/>
            </w:pPr>
            <w:r>
              <w:rPr>
                <w:rStyle w:val="110"/>
                <w:color w:val="000000"/>
              </w:rPr>
              <w:t>4.2.5</w:t>
            </w:r>
          </w:p>
        </w:tc>
        <w:tc>
          <w:tcPr>
            <w:tcW w:w="2347" w:type="dxa"/>
            <w:shd w:val="clear" w:color="auto" w:fill="FFFFFF"/>
          </w:tcPr>
          <w:p w14:paraId="3D7BEDAA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180" w:right="-15" w:firstLine="0"/>
              <w:jc w:val="left"/>
            </w:pPr>
            <w:r>
              <w:rPr>
                <w:rStyle w:val="110"/>
                <w:color w:val="000000"/>
              </w:rPr>
              <w:t>Освобождения от захватов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6596E2B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FE4588A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62575B5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11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62176D8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5CD9315B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6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134757B0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2FBB66F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5</w:t>
            </w:r>
          </w:p>
        </w:tc>
      </w:tr>
      <w:tr w:rsidR="00D65B84" w14:paraId="6E45B08A" w14:textId="77777777" w:rsidTr="00D65B84">
        <w:trPr>
          <w:trHeight w:val="46"/>
        </w:trPr>
        <w:tc>
          <w:tcPr>
            <w:tcW w:w="828" w:type="dxa"/>
            <w:shd w:val="clear" w:color="auto" w:fill="FFFFFF"/>
          </w:tcPr>
          <w:p w14:paraId="77B90266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00" w:right="-15" w:firstLine="0"/>
              <w:jc w:val="left"/>
              <w:rPr>
                <w:rStyle w:val="110"/>
                <w:color w:val="000000"/>
              </w:rPr>
            </w:pPr>
          </w:p>
        </w:tc>
        <w:tc>
          <w:tcPr>
            <w:tcW w:w="2347" w:type="dxa"/>
            <w:shd w:val="clear" w:color="auto" w:fill="FFFFFF"/>
            <w:vAlign w:val="center"/>
          </w:tcPr>
          <w:p w14:paraId="0F9DF95F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  <w:jc w:val="both"/>
            </w:pPr>
            <w:r>
              <w:rPr>
                <w:rStyle w:val="111"/>
                <w:color w:val="000000"/>
              </w:rPr>
              <w:t>Итого: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A745DCC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270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1D3F1C00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17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1921EB04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253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4541C913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9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07CBC8D4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132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2FE42836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8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EE76620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121</w:t>
            </w:r>
          </w:p>
        </w:tc>
      </w:tr>
      <w:tr w:rsidR="00C73218" w14:paraId="4C1C2EA5" w14:textId="77777777" w:rsidTr="00D65B84">
        <w:trPr>
          <w:trHeight w:val="46"/>
        </w:trPr>
        <w:tc>
          <w:tcPr>
            <w:tcW w:w="10082" w:type="dxa"/>
            <w:gridSpan w:val="9"/>
            <w:shd w:val="clear" w:color="auto" w:fill="FFFFFF"/>
          </w:tcPr>
          <w:p w14:paraId="029292F3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  <w:jc w:val="left"/>
              <w:rPr>
                <w:rStyle w:val="111"/>
                <w:color w:val="000000"/>
              </w:rPr>
            </w:pPr>
            <w:r>
              <w:rPr>
                <w:rStyle w:val="110"/>
                <w:color w:val="000000"/>
              </w:rPr>
              <w:t xml:space="preserve">V. </w:t>
            </w:r>
            <w:r>
              <w:rPr>
                <w:rStyle w:val="111"/>
                <w:color w:val="000000"/>
              </w:rPr>
              <w:t>История Российской армии</w:t>
            </w:r>
          </w:p>
        </w:tc>
      </w:tr>
      <w:tr w:rsidR="00D65B84" w14:paraId="2A144742" w14:textId="77777777" w:rsidTr="00D65B84">
        <w:trPr>
          <w:trHeight w:val="165"/>
        </w:trPr>
        <w:tc>
          <w:tcPr>
            <w:tcW w:w="828" w:type="dxa"/>
            <w:shd w:val="clear" w:color="auto" w:fill="FFFFFF"/>
          </w:tcPr>
          <w:p w14:paraId="70365CE3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00" w:right="-15" w:firstLine="0"/>
              <w:jc w:val="left"/>
            </w:pPr>
            <w:r>
              <w:rPr>
                <w:rStyle w:val="110"/>
                <w:color w:val="000000"/>
              </w:rPr>
              <w:t>5.1</w:t>
            </w:r>
          </w:p>
        </w:tc>
        <w:tc>
          <w:tcPr>
            <w:tcW w:w="2347" w:type="dxa"/>
            <w:shd w:val="clear" w:color="auto" w:fill="FFFFFF"/>
            <w:vAlign w:val="center"/>
          </w:tcPr>
          <w:p w14:paraId="7096655A" w14:textId="77777777" w:rsidR="00C73218" w:rsidRDefault="00C73218" w:rsidP="00462E3C">
            <w:pPr>
              <w:pStyle w:val="a5"/>
              <w:shd w:val="clear" w:color="auto" w:fill="auto"/>
              <w:spacing w:before="0" w:after="0" w:line="269" w:lineRule="exact"/>
              <w:ind w:left="124" w:right="-15" w:firstLine="0"/>
              <w:jc w:val="both"/>
            </w:pPr>
            <w:r>
              <w:rPr>
                <w:rStyle w:val="110"/>
                <w:color w:val="000000"/>
              </w:rPr>
              <w:t>История воинских званий в России и СССР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4BB1552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282DCCB9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00139832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0AC2787B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1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6194B0A5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204986A6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1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FBF545D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</w:tr>
      <w:tr w:rsidR="00D65B84" w14:paraId="5E3A4B4F" w14:textId="77777777" w:rsidTr="00D65B84">
        <w:trPr>
          <w:trHeight w:val="108"/>
        </w:trPr>
        <w:tc>
          <w:tcPr>
            <w:tcW w:w="828" w:type="dxa"/>
            <w:shd w:val="clear" w:color="auto" w:fill="FFFFFF"/>
          </w:tcPr>
          <w:p w14:paraId="66FE6FCA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00" w:right="-15" w:firstLine="0"/>
              <w:jc w:val="left"/>
            </w:pPr>
            <w:r>
              <w:rPr>
                <w:rStyle w:val="110"/>
                <w:color w:val="000000"/>
              </w:rPr>
              <w:t>5.2</w:t>
            </w:r>
          </w:p>
        </w:tc>
        <w:tc>
          <w:tcPr>
            <w:tcW w:w="2347" w:type="dxa"/>
            <w:shd w:val="clear" w:color="auto" w:fill="FFFFFF"/>
            <w:vAlign w:val="center"/>
          </w:tcPr>
          <w:p w14:paraId="4A1376CB" w14:textId="77777777" w:rsidR="00C73218" w:rsidRDefault="00C73218" w:rsidP="00462E3C">
            <w:pPr>
              <w:pStyle w:val="a5"/>
              <w:shd w:val="clear" w:color="auto" w:fill="auto"/>
              <w:spacing w:before="0" w:after="0" w:line="266" w:lineRule="exact"/>
              <w:ind w:left="124" w:right="-15" w:firstLine="0"/>
              <w:jc w:val="left"/>
            </w:pPr>
            <w:r>
              <w:rPr>
                <w:rStyle w:val="110"/>
                <w:color w:val="000000"/>
              </w:rPr>
              <w:t>Символы воинской части.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67C11E7D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76BB8BF5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13F51B16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D1CCFD1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1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155D60F1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A5CB320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1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150A799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</w:tr>
      <w:tr w:rsidR="00D65B84" w14:paraId="0E8172BE" w14:textId="77777777" w:rsidTr="00D65B84">
        <w:trPr>
          <w:trHeight w:val="110"/>
        </w:trPr>
        <w:tc>
          <w:tcPr>
            <w:tcW w:w="828" w:type="dxa"/>
            <w:shd w:val="clear" w:color="auto" w:fill="FFFFFF"/>
          </w:tcPr>
          <w:p w14:paraId="7D67EE69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00" w:right="-15" w:firstLine="0"/>
              <w:jc w:val="left"/>
            </w:pPr>
            <w:r>
              <w:rPr>
                <w:rStyle w:val="110"/>
                <w:color w:val="000000"/>
              </w:rPr>
              <w:t>5.3</w:t>
            </w:r>
          </w:p>
        </w:tc>
        <w:tc>
          <w:tcPr>
            <w:tcW w:w="2347" w:type="dxa"/>
            <w:shd w:val="clear" w:color="auto" w:fill="FFFFFF"/>
            <w:vAlign w:val="bottom"/>
          </w:tcPr>
          <w:p w14:paraId="173234BF" w14:textId="77777777" w:rsidR="00C73218" w:rsidRDefault="00C73218" w:rsidP="00462E3C">
            <w:pPr>
              <w:pStyle w:val="a5"/>
              <w:shd w:val="clear" w:color="auto" w:fill="auto"/>
              <w:spacing w:before="0" w:after="0" w:line="269" w:lineRule="exact"/>
              <w:ind w:left="124" w:right="-15" w:firstLine="0"/>
              <w:jc w:val="left"/>
            </w:pPr>
            <w:r>
              <w:rPr>
                <w:rStyle w:val="110"/>
                <w:color w:val="000000"/>
              </w:rPr>
              <w:t>Символика Вооружённых Сил.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7C1E4DF0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1A0E620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04A92FDF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699E341C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1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7541F58D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7E762B30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1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663D224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</w:tr>
      <w:tr w:rsidR="00D65B84" w14:paraId="1BF17FFA" w14:textId="77777777" w:rsidTr="00D65B84">
        <w:trPr>
          <w:trHeight w:val="108"/>
        </w:trPr>
        <w:tc>
          <w:tcPr>
            <w:tcW w:w="828" w:type="dxa"/>
            <w:shd w:val="clear" w:color="auto" w:fill="FFFFFF"/>
          </w:tcPr>
          <w:p w14:paraId="171B9754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00" w:right="-15" w:firstLine="0"/>
              <w:jc w:val="left"/>
            </w:pPr>
            <w:r>
              <w:rPr>
                <w:rStyle w:val="110"/>
                <w:color w:val="000000"/>
              </w:rPr>
              <w:t>5.4</w:t>
            </w:r>
          </w:p>
        </w:tc>
        <w:tc>
          <w:tcPr>
            <w:tcW w:w="2347" w:type="dxa"/>
            <w:shd w:val="clear" w:color="auto" w:fill="FFFFFF"/>
            <w:vAlign w:val="bottom"/>
          </w:tcPr>
          <w:p w14:paraId="18891CC1" w14:textId="77777777" w:rsidR="00C73218" w:rsidRDefault="00C73218" w:rsidP="00462E3C">
            <w:pPr>
              <w:pStyle w:val="a5"/>
              <w:shd w:val="clear" w:color="auto" w:fill="auto"/>
              <w:spacing w:before="0" w:after="60" w:line="230" w:lineRule="exact"/>
              <w:ind w:left="124" w:right="-15" w:firstLine="0"/>
              <w:jc w:val="both"/>
            </w:pPr>
            <w:r>
              <w:rPr>
                <w:rStyle w:val="110"/>
                <w:color w:val="000000"/>
              </w:rPr>
              <w:t>Структура</w:t>
            </w:r>
          </w:p>
          <w:p w14:paraId="5F20C42B" w14:textId="77777777" w:rsidR="00C73218" w:rsidRDefault="00C73218" w:rsidP="00462E3C">
            <w:pPr>
              <w:pStyle w:val="a5"/>
              <w:shd w:val="clear" w:color="auto" w:fill="auto"/>
              <w:spacing w:before="60" w:after="0" w:line="230" w:lineRule="exact"/>
              <w:ind w:left="124" w:right="-15" w:firstLine="0"/>
              <w:jc w:val="both"/>
            </w:pPr>
            <w:r>
              <w:rPr>
                <w:rStyle w:val="110"/>
                <w:color w:val="000000"/>
              </w:rPr>
              <w:t>Вооружённых сил РФ.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07129E56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7050EE41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2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6BD12979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230FC85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1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3C545402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0A279477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1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B775480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</w:tr>
      <w:tr w:rsidR="00D65B84" w14:paraId="48266BB3" w14:textId="77777777" w:rsidTr="00D65B84">
        <w:trPr>
          <w:trHeight w:val="46"/>
        </w:trPr>
        <w:tc>
          <w:tcPr>
            <w:tcW w:w="828" w:type="dxa"/>
            <w:shd w:val="clear" w:color="auto" w:fill="FFFFFF"/>
          </w:tcPr>
          <w:p w14:paraId="1AC76C9E" w14:textId="77777777" w:rsidR="00C73218" w:rsidRDefault="00C73218" w:rsidP="00462E3C">
            <w:pPr>
              <w:ind w:right="-15"/>
              <w:rPr>
                <w:color w:val="auto"/>
                <w:sz w:val="10"/>
                <w:szCs w:val="10"/>
              </w:rPr>
            </w:pPr>
          </w:p>
        </w:tc>
        <w:tc>
          <w:tcPr>
            <w:tcW w:w="2347" w:type="dxa"/>
            <w:shd w:val="clear" w:color="auto" w:fill="FFFFFF"/>
          </w:tcPr>
          <w:p w14:paraId="6F9EB838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124" w:right="-15" w:firstLine="0"/>
              <w:jc w:val="both"/>
            </w:pPr>
            <w:r>
              <w:rPr>
                <w:rStyle w:val="110"/>
                <w:color w:val="000000"/>
              </w:rPr>
              <w:t>Итого:</w:t>
            </w:r>
          </w:p>
        </w:tc>
        <w:tc>
          <w:tcPr>
            <w:tcW w:w="975" w:type="dxa"/>
            <w:shd w:val="clear" w:color="auto" w:fill="FFFFFF"/>
            <w:vAlign w:val="bottom"/>
          </w:tcPr>
          <w:p w14:paraId="370E3FD8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8</w:t>
            </w:r>
          </w:p>
        </w:tc>
        <w:tc>
          <w:tcPr>
            <w:tcW w:w="975" w:type="dxa"/>
            <w:shd w:val="clear" w:color="auto" w:fill="FFFFFF"/>
            <w:vAlign w:val="bottom"/>
          </w:tcPr>
          <w:p w14:paraId="38B412EB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8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6F4685DA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7F89FD25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4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6BC16581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756009CF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4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0654576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</w:tr>
      <w:tr w:rsidR="006D5E16" w14:paraId="35C6F282" w14:textId="77777777" w:rsidTr="00D65B84">
        <w:trPr>
          <w:trHeight w:val="46"/>
        </w:trPr>
        <w:tc>
          <w:tcPr>
            <w:tcW w:w="10082" w:type="dxa"/>
            <w:gridSpan w:val="9"/>
            <w:shd w:val="clear" w:color="auto" w:fill="FFFFFF"/>
          </w:tcPr>
          <w:p w14:paraId="04FE95D6" w14:textId="77777777" w:rsidR="006D5E16" w:rsidRDefault="006D5E16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  <w:jc w:val="left"/>
              <w:rPr>
                <w:rStyle w:val="110"/>
                <w:color w:val="000000"/>
              </w:rPr>
            </w:pPr>
            <w:r>
              <w:rPr>
                <w:rStyle w:val="110"/>
                <w:color w:val="000000"/>
              </w:rPr>
              <w:t xml:space="preserve">VI. </w:t>
            </w:r>
            <w:r>
              <w:rPr>
                <w:rStyle w:val="111"/>
                <w:color w:val="000000"/>
              </w:rPr>
              <w:t>Организация и проведение массовых мероприятий.</w:t>
            </w:r>
          </w:p>
        </w:tc>
      </w:tr>
      <w:tr w:rsidR="00D65B84" w14:paraId="1B25938E" w14:textId="77777777" w:rsidTr="00D65B84">
        <w:trPr>
          <w:trHeight w:val="110"/>
        </w:trPr>
        <w:tc>
          <w:tcPr>
            <w:tcW w:w="828" w:type="dxa"/>
            <w:shd w:val="clear" w:color="auto" w:fill="FFFFFF"/>
            <w:vAlign w:val="center"/>
          </w:tcPr>
          <w:p w14:paraId="2C522ECF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200" w:right="-15" w:firstLine="0"/>
              <w:jc w:val="left"/>
            </w:pPr>
            <w:r>
              <w:rPr>
                <w:rStyle w:val="110"/>
                <w:color w:val="000000"/>
              </w:rPr>
              <w:t>6.1</w:t>
            </w:r>
          </w:p>
        </w:tc>
        <w:tc>
          <w:tcPr>
            <w:tcW w:w="2347" w:type="dxa"/>
            <w:shd w:val="clear" w:color="auto" w:fill="FFFFFF"/>
            <w:vAlign w:val="bottom"/>
          </w:tcPr>
          <w:p w14:paraId="67DA7CE9" w14:textId="77777777" w:rsidR="00C73218" w:rsidRDefault="00C73218" w:rsidP="00462E3C">
            <w:pPr>
              <w:pStyle w:val="a5"/>
              <w:shd w:val="clear" w:color="auto" w:fill="auto"/>
              <w:spacing w:before="0" w:after="0" w:line="266" w:lineRule="exact"/>
              <w:ind w:left="180" w:right="-15" w:firstLine="0"/>
              <w:jc w:val="left"/>
            </w:pPr>
            <w:r>
              <w:rPr>
                <w:rStyle w:val="111"/>
                <w:color w:val="000000"/>
              </w:rPr>
              <w:t>Участие в мероприятиях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43F6DBF3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48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7060C2EE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4B231381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48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1BB01D33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4E5CDF21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24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5BE8D844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0"/>
                <w:color w:val="000000"/>
              </w:rPr>
              <w:t>-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EBD9C65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left="180" w:right="-15" w:firstLine="0"/>
              <w:jc w:val="left"/>
            </w:pPr>
            <w:r>
              <w:rPr>
                <w:rStyle w:val="111"/>
                <w:color w:val="000000"/>
              </w:rPr>
              <w:t>24</w:t>
            </w:r>
          </w:p>
        </w:tc>
      </w:tr>
      <w:tr w:rsidR="00D65B84" w14:paraId="6F0B6BCD" w14:textId="77777777" w:rsidTr="00D65B84">
        <w:trPr>
          <w:trHeight w:val="46"/>
        </w:trPr>
        <w:tc>
          <w:tcPr>
            <w:tcW w:w="828" w:type="dxa"/>
            <w:shd w:val="clear" w:color="auto" w:fill="FFFFFF"/>
          </w:tcPr>
          <w:p w14:paraId="0B9A5F4B" w14:textId="77777777" w:rsidR="00C73218" w:rsidRDefault="00C73218" w:rsidP="00462E3C">
            <w:pPr>
              <w:ind w:right="-15"/>
              <w:rPr>
                <w:color w:val="auto"/>
                <w:sz w:val="10"/>
                <w:szCs w:val="10"/>
              </w:rPr>
            </w:pPr>
          </w:p>
        </w:tc>
        <w:tc>
          <w:tcPr>
            <w:tcW w:w="2347" w:type="dxa"/>
            <w:shd w:val="clear" w:color="auto" w:fill="FFFFFF"/>
            <w:vAlign w:val="center"/>
          </w:tcPr>
          <w:p w14:paraId="3C467645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  <w:jc w:val="both"/>
            </w:pPr>
            <w:r>
              <w:rPr>
                <w:rStyle w:val="111"/>
                <w:color w:val="000000"/>
              </w:rPr>
              <w:t>ВСЕГО: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76340D7B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456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45F60E69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60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0B93AD30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396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B67B226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31</w:t>
            </w:r>
          </w:p>
        </w:tc>
        <w:tc>
          <w:tcPr>
            <w:tcW w:w="977" w:type="dxa"/>
            <w:shd w:val="clear" w:color="auto" w:fill="FFFFFF"/>
            <w:vAlign w:val="center"/>
          </w:tcPr>
          <w:p w14:paraId="142A3FFD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197</w:t>
            </w:r>
          </w:p>
        </w:tc>
        <w:tc>
          <w:tcPr>
            <w:tcW w:w="975" w:type="dxa"/>
            <w:shd w:val="clear" w:color="auto" w:fill="FFFFFF"/>
            <w:vAlign w:val="center"/>
          </w:tcPr>
          <w:p w14:paraId="33E57AC4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29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5A39157" w14:textId="77777777" w:rsidR="00C73218" w:rsidRDefault="00C73218" w:rsidP="00462E3C">
            <w:pPr>
              <w:pStyle w:val="a5"/>
              <w:shd w:val="clear" w:color="auto" w:fill="auto"/>
              <w:spacing w:before="0" w:after="0" w:line="230" w:lineRule="exact"/>
              <w:ind w:right="-15" w:firstLine="0"/>
            </w:pPr>
            <w:r>
              <w:rPr>
                <w:rStyle w:val="111"/>
                <w:color w:val="000000"/>
              </w:rPr>
              <w:t>199</w:t>
            </w:r>
          </w:p>
        </w:tc>
      </w:tr>
    </w:tbl>
    <w:p w14:paraId="24339654" w14:textId="77777777" w:rsidR="006D5E16" w:rsidRDefault="006D5E16" w:rsidP="00462E3C">
      <w:pPr>
        <w:pStyle w:val="25"/>
        <w:shd w:val="clear" w:color="auto" w:fill="auto"/>
        <w:spacing w:line="230" w:lineRule="exact"/>
        <w:ind w:right="-15"/>
        <w:rPr>
          <w:rStyle w:val="24"/>
          <w:color w:val="000000"/>
        </w:rPr>
      </w:pPr>
    </w:p>
    <w:p w14:paraId="6A1ADBEC" w14:textId="77777777" w:rsidR="006D5E16" w:rsidRDefault="006D5E16" w:rsidP="00462E3C">
      <w:pPr>
        <w:pStyle w:val="25"/>
        <w:shd w:val="clear" w:color="auto" w:fill="auto"/>
        <w:spacing w:line="230" w:lineRule="exact"/>
        <w:ind w:right="-15"/>
        <w:rPr>
          <w:rStyle w:val="24"/>
          <w:color w:val="000000"/>
        </w:rPr>
      </w:pPr>
    </w:p>
    <w:p w14:paraId="2373CA8C" w14:textId="77777777" w:rsidR="006D5E16" w:rsidRDefault="006D5E16" w:rsidP="00462E3C">
      <w:pPr>
        <w:pStyle w:val="25"/>
        <w:shd w:val="clear" w:color="auto" w:fill="auto"/>
        <w:spacing w:line="230" w:lineRule="exact"/>
        <w:ind w:right="-15"/>
        <w:rPr>
          <w:rStyle w:val="24"/>
          <w:color w:val="000000"/>
        </w:rPr>
      </w:pPr>
    </w:p>
    <w:p w14:paraId="2C2E2039" w14:textId="77777777" w:rsidR="006D5E16" w:rsidRDefault="004D545A" w:rsidP="00462E3C">
      <w:pPr>
        <w:pStyle w:val="25"/>
        <w:shd w:val="clear" w:color="auto" w:fill="auto"/>
        <w:spacing w:line="230" w:lineRule="exact"/>
        <w:ind w:right="-15"/>
        <w:rPr>
          <w:rStyle w:val="24"/>
          <w:color w:val="000000"/>
        </w:rPr>
      </w:pPr>
      <w:r>
        <w:rPr>
          <w:rStyle w:val="24"/>
          <w:color w:val="000000"/>
        </w:rPr>
        <w:t>Приложение к таблице «учебно-тематический</w:t>
      </w:r>
      <w:r w:rsidR="006D5E16">
        <w:rPr>
          <w:rStyle w:val="24"/>
          <w:color w:val="000000"/>
        </w:rPr>
        <w:t xml:space="preserve"> план»</w:t>
      </w:r>
    </w:p>
    <w:p w14:paraId="0096E980" w14:textId="77777777" w:rsidR="00D65B84" w:rsidRDefault="00D65B84" w:rsidP="00462E3C">
      <w:pPr>
        <w:pStyle w:val="25"/>
        <w:shd w:val="clear" w:color="auto" w:fill="auto"/>
        <w:spacing w:line="230" w:lineRule="exact"/>
        <w:ind w:right="-15"/>
      </w:pPr>
    </w:p>
    <w:tbl>
      <w:tblPr>
        <w:tblW w:w="10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54"/>
        <w:gridCol w:w="3547"/>
        <w:gridCol w:w="3075"/>
      </w:tblGrid>
      <w:tr w:rsidR="006D5E16" w14:paraId="7EDB70FF" w14:textId="77777777" w:rsidTr="004D545A">
        <w:tc>
          <w:tcPr>
            <w:tcW w:w="3554" w:type="dxa"/>
            <w:shd w:val="clear" w:color="auto" w:fill="FFFFFF"/>
            <w:vAlign w:val="bottom"/>
          </w:tcPr>
          <w:p w14:paraId="38888F38" w14:textId="77777777" w:rsidR="006D5E16" w:rsidRDefault="006D5E16" w:rsidP="00462E3C">
            <w:pPr>
              <w:pStyle w:val="a5"/>
              <w:shd w:val="clear" w:color="auto" w:fill="auto"/>
              <w:spacing w:before="0" w:after="0" w:line="230" w:lineRule="exact"/>
              <w:ind w:left="120" w:right="-15" w:firstLine="0"/>
              <w:jc w:val="left"/>
            </w:pPr>
            <w:r>
              <w:rPr>
                <w:rStyle w:val="111"/>
                <w:color w:val="000000"/>
              </w:rPr>
              <w:t>Раздел</w:t>
            </w:r>
          </w:p>
        </w:tc>
        <w:tc>
          <w:tcPr>
            <w:tcW w:w="3547" w:type="dxa"/>
            <w:shd w:val="clear" w:color="auto" w:fill="FFFFFF"/>
            <w:vAlign w:val="bottom"/>
          </w:tcPr>
          <w:p w14:paraId="69EB2844" w14:textId="77777777" w:rsidR="006D5E16" w:rsidRDefault="006D5E16" w:rsidP="00462E3C">
            <w:pPr>
              <w:pStyle w:val="a5"/>
              <w:shd w:val="clear" w:color="auto" w:fill="auto"/>
              <w:spacing w:before="0" w:after="0" w:line="230" w:lineRule="exact"/>
              <w:ind w:left="120" w:right="-15" w:firstLine="0"/>
              <w:jc w:val="left"/>
            </w:pPr>
            <w:r>
              <w:rPr>
                <w:rStyle w:val="111"/>
                <w:color w:val="000000"/>
              </w:rPr>
              <w:t>Форма</w:t>
            </w:r>
            <w:r w:rsidR="004D545A">
              <w:rPr>
                <w:rStyle w:val="111"/>
                <w:color w:val="000000"/>
              </w:rPr>
              <w:t xml:space="preserve"> организации</w:t>
            </w:r>
            <w:r>
              <w:rPr>
                <w:rStyle w:val="111"/>
                <w:color w:val="000000"/>
              </w:rPr>
              <w:t xml:space="preserve"> занятия</w:t>
            </w:r>
          </w:p>
        </w:tc>
        <w:tc>
          <w:tcPr>
            <w:tcW w:w="3075" w:type="dxa"/>
            <w:shd w:val="clear" w:color="auto" w:fill="FFFFFF"/>
            <w:vAlign w:val="bottom"/>
          </w:tcPr>
          <w:p w14:paraId="7D74A499" w14:textId="77777777" w:rsidR="006D5E16" w:rsidRDefault="006D5E16" w:rsidP="004D545A">
            <w:pPr>
              <w:pStyle w:val="a5"/>
              <w:shd w:val="clear" w:color="auto" w:fill="auto"/>
              <w:spacing w:before="0" w:after="0" w:line="230" w:lineRule="exact"/>
              <w:ind w:left="120" w:right="-15" w:firstLine="0"/>
              <w:jc w:val="left"/>
            </w:pPr>
            <w:r>
              <w:rPr>
                <w:rStyle w:val="111"/>
                <w:color w:val="000000"/>
              </w:rPr>
              <w:t xml:space="preserve">Форма </w:t>
            </w:r>
            <w:r w:rsidR="004D545A">
              <w:rPr>
                <w:rStyle w:val="111"/>
                <w:color w:val="000000"/>
              </w:rPr>
              <w:t>контрольной аттестации</w:t>
            </w:r>
          </w:p>
        </w:tc>
      </w:tr>
      <w:tr w:rsidR="006D5E16" w14:paraId="1D376A3C" w14:textId="77777777" w:rsidTr="004D545A">
        <w:tc>
          <w:tcPr>
            <w:tcW w:w="3554" w:type="dxa"/>
            <w:shd w:val="clear" w:color="auto" w:fill="FFFFFF"/>
            <w:vAlign w:val="bottom"/>
          </w:tcPr>
          <w:p w14:paraId="438AEABC" w14:textId="77777777" w:rsidR="006D5E16" w:rsidRDefault="004D545A" w:rsidP="00462E3C">
            <w:pPr>
              <w:pStyle w:val="a5"/>
              <w:shd w:val="clear" w:color="auto" w:fill="auto"/>
              <w:spacing w:before="0" w:after="0" w:line="230" w:lineRule="exact"/>
              <w:ind w:left="120" w:right="-15" w:firstLine="0"/>
              <w:jc w:val="left"/>
            </w:pPr>
            <w:r>
              <w:rPr>
                <w:rStyle w:val="110"/>
                <w:color w:val="000000"/>
              </w:rPr>
              <w:t>Теоретическая подготовка</w:t>
            </w:r>
          </w:p>
        </w:tc>
        <w:tc>
          <w:tcPr>
            <w:tcW w:w="3547" w:type="dxa"/>
            <w:shd w:val="clear" w:color="auto" w:fill="FFFFFF"/>
            <w:vAlign w:val="bottom"/>
          </w:tcPr>
          <w:p w14:paraId="435C1121" w14:textId="77777777" w:rsidR="006D5E16" w:rsidRDefault="004D545A" w:rsidP="00462E3C">
            <w:pPr>
              <w:pStyle w:val="a5"/>
              <w:shd w:val="clear" w:color="auto" w:fill="auto"/>
              <w:spacing w:before="0" w:after="0" w:line="230" w:lineRule="exact"/>
              <w:ind w:left="120" w:right="-15" w:firstLine="0"/>
              <w:jc w:val="left"/>
            </w:pPr>
            <w:r>
              <w:rPr>
                <w:rStyle w:val="110"/>
                <w:color w:val="000000"/>
              </w:rPr>
              <w:t>Лекция, беседа</w:t>
            </w:r>
          </w:p>
        </w:tc>
        <w:tc>
          <w:tcPr>
            <w:tcW w:w="3075" w:type="dxa"/>
            <w:shd w:val="clear" w:color="auto" w:fill="FFFFFF"/>
            <w:vAlign w:val="bottom"/>
          </w:tcPr>
          <w:p w14:paraId="3E09E8DE" w14:textId="77777777" w:rsidR="006D5E16" w:rsidRDefault="006D5E16" w:rsidP="004D545A">
            <w:pPr>
              <w:pStyle w:val="a5"/>
              <w:shd w:val="clear" w:color="auto" w:fill="auto"/>
              <w:spacing w:before="0" w:after="0" w:line="230" w:lineRule="exact"/>
              <w:ind w:left="120" w:right="-15" w:firstLine="0"/>
              <w:jc w:val="left"/>
            </w:pPr>
            <w:r>
              <w:rPr>
                <w:rStyle w:val="110"/>
                <w:color w:val="000000"/>
              </w:rPr>
              <w:t xml:space="preserve">Опрос, </w:t>
            </w:r>
            <w:r w:rsidR="004D545A">
              <w:rPr>
                <w:rStyle w:val="110"/>
                <w:color w:val="000000"/>
              </w:rPr>
              <w:t>тестирование</w:t>
            </w:r>
          </w:p>
        </w:tc>
      </w:tr>
      <w:tr w:rsidR="004D545A" w14:paraId="56583611" w14:textId="77777777" w:rsidTr="004D545A">
        <w:tc>
          <w:tcPr>
            <w:tcW w:w="3554" w:type="dxa"/>
            <w:shd w:val="clear" w:color="auto" w:fill="FFFFFF"/>
            <w:vAlign w:val="bottom"/>
          </w:tcPr>
          <w:p w14:paraId="71F3549D" w14:textId="77777777" w:rsidR="004D545A" w:rsidRDefault="004D545A" w:rsidP="00462E3C">
            <w:pPr>
              <w:pStyle w:val="a5"/>
              <w:shd w:val="clear" w:color="auto" w:fill="auto"/>
              <w:spacing w:before="0" w:after="0" w:line="230" w:lineRule="exact"/>
              <w:ind w:left="120" w:right="-15" w:firstLine="0"/>
              <w:jc w:val="left"/>
              <w:rPr>
                <w:rStyle w:val="110"/>
                <w:color w:val="000000"/>
              </w:rPr>
            </w:pPr>
            <w:r>
              <w:rPr>
                <w:rStyle w:val="110"/>
                <w:color w:val="000000"/>
              </w:rPr>
              <w:t>Уставы ВС РФ</w:t>
            </w:r>
          </w:p>
        </w:tc>
        <w:tc>
          <w:tcPr>
            <w:tcW w:w="3547" w:type="dxa"/>
            <w:shd w:val="clear" w:color="auto" w:fill="FFFFFF"/>
            <w:vAlign w:val="bottom"/>
          </w:tcPr>
          <w:p w14:paraId="1F01FC8E" w14:textId="77777777" w:rsidR="004D545A" w:rsidRDefault="004D545A" w:rsidP="004D545A">
            <w:pPr>
              <w:pStyle w:val="a5"/>
              <w:shd w:val="clear" w:color="auto" w:fill="auto"/>
              <w:spacing w:before="0" w:after="0" w:line="230" w:lineRule="exact"/>
              <w:ind w:left="120" w:right="-15" w:firstLine="0"/>
              <w:jc w:val="left"/>
              <w:rPr>
                <w:rStyle w:val="110"/>
                <w:color w:val="000000"/>
              </w:rPr>
            </w:pPr>
            <w:r>
              <w:rPr>
                <w:rStyle w:val="110"/>
                <w:color w:val="000000"/>
              </w:rPr>
              <w:t>Лекция, беседа, практическое занятие</w:t>
            </w:r>
          </w:p>
        </w:tc>
        <w:tc>
          <w:tcPr>
            <w:tcW w:w="3075" w:type="dxa"/>
            <w:shd w:val="clear" w:color="auto" w:fill="FFFFFF"/>
            <w:vAlign w:val="bottom"/>
          </w:tcPr>
          <w:p w14:paraId="2A428E42" w14:textId="77777777" w:rsidR="004D545A" w:rsidRDefault="004D545A" w:rsidP="00462E3C">
            <w:pPr>
              <w:pStyle w:val="a5"/>
              <w:shd w:val="clear" w:color="auto" w:fill="auto"/>
              <w:spacing w:before="0" w:after="0" w:line="230" w:lineRule="exact"/>
              <w:ind w:left="120" w:right="-15" w:firstLine="0"/>
              <w:jc w:val="left"/>
              <w:rPr>
                <w:rStyle w:val="110"/>
                <w:color w:val="000000"/>
              </w:rPr>
            </w:pPr>
            <w:r>
              <w:rPr>
                <w:rStyle w:val="110"/>
                <w:color w:val="000000"/>
              </w:rPr>
              <w:t>Опрос, тестирование</w:t>
            </w:r>
          </w:p>
        </w:tc>
      </w:tr>
      <w:tr w:rsidR="004D545A" w14:paraId="5B5BD5E9" w14:textId="77777777" w:rsidTr="004D545A">
        <w:tc>
          <w:tcPr>
            <w:tcW w:w="3554" w:type="dxa"/>
            <w:shd w:val="clear" w:color="auto" w:fill="FFFFFF"/>
            <w:vAlign w:val="bottom"/>
          </w:tcPr>
          <w:p w14:paraId="111F1DF1" w14:textId="77777777" w:rsidR="004D545A" w:rsidRDefault="004D545A" w:rsidP="00462E3C">
            <w:pPr>
              <w:pStyle w:val="a5"/>
              <w:shd w:val="clear" w:color="auto" w:fill="auto"/>
              <w:spacing w:before="0" w:after="0" w:line="230" w:lineRule="exact"/>
              <w:ind w:left="120" w:right="-15" w:firstLine="0"/>
              <w:jc w:val="left"/>
              <w:rPr>
                <w:rStyle w:val="110"/>
                <w:color w:val="000000"/>
              </w:rPr>
            </w:pPr>
            <w:r>
              <w:rPr>
                <w:rStyle w:val="110"/>
                <w:color w:val="000000"/>
              </w:rPr>
              <w:t>Общевойсковая подготовка</w:t>
            </w:r>
          </w:p>
        </w:tc>
        <w:tc>
          <w:tcPr>
            <w:tcW w:w="3547" w:type="dxa"/>
            <w:shd w:val="clear" w:color="auto" w:fill="FFFFFF"/>
            <w:vAlign w:val="bottom"/>
          </w:tcPr>
          <w:p w14:paraId="71CC7260" w14:textId="77777777" w:rsidR="004D545A" w:rsidRDefault="004D545A" w:rsidP="00462E3C">
            <w:pPr>
              <w:pStyle w:val="a5"/>
              <w:shd w:val="clear" w:color="auto" w:fill="auto"/>
              <w:spacing w:before="0" w:after="0" w:line="230" w:lineRule="exact"/>
              <w:ind w:left="120" w:right="-15" w:firstLine="0"/>
              <w:jc w:val="left"/>
              <w:rPr>
                <w:rStyle w:val="110"/>
                <w:color w:val="000000"/>
              </w:rPr>
            </w:pPr>
            <w:r>
              <w:rPr>
                <w:rStyle w:val="110"/>
                <w:color w:val="000000"/>
              </w:rPr>
              <w:t>Беседа, практическое занятие</w:t>
            </w:r>
          </w:p>
        </w:tc>
        <w:tc>
          <w:tcPr>
            <w:tcW w:w="3075" w:type="dxa"/>
            <w:shd w:val="clear" w:color="auto" w:fill="FFFFFF"/>
            <w:vAlign w:val="bottom"/>
          </w:tcPr>
          <w:p w14:paraId="4B4CC62F" w14:textId="77777777" w:rsidR="004D545A" w:rsidRDefault="004D545A" w:rsidP="00462E3C">
            <w:pPr>
              <w:pStyle w:val="a5"/>
              <w:shd w:val="clear" w:color="auto" w:fill="auto"/>
              <w:spacing w:before="0" w:after="0" w:line="230" w:lineRule="exact"/>
              <w:ind w:left="120" w:right="-15" w:firstLine="0"/>
              <w:jc w:val="left"/>
              <w:rPr>
                <w:rStyle w:val="110"/>
                <w:color w:val="000000"/>
              </w:rPr>
            </w:pPr>
            <w:r>
              <w:rPr>
                <w:rStyle w:val="110"/>
                <w:color w:val="000000"/>
              </w:rPr>
              <w:t>Опрос, тестирование, контрольные упражнения, соревнования</w:t>
            </w:r>
          </w:p>
        </w:tc>
      </w:tr>
      <w:tr w:rsidR="004D545A" w14:paraId="738C2C5D" w14:textId="77777777" w:rsidTr="004D545A">
        <w:tc>
          <w:tcPr>
            <w:tcW w:w="3554" w:type="dxa"/>
            <w:shd w:val="clear" w:color="auto" w:fill="FFFFFF"/>
            <w:vAlign w:val="bottom"/>
          </w:tcPr>
          <w:p w14:paraId="6D2A2781" w14:textId="77777777" w:rsidR="004D545A" w:rsidRDefault="004D545A" w:rsidP="00462E3C">
            <w:pPr>
              <w:pStyle w:val="a5"/>
              <w:shd w:val="clear" w:color="auto" w:fill="auto"/>
              <w:spacing w:before="0" w:after="0" w:line="230" w:lineRule="exact"/>
              <w:ind w:left="120" w:right="-15" w:firstLine="0"/>
              <w:jc w:val="left"/>
              <w:rPr>
                <w:rStyle w:val="110"/>
                <w:color w:val="000000"/>
              </w:rPr>
            </w:pPr>
            <w:r>
              <w:rPr>
                <w:rStyle w:val="110"/>
                <w:color w:val="000000"/>
              </w:rPr>
              <w:t>Физическая подготовка</w:t>
            </w:r>
          </w:p>
        </w:tc>
        <w:tc>
          <w:tcPr>
            <w:tcW w:w="3547" w:type="dxa"/>
            <w:shd w:val="clear" w:color="auto" w:fill="FFFFFF"/>
            <w:vAlign w:val="bottom"/>
          </w:tcPr>
          <w:p w14:paraId="053A743B" w14:textId="77777777" w:rsidR="004D545A" w:rsidRDefault="001D7AE4" w:rsidP="00462E3C">
            <w:pPr>
              <w:pStyle w:val="a5"/>
              <w:shd w:val="clear" w:color="auto" w:fill="auto"/>
              <w:spacing w:before="0" w:after="0" w:line="230" w:lineRule="exact"/>
              <w:ind w:left="120" w:right="-15" w:firstLine="0"/>
              <w:jc w:val="left"/>
              <w:rPr>
                <w:rStyle w:val="110"/>
                <w:color w:val="000000"/>
              </w:rPr>
            </w:pPr>
            <w:r>
              <w:rPr>
                <w:rStyle w:val="110"/>
                <w:color w:val="000000"/>
              </w:rPr>
              <w:t>Беседа, практическое занятие</w:t>
            </w:r>
          </w:p>
        </w:tc>
        <w:tc>
          <w:tcPr>
            <w:tcW w:w="3075" w:type="dxa"/>
            <w:shd w:val="clear" w:color="auto" w:fill="FFFFFF"/>
            <w:vAlign w:val="bottom"/>
          </w:tcPr>
          <w:p w14:paraId="2E89B25C" w14:textId="77777777" w:rsidR="004D545A" w:rsidRDefault="001D7AE4" w:rsidP="00462E3C">
            <w:pPr>
              <w:pStyle w:val="a5"/>
              <w:shd w:val="clear" w:color="auto" w:fill="auto"/>
              <w:spacing w:before="0" w:after="0" w:line="230" w:lineRule="exact"/>
              <w:ind w:left="120" w:right="-15" w:firstLine="0"/>
              <w:jc w:val="left"/>
              <w:rPr>
                <w:rStyle w:val="110"/>
                <w:color w:val="000000"/>
              </w:rPr>
            </w:pPr>
            <w:r>
              <w:rPr>
                <w:rStyle w:val="110"/>
                <w:color w:val="000000"/>
              </w:rPr>
              <w:t>Тестирование, контрольные упражнения, соревнования</w:t>
            </w:r>
          </w:p>
        </w:tc>
      </w:tr>
      <w:tr w:rsidR="004D545A" w14:paraId="0B4A6E74" w14:textId="77777777" w:rsidTr="004D545A">
        <w:tc>
          <w:tcPr>
            <w:tcW w:w="3554" w:type="dxa"/>
            <w:shd w:val="clear" w:color="auto" w:fill="FFFFFF"/>
            <w:vAlign w:val="bottom"/>
          </w:tcPr>
          <w:p w14:paraId="638EEDC9" w14:textId="77777777" w:rsidR="004D545A" w:rsidRDefault="004D545A" w:rsidP="00462E3C">
            <w:pPr>
              <w:pStyle w:val="a5"/>
              <w:shd w:val="clear" w:color="auto" w:fill="auto"/>
              <w:spacing w:before="0" w:after="0" w:line="230" w:lineRule="exact"/>
              <w:ind w:left="120" w:right="-15" w:firstLine="0"/>
              <w:jc w:val="left"/>
              <w:rPr>
                <w:rStyle w:val="110"/>
                <w:color w:val="000000"/>
              </w:rPr>
            </w:pPr>
            <w:r>
              <w:rPr>
                <w:rStyle w:val="110"/>
                <w:color w:val="000000"/>
              </w:rPr>
              <w:t>История Российской армии</w:t>
            </w:r>
          </w:p>
        </w:tc>
        <w:tc>
          <w:tcPr>
            <w:tcW w:w="3547" w:type="dxa"/>
            <w:shd w:val="clear" w:color="auto" w:fill="FFFFFF"/>
            <w:vAlign w:val="bottom"/>
          </w:tcPr>
          <w:p w14:paraId="7D45178D" w14:textId="77777777" w:rsidR="004D545A" w:rsidRDefault="001D7AE4" w:rsidP="00462E3C">
            <w:pPr>
              <w:pStyle w:val="a5"/>
              <w:shd w:val="clear" w:color="auto" w:fill="auto"/>
              <w:spacing w:before="0" w:after="0" w:line="230" w:lineRule="exact"/>
              <w:ind w:left="120" w:right="-15" w:firstLine="0"/>
              <w:jc w:val="left"/>
              <w:rPr>
                <w:rStyle w:val="110"/>
                <w:color w:val="000000"/>
              </w:rPr>
            </w:pPr>
            <w:r>
              <w:rPr>
                <w:rStyle w:val="110"/>
                <w:color w:val="000000"/>
              </w:rPr>
              <w:t>Лекция, беседа</w:t>
            </w:r>
          </w:p>
        </w:tc>
        <w:tc>
          <w:tcPr>
            <w:tcW w:w="3075" w:type="dxa"/>
            <w:shd w:val="clear" w:color="auto" w:fill="FFFFFF"/>
            <w:vAlign w:val="bottom"/>
          </w:tcPr>
          <w:p w14:paraId="5EA56CC3" w14:textId="77777777" w:rsidR="004D545A" w:rsidRDefault="001D7AE4" w:rsidP="00462E3C">
            <w:pPr>
              <w:pStyle w:val="a5"/>
              <w:shd w:val="clear" w:color="auto" w:fill="auto"/>
              <w:spacing w:before="0" w:after="0" w:line="230" w:lineRule="exact"/>
              <w:ind w:left="120" w:right="-15" w:firstLine="0"/>
              <w:jc w:val="left"/>
              <w:rPr>
                <w:rStyle w:val="110"/>
                <w:color w:val="000000"/>
              </w:rPr>
            </w:pPr>
            <w:r>
              <w:rPr>
                <w:rStyle w:val="110"/>
                <w:color w:val="000000"/>
              </w:rPr>
              <w:t>Опрос, тестирование</w:t>
            </w:r>
          </w:p>
        </w:tc>
      </w:tr>
      <w:tr w:rsidR="004D545A" w14:paraId="34CB4135" w14:textId="77777777" w:rsidTr="004D545A">
        <w:tc>
          <w:tcPr>
            <w:tcW w:w="3554" w:type="dxa"/>
            <w:shd w:val="clear" w:color="auto" w:fill="FFFFFF"/>
            <w:vAlign w:val="bottom"/>
          </w:tcPr>
          <w:p w14:paraId="417C040D" w14:textId="77777777" w:rsidR="004D545A" w:rsidRDefault="004D545A" w:rsidP="00462E3C">
            <w:pPr>
              <w:pStyle w:val="a5"/>
              <w:shd w:val="clear" w:color="auto" w:fill="auto"/>
              <w:spacing w:before="0" w:after="0" w:line="230" w:lineRule="exact"/>
              <w:ind w:left="120" w:right="-15" w:firstLine="0"/>
              <w:jc w:val="left"/>
              <w:rPr>
                <w:rStyle w:val="110"/>
                <w:color w:val="000000"/>
              </w:rPr>
            </w:pPr>
            <w:r>
              <w:rPr>
                <w:rStyle w:val="110"/>
                <w:color w:val="000000"/>
              </w:rPr>
              <w:t>Организация и проведение массовых мероприятий</w:t>
            </w:r>
          </w:p>
        </w:tc>
        <w:tc>
          <w:tcPr>
            <w:tcW w:w="3547" w:type="dxa"/>
            <w:shd w:val="clear" w:color="auto" w:fill="FFFFFF"/>
            <w:vAlign w:val="bottom"/>
          </w:tcPr>
          <w:p w14:paraId="4DB42B22" w14:textId="77777777" w:rsidR="004D545A" w:rsidRDefault="001D7AE4" w:rsidP="00462E3C">
            <w:pPr>
              <w:pStyle w:val="a5"/>
              <w:shd w:val="clear" w:color="auto" w:fill="auto"/>
              <w:spacing w:before="0" w:after="0" w:line="230" w:lineRule="exact"/>
              <w:ind w:left="120" w:right="-15" w:firstLine="0"/>
              <w:jc w:val="left"/>
              <w:rPr>
                <w:rStyle w:val="110"/>
                <w:color w:val="000000"/>
              </w:rPr>
            </w:pPr>
            <w:r>
              <w:rPr>
                <w:rStyle w:val="110"/>
                <w:color w:val="000000"/>
              </w:rPr>
              <w:t>Беседа, встреча с интересными людьми, соревнования, акция</w:t>
            </w:r>
          </w:p>
        </w:tc>
        <w:tc>
          <w:tcPr>
            <w:tcW w:w="3075" w:type="dxa"/>
            <w:shd w:val="clear" w:color="auto" w:fill="FFFFFF"/>
            <w:vAlign w:val="bottom"/>
          </w:tcPr>
          <w:p w14:paraId="13E78AF9" w14:textId="77777777" w:rsidR="004D545A" w:rsidRDefault="001D7AE4" w:rsidP="00462E3C">
            <w:pPr>
              <w:pStyle w:val="a5"/>
              <w:shd w:val="clear" w:color="auto" w:fill="auto"/>
              <w:spacing w:before="0" w:after="0" w:line="230" w:lineRule="exact"/>
              <w:ind w:left="120" w:right="-15" w:firstLine="0"/>
              <w:jc w:val="left"/>
              <w:rPr>
                <w:rStyle w:val="110"/>
                <w:color w:val="000000"/>
              </w:rPr>
            </w:pPr>
            <w:r>
              <w:rPr>
                <w:rStyle w:val="110"/>
                <w:color w:val="000000"/>
              </w:rPr>
              <w:t>Соревнования, участие в патриотических мероприятиях, концертах и акциях</w:t>
            </w:r>
          </w:p>
        </w:tc>
      </w:tr>
    </w:tbl>
    <w:p w14:paraId="7491646B" w14:textId="77777777" w:rsidR="00CB50CE" w:rsidRDefault="00CB50CE" w:rsidP="00462E3C">
      <w:pPr>
        <w:ind w:right="-15"/>
        <w:rPr>
          <w:color w:val="auto"/>
          <w:sz w:val="2"/>
          <w:szCs w:val="2"/>
        </w:rPr>
      </w:pPr>
    </w:p>
    <w:p w14:paraId="08C658BB" w14:textId="77777777" w:rsidR="00CB50CE" w:rsidRDefault="00CB50CE" w:rsidP="00462E3C">
      <w:pPr>
        <w:pStyle w:val="71"/>
        <w:shd w:val="clear" w:color="auto" w:fill="auto"/>
        <w:spacing w:before="247" w:line="363" w:lineRule="exact"/>
        <w:ind w:right="-15"/>
      </w:pPr>
      <w:r>
        <w:rPr>
          <w:rStyle w:val="7"/>
          <w:b/>
          <w:bCs/>
          <w:color w:val="000000"/>
        </w:rPr>
        <w:t>Содержание программы.</w:t>
      </w:r>
    </w:p>
    <w:p w14:paraId="3C46BB27" w14:textId="77777777" w:rsidR="00CB50CE" w:rsidRDefault="00CB50CE" w:rsidP="00462E3C">
      <w:pPr>
        <w:pStyle w:val="71"/>
        <w:shd w:val="clear" w:color="auto" w:fill="auto"/>
        <w:spacing w:line="363" w:lineRule="exact"/>
        <w:ind w:left="320" w:right="-15"/>
        <w:jc w:val="both"/>
      </w:pPr>
      <w:r>
        <w:rPr>
          <w:rStyle w:val="70"/>
          <w:b/>
          <w:bCs/>
          <w:color w:val="000000"/>
        </w:rPr>
        <w:t>Раздел I.</w:t>
      </w:r>
      <w:r>
        <w:rPr>
          <w:rStyle w:val="7"/>
          <w:b/>
          <w:bCs/>
          <w:color w:val="000000"/>
        </w:rPr>
        <w:t xml:space="preserve"> Введение.</w:t>
      </w:r>
    </w:p>
    <w:p w14:paraId="00868A02" w14:textId="77777777" w:rsidR="00CB50CE" w:rsidRDefault="00CB50CE" w:rsidP="00462E3C">
      <w:pPr>
        <w:pStyle w:val="80"/>
        <w:shd w:val="clear" w:color="auto" w:fill="auto"/>
        <w:ind w:left="320" w:right="-15"/>
      </w:pPr>
      <w:r>
        <w:rPr>
          <w:rStyle w:val="8"/>
          <w:b/>
          <w:bCs/>
          <w:i/>
          <w:iCs/>
          <w:color w:val="000000"/>
        </w:rPr>
        <w:t>Теория</w:t>
      </w:r>
      <w:r>
        <w:rPr>
          <w:rStyle w:val="8Arial"/>
          <w:b/>
          <w:bCs/>
          <w:i w:val="0"/>
          <w:iCs w:val="0"/>
          <w:color w:val="000000"/>
        </w:rPr>
        <w:t>.</w:t>
      </w:r>
    </w:p>
    <w:p w14:paraId="4469231A" w14:textId="77777777" w:rsidR="006D5E16" w:rsidRPr="006D5E16" w:rsidRDefault="00CB50CE" w:rsidP="00462E3C">
      <w:pPr>
        <w:pStyle w:val="a5"/>
        <w:numPr>
          <w:ilvl w:val="0"/>
          <w:numId w:val="5"/>
        </w:numPr>
        <w:shd w:val="clear" w:color="auto" w:fill="auto"/>
        <w:spacing w:before="0" w:after="0" w:line="311" w:lineRule="exact"/>
        <w:ind w:left="320" w:right="-15" w:firstLine="0"/>
        <w:jc w:val="both"/>
        <w:rPr>
          <w:rStyle w:val="23"/>
          <w:b w:val="0"/>
          <w:bCs w:val="0"/>
        </w:rPr>
      </w:pPr>
      <w:r>
        <w:rPr>
          <w:rStyle w:val="23"/>
          <w:color w:val="000000"/>
        </w:rPr>
        <w:t xml:space="preserve"> Задачи и цели </w:t>
      </w:r>
      <w:r w:rsidR="006D5E16">
        <w:rPr>
          <w:rStyle w:val="23"/>
          <w:color w:val="000000"/>
        </w:rPr>
        <w:t>СГ ДПВС</w:t>
      </w:r>
      <w:r>
        <w:rPr>
          <w:rStyle w:val="23"/>
          <w:color w:val="000000"/>
        </w:rPr>
        <w:t xml:space="preserve">. История кадетского воспитания и обучения в России. </w:t>
      </w:r>
    </w:p>
    <w:p w14:paraId="10747504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320" w:right="-15" w:firstLine="0"/>
        <w:jc w:val="both"/>
      </w:pPr>
      <w:r>
        <w:rPr>
          <w:rStyle w:val="11"/>
          <w:color w:val="000000"/>
        </w:rPr>
        <w:t>Доведение целей и задач творческого объединения «Служу Отечеству». «Кодекс чести» Знакомство с историей предмета.</w:t>
      </w:r>
    </w:p>
    <w:p w14:paraId="5EB9CDDA" w14:textId="77777777" w:rsidR="00CB50CE" w:rsidRDefault="00CB50CE" w:rsidP="00462E3C">
      <w:pPr>
        <w:pStyle w:val="71"/>
        <w:numPr>
          <w:ilvl w:val="0"/>
          <w:numId w:val="5"/>
        </w:numPr>
        <w:shd w:val="clear" w:color="auto" w:fill="auto"/>
        <w:ind w:left="320" w:right="-15"/>
        <w:jc w:val="both"/>
      </w:pPr>
      <w:r>
        <w:rPr>
          <w:rStyle w:val="7"/>
          <w:b/>
          <w:bCs/>
          <w:color w:val="000000"/>
        </w:rPr>
        <w:lastRenderedPageBreak/>
        <w:t xml:space="preserve"> Обязанности и правила поведения. История кадетских корпусов России.</w:t>
      </w:r>
    </w:p>
    <w:p w14:paraId="191B1544" w14:textId="77777777" w:rsidR="00CB50CE" w:rsidRDefault="00CB50CE" w:rsidP="00462E3C">
      <w:pPr>
        <w:pStyle w:val="a5"/>
        <w:shd w:val="clear" w:color="auto" w:fill="auto"/>
        <w:spacing w:before="0" w:after="0" w:line="357" w:lineRule="exact"/>
        <w:ind w:right="-15" w:firstLine="320"/>
        <w:jc w:val="left"/>
      </w:pPr>
      <w:r>
        <w:rPr>
          <w:rStyle w:val="11"/>
          <w:color w:val="000000"/>
        </w:rPr>
        <w:t>Принятие решения по названию творческого объединения и девиза. Презентация.</w:t>
      </w:r>
    </w:p>
    <w:p w14:paraId="3F0B88DA" w14:textId="77777777" w:rsidR="00CB50CE" w:rsidRDefault="00CB50CE" w:rsidP="00462E3C">
      <w:pPr>
        <w:pStyle w:val="a5"/>
        <w:numPr>
          <w:ilvl w:val="0"/>
          <w:numId w:val="5"/>
        </w:numPr>
        <w:shd w:val="clear" w:color="auto" w:fill="auto"/>
        <w:spacing w:before="0" w:after="0" w:line="357" w:lineRule="exact"/>
        <w:ind w:left="320" w:right="-15" w:firstLine="0"/>
        <w:jc w:val="both"/>
      </w:pPr>
      <w:r>
        <w:rPr>
          <w:rStyle w:val="11"/>
          <w:color w:val="000000"/>
        </w:rPr>
        <w:t xml:space="preserve"> </w:t>
      </w:r>
      <w:r>
        <w:rPr>
          <w:rStyle w:val="23"/>
          <w:color w:val="000000"/>
        </w:rPr>
        <w:t xml:space="preserve">Культура поведения. </w:t>
      </w:r>
      <w:r>
        <w:rPr>
          <w:rStyle w:val="11"/>
          <w:color w:val="000000"/>
        </w:rPr>
        <w:t>Понятие воинской и офицерской чести, честь военного мундира.</w:t>
      </w:r>
    </w:p>
    <w:p w14:paraId="388DE10C" w14:textId="77777777" w:rsidR="00CB50CE" w:rsidRDefault="00CB50CE" w:rsidP="00462E3C">
      <w:pPr>
        <w:pStyle w:val="71"/>
        <w:shd w:val="clear" w:color="auto" w:fill="auto"/>
        <w:spacing w:line="357" w:lineRule="exact"/>
        <w:ind w:left="760" w:right="-15"/>
        <w:jc w:val="left"/>
      </w:pPr>
      <w:r>
        <w:rPr>
          <w:rStyle w:val="7"/>
          <w:b/>
          <w:bCs/>
          <w:color w:val="000000"/>
        </w:rPr>
        <w:t xml:space="preserve">- Культура поведения </w:t>
      </w:r>
      <w:r w:rsidR="006D5E16">
        <w:rPr>
          <w:rStyle w:val="7"/>
          <w:b/>
          <w:bCs/>
          <w:color w:val="000000"/>
        </w:rPr>
        <w:t>обучающегося СГ ДПВС</w:t>
      </w:r>
      <w:r>
        <w:rPr>
          <w:rStyle w:val="7"/>
          <w:b/>
          <w:bCs/>
          <w:color w:val="000000"/>
        </w:rPr>
        <w:t>.</w:t>
      </w:r>
    </w:p>
    <w:p w14:paraId="35FF58A2" w14:textId="77777777" w:rsidR="00CB50CE" w:rsidRDefault="00CB50CE" w:rsidP="00462E3C">
      <w:pPr>
        <w:pStyle w:val="a5"/>
        <w:shd w:val="clear" w:color="auto" w:fill="auto"/>
        <w:spacing w:before="0" w:after="0" w:line="357" w:lineRule="exact"/>
        <w:ind w:left="640" w:right="-15" w:firstLine="340"/>
        <w:jc w:val="left"/>
      </w:pPr>
      <w:r>
        <w:rPr>
          <w:rStyle w:val="11"/>
          <w:color w:val="000000"/>
        </w:rPr>
        <w:t>Служебный этикет военнослужащего российской армии, порядок представления военных.</w:t>
      </w:r>
    </w:p>
    <w:p w14:paraId="1FF81F70" w14:textId="77777777" w:rsidR="00CB50CE" w:rsidRDefault="00CB50CE" w:rsidP="00462E3C">
      <w:pPr>
        <w:pStyle w:val="71"/>
        <w:shd w:val="clear" w:color="auto" w:fill="auto"/>
        <w:spacing w:line="357" w:lineRule="exact"/>
        <w:ind w:left="540" w:right="-15"/>
        <w:jc w:val="both"/>
      </w:pPr>
      <w:r>
        <w:rPr>
          <w:rStyle w:val="70"/>
          <w:b/>
          <w:bCs/>
          <w:color w:val="000000"/>
        </w:rPr>
        <w:t>Раздел II.</w:t>
      </w:r>
      <w:r>
        <w:rPr>
          <w:rStyle w:val="7"/>
          <w:b/>
          <w:bCs/>
          <w:color w:val="000000"/>
        </w:rPr>
        <w:t xml:space="preserve"> Уставы ВС.</w:t>
      </w:r>
    </w:p>
    <w:p w14:paraId="0CDAC456" w14:textId="77777777" w:rsidR="00CB50CE" w:rsidRDefault="00CB50CE" w:rsidP="00462E3C">
      <w:pPr>
        <w:pStyle w:val="80"/>
        <w:shd w:val="clear" w:color="auto" w:fill="auto"/>
        <w:spacing w:line="357" w:lineRule="exact"/>
        <w:ind w:left="540" w:right="-15"/>
      </w:pPr>
      <w:r>
        <w:rPr>
          <w:rStyle w:val="8"/>
          <w:b/>
          <w:bCs/>
          <w:i/>
          <w:iCs/>
          <w:color w:val="000000"/>
        </w:rPr>
        <w:t>Теория</w:t>
      </w:r>
      <w:r>
        <w:rPr>
          <w:rStyle w:val="8Arial"/>
          <w:b/>
          <w:bCs/>
          <w:i w:val="0"/>
          <w:iCs w:val="0"/>
          <w:color w:val="000000"/>
        </w:rPr>
        <w:t>.</w:t>
      </w:r>
    </w:p>
    <w:p w14:paraId="3FAAD702" w14:textId="77777777" w:rsidR="00CB50CE" w:rsidRDefault="00CB50CE" w:rsidP="00462E3C">
      <w:pPr>
        <w:pStyle w:val="71"/>
        <w:numPr>
          <w:ilvl w:val="0"/>
          <w:numId w:val="6"/>
        </w:numPr>
        <w:shd w:val="clear" w:color="auto" w:fill="auto"/>
        <w:spacing w:line="357" w:lineRule="exact"/>
        <w:ind w:left="540" w:right="-15"/>
        <w:jc w:val="both"/>
      </w:pPr>
      <w:r>
        <w:rPr>
          <w:rStyle w:val="7"/>
          <w:b/>
          <w:bCs/>
          <w:color w:val="000000"/>
        </w:rPr>
        <w:t xml:space="preserve"> Военнослужащие и взаимоотношения.</w:t>
      </w:r>
    </w:p>
    <w:p w14:paraId="1807314F" w14:textId="77777777" w:rsidR="00CB50CE" w:rsidRDefault="00CB50CE" w:rsidP="00462E3C">
      <w:pPr>
        <w:pStyle w:val="a5"/>
        <w:shd w:val="clear" w:color="auto" w:fill="auto"/>
        <w:spacing w:before="0" w:after="0" w:line="357" w:lineRule="exact"/>
        <w:ind w:left="567" w:right="-15" w:firstLine="800"/>
        <w:jc w:val="left"/>
      </w:pPr>
      <w:r>
        <w:rPr>
          <w:rStyle w:val="11"/>
          <w:color w:val="000000"/>
        </w:rPr>
        <w:t>Обучение готовности достойно выполнять свой гражданский долг, знанию своих обязанностей.</w:t>
      </w:r>
    </w:p>
    <w:p w14:paraId="66FB6569" w14:textId="77777777" w:rsidR="00CB50CE" w:rsidRDefault="00CB50CE" w:rsidP="00462E3C">
      <w:pPr>
        <w:pStyle w:val="71"/>
        <w:numPr>
          <w:ilvl w:val="0"/>
          <w:numId w:val="6"/>
        </w:numPr>
        <w:shd w:val="clear" w:color="auto" w:fill="auto"/>
        <w:spacing w:line="357" w:lineRule="exact"/>
        <w:ind w:left="540" w:right="-15"/>
        <w:jc w:val="both"/>
      </w:pPr>
      <w:r>
        <w:rPr>
          <w:rStyle w:val="7"/>
          <w:b/>
          <w:bCs/>
          <w:color w:val="000000"/>
        </w:rPr>
        <w:t xml:space="preserve"> Правила воинской вежливости.</w:t>
      </w:r>
    </w:p>
    <w:p w14:paraId="556E5272" w14:textId="77777777" w:rsidR="00CB50CE" w:rsidRDefault="00CB50CE" w:rsidP="00462E3C">
      <w:pPr>
        <w:pStyle w:val="a5"/>
        <w:shd w:val="clear" w:color="auto" w:fill="auto"/>
        <w:spacing w:before="0" w:after="0" w:line="357" w:lineRule="exact"/>
        <w:ind w:left="540" w:right="-15" w:firstLine="0"/>
        <w:jc w:val="both"/>
      </w:pPr>
      <w:r>
        <w:rPr>
          <w:rStyle w:val="11"/>
          <w:color w:val="000000"/>
        </w:rPr>
        <w:t>Привитие уважения к героическому прошлому страны.</w:t>
      </w:r>
    </w:p>
    <w:p w14:paraId="045DCF70" w14:textId="77777777" w:rsidR="00CB50CE" w:rsidRDefault="00CB50CE" w:rsidP="00462E3C">
      <w:pPr>
        <w:pStyle w:val="71"/>
        <w:numPr>
          <w:ilvl w:val="0"/>
          <w:numId w:val="6"/>
        </w:numPr>
        <w:shd w:val="clear" w:color="auto" w:fill="auto"/>
        <w:spacing w:line="357" w:lineRule="exact"/>
        <w:ind w:left="540" w:right="-15"/>
        <w:jc w:val="both"/>
      </w:pPr>
      <w:r>
        <w:rPr>
          <w:rStyle w:val="7"/>
          <w:b/>
          <w:bCs/>
          <w:color w:val="000000"/>
        </w:rPr>
        <w:t xml:space="preserve"> Порядок отдачи и выполнения приказаний.</w:t>
      </w:r>
    </w:p>
    <w:p w14:paraId="1DEB9E02" w14:textId="77777777" w:rsidR="00CB50CE" w:rsidRDefault="00CB50CE" w:rsidP="00462E3C">
      <w:pPr>
        <w:pStyle w:val="71"/>
        <w:numPr>
          <w:ilvl w:val="0"/>
          <w:numId w:val="6"/>
        </w:numPr>
        <w:shd w:val="clear" w:color="auto" w:fill="auto"/>
        <w:spacing w:line="357" w:lineRule="exact"/>
        <w:ind w:left="540" w:right="-15"/>
        <w:jc w:val="both"/>
      </w:pPr>
      <w:r>
        <w:rPr>
          <w:rStyle w:val="7"/>
          <w:b/>
          <w:bCs/>
          <w:color w:val="000000"/>
        </w:rPr>
        <w:t xml:space="preserve"> Воинские звания и знаки различия.</w:t>
      </w:r>
    </w:p>
    <w:p w14:paraId="73196D8B" w14:textId="77777777" w:rsidR="00CB50CE" w:rsidRDefault="00CB50CE" w:rsidP="00462E3C">
      <w:pPr>
        <w:pStyle w:val="a5"/>
        <w:shd w:val="clear" w:color="auto" w:fill="auto"/>
        <w:spacing w:before="0" w:after="240" w:line="357" w:lineRule="exact"/>
        <w:ind w:left="340" w:right="-15" w:firstLine="0"/>
      </w:pPr>
      <w:r>
        <w:rPr>
          <w:rStyle w:val="11"/>
          <w:color w:val="000000"/>
        </w:rPr>
        <w:t>На основе подобранного материала оформляются стенды и экспозиции.</w:t>
      </w:r>
    </w:p>
    <w:p w14:paraId="318C5DE4" w14:textId="77777777" w:rsidR="00CB50CE" w:rsidRDefault="00CB50CE" w:rsidP="00462E3C">
      <w:pPr>
        <w:pStyle w:val="71"/>
        <w:shd w:val="clear" w:color="auto" w:fill="auto"/>
        <w:spacing w:line="357" w:lineRule="exact"/>
        <w:ind w:left="540" w:right="-15"/>
        <w:jc w:val="both"/>
      </w:pPr>
      <w:r w:rsidRPr="006D5E16">
        <w:rPr>
          <w:rStyle w:val="70"/>
          <w:b/>
          <w:bCs/>
          <w:color w:val="000000"/>
        </w:rPr>
        <w:t xml:space="preserve">Раздел </w:t>
      </w:r>
      <w:r w:rsidR="006D5E16" w:rsidRPr="006D5E16">
        <w:rPr>
          <w:rStyle w:val="7Impact"/>
          <w:rFonts w:ascii="Times New Roman" w:hAnsi="Times New Roman" w:cs="Times New Roman"/>
          <w:bCs w:val="0"/>
          <w:color w:val="000000"/>
          <w:sz w:val="26"/>
          <w:szCs w:val="26"/>
          <w:lang w:val="en-US"/>
        </w:rPr>
        <w:t>III</w:t>
      </w:r>
      <w:r>
        <w:rPr>
          <w:rStyle w:val="716pt"/>
          <w:b w:val="0"/>
          <w:bCs w:val="0"/>
          <w:color w:val="000000"/>
        </w:rPr>
        <w:t xml:space="preserve"> </w:t>
      </w:r>
      <w:r>
        <w:rPr>
          <w:rStyle w:val="7"/>
          <w:b/>
          <w:bCs/>
          <w:color w:val="000000"/>
        </w:rPr>
        <w:t>Общевойсковая подготовка.</w:t>
      </w:r>
    </w:p>
    <w:p w14:paraId="70FAB8FC" w14:textId="77777777" w:rsidR="00CB50CE" w:rsidRDefault="00CB50CE" w:rsidP="00462E3C">
      <w:pPr>
        <w:pStyle w:val="71"/>
        <w:numPr>
          <w:ilvl w:val="0"/>
          <w:numId w:val="7"/>
        </w:numPr>
        <w:shd w:val="clear" w:color="auto" w:fill="auto"/>
        <w:spacing w:line="357" w:lineRule="exact"/>
        <w:ind w:left="540" w:right="-15"/>
        <w:jc w:val="both"/>
      </w:pPr>
      <w:r>
        <w:rPr>
          <w:rStyle w:val="7"/>
          <w:b/>
          <w:bCs/>
          <w:color w:val="000000"/>
        </w:rPr>
        <w:t xml:space="preserve"> Строевая подготовка.</w:t>
      </w:r>
    </w:p>
    <w:p w14:paraId="5D978E7C" w14:textId="77777777" w:rsidR="00CB50CE" w:rsidRDefault="00CB50CE" w:rsidP="00462E3C">
      <w:pPr>
        <w:pStyle w:val="80"/>
        <w:shd w:val="clear" w:color="auto" w:fill="auto"/>
        <w:spacing w:line="357" w:lineRule="exact"/>
        <w:ind w:left="540" w:right="-15"/>
      </w:pPr>
      <w:r>
        <w:rPr>
          <w:rStyle w:val="8"/>
          <w:b/>
          <w:bCs/>
          <w:i/>
          <w:iCs/>
          <w:color w:val="000000"/>
        </w:rPr>
        <w:t>Теория</w:t>
      </w:r>
      <w:r>
        <w:rPr>
          <w:rStyle w:val="8Arial"/>
          <w:b/>
          <w:bCs/>
          <w:i w:val="0"/>
          <w:iCs w:val="0"/>
          <w:color w:val="000000"/>
        </w:rPr>
        <w:t>.</w:t>
      </w:r>
    </w:p>
    <w:p w14:paraId="1A421D77" w14:textId="77777777" w:rsidR="00CB50CE" w:rsidRDefault="00CB50CE" w:rsidP="00462E3C">
      <w:pPr>
        <w:pStyle w:val="71"/>
        <w:numPr>
          <w:ilvl w:val="2"/>
          <w:numId w:val="30"/>
        </w:numPr>
        <w:shd w:val="clear" w:color="auto" w:fill="auto"/>
        <w:spacing w:line="357" w:lineRule="exact"/>
        <w:ind w:left="993" w:right="-15" w:hanging="437"/>
        <w:jc w:val="both"/>
      </w:pPr>
      <w:r>
        <w:rPr>
          <w:rStyle w:val="7"/>
          <w:b/>
          <w:bCs/>
          <w:color w:val="000000"/>
        </w:rPr>
        <w:t xml:space="preserve"> Строй и его элементы.</w:t>
      </w:r>
    </w:p>
    <w:p w14:paraId="75711FB7" w14:textId="77777777" w:rsidR="00CB50CE" w:rsidRDefault="00CB50CE" w:rsidP="00462E3C">
      <w:pPr>
        <w:pStyle w:val="a5"/>
        <w:shd w:val="clear" w:color="auto" w:fill="auto"/>
        <w:spacing w:before="0" w:after="0" w:line="357" w:lineRule="exact"/>
        <w:ind w:left="540" w:right="-15" w:firstLine="0"/>
        <w:jc w:val="both"/>
      </w:pPr>
      <w:r>
        <w:rPr>
          <w:rStyle w:val="11"/>
          <w:color w:val="000000"/>
        </w:rPr>
        <w:t xml:space="preserve">Общее положение </w:t>
      </w:r>
      <w:r>
        <w:rPr>
          <w:rStyle w:val="23"/>
          <w:color w:val="000000"/>
        </w:rPr>
        <w:t xml:space="preserve">1. </w:t>
      </w:r>
      <w:r>
        <w:rPr>
          <w:rStyle w:val="11"/>
          <w:color w:val="000000"/>
        </w:rPr>
        <w:t>СУ ВС.</w:t>
      </w:r>
    </w:p>
    <w:p w14:paraId="0FDAA63F" w14:textId="77777777" w:rsidR="00CB50CE" w:rsidRDefault="00CB50CE" w:rsidP="00462E3C">
      <w:pPr>
        <w:pStyle w:val="71"/>
        <w:numPr>
          <w:ilvl w:val="2"/>
          <w:numId w:val="30"/>
        </w:numPr>
        <w:shd w:val="clear" w:color="auto" w:fill="auto"/>
        <w:spacing w:line="357" w:lineRule="exact"/>
        <w:ind w:right="-15" w:hanging="437"/>
        <w:jc w:val="both"/>
      </w:pPr>
      <w:r>
        <w:rPr>
          <w:rStyle w:val="7"/>
          <w:b/>
          <w:bCs/>
          <w:color w:val="000000"/>
        </w:rPr>
        <w:t xml:space="preserve"> Обязанности солдата.</w:t>
      </w:r>
    </w:p>
    <w:p w14:paraId="52286E9E" w14:textId="77777777" w:rsidR="00CB50CE" w:rsidRDefault="00CB50CE" w:rsidP="00462E3C">
      <w:pPr>
        <w:pStyle w:val="a5"/>
        <w:shd w:val="clear" w:color="auto" w:fill="auto"/>
        <w:spacing w:before="0" w:after="0" w:line="357" w:lineRule="exact"/>
        <w:ind w:left="540" w:right="-15" w:firstLine="0"/>
        <w:jc w:val="both"/>
      </w:pPr>
      <w:r w:rsidRPr="00772FDA">
        <w:rPr>
          <w:rStyle w:val="11"/>
          <w:b/>
          <w:color w:val="000000"/>
        </w:rPr>
        <w:t>СУ</w:t>
      </w:r>
      <w:r>
        <w:rPr>
          <w:rStyle w:val="11"/>
          <w:color w:val="000000"/>
        </w:rPr>
        <w:t xml:space="preserve"> </w:t>
      </w:r>
      <w:r>
        <w:rPr>
          <w:rStyle w:val="23"/>
          <w:color w:val="000000"/>
        </w:rPr>
        <w:t>ВС</w:t>
      </w:r>
    </w:p>
    <w:p w14:paraId="742871EC" w14:textId="77777777" w:rsidR="00CB50CE" w:rsidRDefault="00CB50CE" w:rsidP="00462E3C">
      <w:pPr>
        <w:pStyle w:val="80"/>
        <w:shd w:val="clear" w:color="auto" w:fill="auto"/>
        <w:spacing w:line="357" w:lineRule="exact"/>
        <w:ind w:left="540" w:right="-15"/>
      </w:pPr>
      <w:r>
        <w:rPr>
          <w:rStyle w:val="8"/>
          <w:b/>
          <w:bCs/>
          <w:i/>
          <w:iCs/>
          <w:color w:val="000000"/>
        </w:rPr>
        <w:t>Практика</w:t>
      </w:r>
      <w:r>
        <w:rPr>
          <w:rStyle w:val="8Arial"/>
          <w:b/>
          <w:bCs/>
          <w:i w:val="0"/>
          <w:iCs w:val="0"/>
          <w:color w:val="000000"/>
        </w:rPr>
        <w:t>.</w:t>
      </w:r>
    </w:p>
    <w:p w14:paraId="4EA7525C" w14:textId="77777777" w:rsidR="00CB50CE" w:rsidRDefault="00CB50CE" w:rsidP="00462E3C">
      <w:pPr>
        <w:pStyle w:val="71"/>
        <w:numPr>
          <w:ilvl w:val="0"/>
          <w:numId w:val="31"/>
        </w:numPr>
        <w:shd w:val="clear" w:color="auto" w:fill="auto"/>
        <w:spacing w:line="357" w:lineRule="exact"/>
        <w:ind w:right="-15"/>
        <w:jc w:val="both"/>
      </w:pPr>
      <w:r>
        <w:rPr>
          <w:rStyle w:val="7"/>
          <w:b/>
          <w:bCs/>
          <w:color w:val="000000"/>
        </w:rPr>
        <w:t>Развернутый и походный строи.</w:t>
      </w:r>
    </w:p>
    <w:p w14:paraId="040F755B" w14:textId="77777777" w:rsidR="00CB50CE" w:rsidRDefault="00CB50CE" w:rsidP="00462E3C">
      <w:pPr>
        <w:pStyle w:val="a5"/>
        <w:shd w:val="clear" w:color="auto" w:fill="auto"/>
        <w:spacing w:before="0" w:after="0" w:line="357" w:lineRule="exact"/>
        <w:ind w:left="720" w:right="-15" w:firstLine="0"/>
        <w:jc w:val="both"/>
      </w:pPr>
      <w:r>
        <w:rPr>
          <w:rStyle w:val="11"/>
          <w:color w:val="000000"/>
        </w:rPr>
        <w:t>Построение развернутый и походный строй. Перестроение отделения.</w:t>
      </w:r>
    </w:p>
    <w:p w14:paraId="6015E70B" w14:textId="77777777" w:rsidR="00CB50CE" w:rsidRDefault="00CB50CE" w:rsidP="00462E3C">
      <w:pPr>
        <w:pStyle w:val="71"/>
        <w:numPr>
          <w:ilvl w:val="0"/>
          <w:numId w:val="31"/>
        </w:numPr>
        <w:shd w:val="clear" w:color="auto" w:fill="auto"/>
        <w:spacing w:line="360" w:lineRule="exact"/>
        <w:ind w:right="-15"/>
        <w:jc w:val="both"/>
      </w:pPr>
      <w:r>
        <w:rPr>
          <w:rStyle w:val="7"/>
          <w:b/>
          <w:bCs/>
          <w:color w:val="000000"/>
        </w:rPr>
        <w:t>Строи в пешем порядке.</w:t>
      </w:r>
    </w:p>
    <w:p w14:paraId="434D79AC" w14:textId="77777777" w:rsidR="00CB50CE" w:rsidRDefault="00CB50CE" w:rsidP="00462E3C">
      <w:pPr>
        <w:pStyle w:val="a5"/>
        <w:shd w:val="clear" w:color="auto" w:fill="auto"/>
        <w:spacing w:before="0" w:after="0" w:line="360" w:lineRule="exact"/>
        <w:ind w:left="720" w:right="-15" w:firstLine="0"/>
        <w:jc w:val="both"/>
      </w:pPr>
      <w:r>
        <w:rPr>
          <w:rStyle w:val="11"/>
          <w:color w:val="000000"/>
        </w:rPr>
        <w:t>Построение отделения в пешем порядке.</w:t>
      </w:r>
    </w:p>
    <w:p w14:paraId="0E418BD0" w14:textId="77777777" w:rsidR="00CB50CE" w:rsidRDefault="00CB50CE" w:rsidP="00462E3C">
      <w:pPr>
        <w:pStyle w:val="71"/>
        <w:numPr>
          <w:ilvl w:val="0"/>
          <w:numId w:val="31"/>
        </w:numPr>
        <w:shd w:val="clear" w:color="auto" w:fill="auto"/>
        <w:spacing w:line="360" w:lineRule="exact"/>
        <w:ind w:right="-15"/>
        <w:jc w:val="left"/>
      </w:pPr>
      <w:r>
        <w:rPr>
          <w:rStyle w:val="7"/>
          <w:b/>
          <w:bCs/>
          <w:color w:val="000000"/>
        </w:rPr>
        <w:t xml:space="preserve">Повороты на месте, повороты в движении </w:t>
      </w:r>
      <w:r>
        <w:rPr>
          <w:rStyle w:val="72"/>
          <w:b w:val="0"/>
          <w:bCs w:val="0"/>
          <w:color w:val="000000"/>
        </w:rPr>
        <w:t>Обучение поворотам на месте.</w:t>
      </w:r>
    </w:p>
    <w:p w14:paraId="039D5341" w14:textId="77777777" w:rsidR="00CB50CE" w:rsidRDefault="00CB50CE" w:rsidP="00462E3C">
      <w:pPr>
        <w:pStyle w:val="a5"/>
        <w:shd w:val="clear" w:color="auto" w:fill="auto"/>
        <w:spacing w:before="0" w:after="0" w:line="360" w:lineRule="exact"/>
        <w:ind w:left="720" w:right="-15" w:firstLine="0"/>
        <w:jc w:val="both"/>
      </w:pPr>
      <w:r>
        <w:rPr>
          <w:rStyle w:val="11"/>
          <w:color w:val="000000"/>
        </w:rPr>
        <w:t>Обучение поворотам в движении.</w:t>
      </w:r>
    </w:p>
    <w:p w14:paraId="458F89ED" w14:textId="77777777" w:rsidR="00CB50CE" w:rsidRDefault="00CB50CE" w:rsidP="00462E3C">
      <w:pPr>
        <w:pStyle w:val="71"/>
        <w:numPr>
          <w:ilvl w:val="0"/>
          <w:numId w:val="31"/>
        </w:numPr>
        <w:shd w:val="clear" w:color="auto" w:fill="auto"/>
        <w:spacing w:line="360" w:lineRule="exact"/>
        <w:ind w:right="-15"/>
        <w:jc w:val="both"/>
      </w:pPr>
      <w:r>
        <w:rPr>
          <w:rStyle w:val="7"/>
          <w:b/>
          <w:bCs/>
          <w:color w:val="000000"/>
        </w:rPr>
        <w:t>Перестроение из одной шеренги в две.</w:t>
      </w:r>
    </w:p>
    <w:p w14:paraId="2EAB3479" w14:textId="77777777" w:rsidR="00CB50CE" w:rsidRDefault="00CB50CE" w:rsidP="00462E3C">
      <w:pPr>
        <w:pStyle w:val="a5"/>
        <w:shd w:val="clear" w:color="auto" w:fill="auto"/>
        <w:spacing w:before="0" w:after="0" w:line="360" w:lineRule="exact"/>
        <w:ind w:left="720" w:right="-15" w:firstLine="0"/>
        <w:jc w:val="both"/>
      </w:pPr>
      <w:r>
        <w:rPr>
          <w:rStyle w:val="11"/>
          <w:color w:val="000000"/>
        </w:rPr>
        <w:t>Обучение перестроению из одной шеренги в две.</w:t>
      </w:r>
    </w:p>
    <w:p w14:paraId="7908C498" w14:textId="77777777" w:rsidR="00CB50CE" w:rsidRDefault="00CB50CE" w:rsidP="00462E3C">
      <w:pPr>
        <w:pStyle w:val="71"/>
        <w:numPr>
          <w:ilvl w:val="0"/>
          <w:numId w:val="31"/>
        </w:numPr>
        <w:shd w:val="clear" w:color="auto" w:fill="auto"/>
        <w:spacing w:line="360" w:lineRule="exact"/>
        <w:ind w:right="-15"/>
        <w:jc w:val="both"/>
      </w:pPr>
      <w:r>
        <w:rPr>
          <w:rStyle w:val="7"/>
          <w:b/>
          <w:bCs/>
          <w:color w:val="000000"/>
        </w:rPr>
        <w:t>Движение строевым (походным) шагом.</w:t>
      </w:r>
    </w:p>
    <w:p w14:paraId="606AF5BA" w14:textId="77777777" w:rsidR="00CB50CE" w:rsidRDefault="00CB50CE" w:rsidP="00462E3C">
      <w:pPr>
        <w:pStyle w:val="a5"/>
        <w:shd w:val="clear" w:color="auto" w:fill="auto"/>
        <w:spacing w:before="0" w:after="0" w:line="360" w:lineRule="exact"/>
        <w:ind w:left="720" w:right="-15" w:firstLine="0"/>
        <w:jc w:val="both"/>
      </w:pPr>
      <w:r>
        <w:rPr>
          <w:rStyle w:val="11"/>
          <w:color w:val="000000"/>
        </w:rPr>
        <w:t>Обучение строевому шагу.</w:t>
      </w:r>
    </w:p>
    <w:p w14:paraId="0261B9D0" w14:textId="77777777" w:rsidR="00CB50CE" w:rsidRDefault="00CB50CE" w:rsidP="00462E3C">
      <w:pPr>
        <w:pStyle w:val="71"/>
        <w:numPr>
          <w:ilvl w:val="0"/>
          <w:numId w:val="31"/>
        </w:numPr>
        <w:shd w:val="clear" w:color="auto" w:fill="auto"/>
        <w:spacing w:line="357" w:lineRule="exact"/>
        <w:ind w:right="-15"/>
        <w:jc w:val="both"/>
      </w:pPr>
      <w:r>
        <w:rPr>
          <w:rStyle w:val="7"/>
          <w:b/>
          <w:bCs/>
          <w:color w:val="000000"/>
        </w:rPr>
        <w:t>Отдание воинского приветствия на месте.</w:t>
      </w:r>
    </w:p>
    <w:p w14:paraId="7A2220D9" w14:textId="77777777" w:rsidR="00CB50CE" w:rsidRDefault="00CB50CE" w:rsidP="00462E3C">
      <w:pPr>
        <w:pStyle w:val="a5"/>
        <w:shd w:val="clear" w:color="auto" w:fill="auto"/>
        <w:spacing w:before="0" w:after="0" w:line="357" w:lineRule="exact"/>
        <w:ind w:left="720" w:right="-15" w:firstLine="0"/>
        <w:jc w:val="both"/>
      </w:pPr>
      <w:r>
        <w:rPr>
          <w:rStyle w:val="11"/>
          <w:color w:val="000000"/>
        </w:rPr>
        <w:t>Подход к начальнику, отход от него.</w:t>
      </w:r>
    </w:p>
    <w:p w14:paraId="0A531F32" w14:textId="77777777" w:rsidR="00CB50CE" w:rsidRDefault="00CB50CE" w:rsidP="00462E3C">
      <w:pPr>
        <w:pStyle w:val="71"/>
        <w:numPr>
          <w:ilvl w:val="0"/>
          <w:numId w:val="31"/>
        </w:numPr>
        <w:shd w:val="clear" w:color="auto" w:fill="auto"/>
        <w:spacing w:line="357" w:lineRule="exact"/>
        <w:ind w:right="-15"/>
        <w:jc w:val="both"/>
      </w:pPr>
      <w:r>
        <w:rPr>
          <w:rStyle w:val="7"/>
          <w:b/>
          <w:bCs/>
          <w:color w:val="000000"/>
        </w:rPr>
        <w:t>Выход из строя.</w:t>
      </w:r>
    </w:p>
    <w:p w14:paraId="31E07D08" w14:textId="77777777" w:rsidR="00CB50CE" w:rsidRDefault="00CB50CE" w:rsidP="00462E3C">
      <w:pPr>
        <w:pStyle w:val="a5"/>
        <w:shd w:val="clear" w:color="auto" w:fill="auto"/>
        <w:spacing w:before="0" w:after="0" w:line="357" w:lineRule="exact"/>
        <w:ind w:left="720" w:right="-15" w:firstLine="0"/>
        <w:jc w:val="both"/>
      </w:pPr>
      <w:r>
        <w:rPr>
          <w:rStyle w:val="11"/>
          <w:color w:val="000000"/>
        </w:rPr>
        <w:t>Выход из строя и возвращение в строй.</w:t>
      </w:r>
    </w:p>
    <w:p w14:paraId="0C297AC5" w14:textId="77777777" w:rsidR="00CB50CE" w:rsidRDefault="00CB50CE" w:rsidP="00462E3C">
      <w:pPr>
        <w:pStyle w:val="71"/>
        <w:numPr>
          <w:ilvl w:val="0"/>
          <w:numId w:val="31"/>
        </w:numPr>
        <w:shd w:val="clear" w:color="auto" w:fill="auto"/>
        <w:spacing w:line="357" w:lineRule="exact"/>
        <w:ind w:right="-15"/>
        <w:jc w:val="both"/>
      </w:pPr>
      <w:r>
        <w:rPr>
          <w:rStyle w:val="7"/>
          <w:b/>
          <w:bCs/>
          <w:color w:val="000000"/>
        </w:rPr>
        <w:lastRenderedPageBreak/>
        <w:t>Управление строем.</w:t>
      </w:r>
    </w:p>
    <w:p w14:paraId="2E578965" w14:textId="77777777" w:rsidR="00CB50CE" w:rsidRDefault="00CB50CE" w:rsidP="00462E3C">
      <w:pPr>
        <w:pStyle w:val="a5"/>
        <w:shd w:val="clear" w:color="auto" w:fill="auto"/>
        <w:spacing w:before="0" w:after="0" w:line="357" w:lineRule="exact"/>
        <w:ind w:left="720" w:right="-15" w:firstLine="0"/>
        <w:jc w:val="both"/>
      </w:pPr>
      <w:r>
        <w:rPr>
          <w:rStyle w:val="11"/>
          <w:color w:val="000000"/>
        </w:rPr>
        <w:t>Выполнение строем четко поставленных задач.</w:t>
      </w:r>
    </w:p>
    <w:p w14:paraId="6F3EB983" w14:textId="77777777" w:rsidR="00CB50CE" w:rsidRDefault="00CB50CE" w:rsidP="00462E3C">
      <w:pPr>
        <w:pStyle w:val="71"/>
        <w:numPr>
          <w:ilvl w:val="0"/>
          <w:numId w:val="31"/>
        </w:numPr>
        <w:shd w:val="clear" w:color="auto" w:fill="auto"/>
        <w:spacing w:line="357" w:lineRule="exact"/>
        <w:ind w:right="-15"/>
        <w:jc w:val="both"/>
      </w:pPr>
      <w:r>
        <w:rPr>
          <w:rStyle w:val="7"/>
          <w:b/>
          <w:bCs/>
          <w:color w:val="000000"/>
        </w:rPr>
        <w:t>Проверка знаний.</w:t>
      </w:r>
    </w:p>
    <w:p w14:paraId="545FBDEA" w14:textId="77777777" w:rsidR="00CB50CE" w:rsidRDefault="00CB50CE" w:rsidP="00462E3C">
      <w:pPr>
        <w:pStyle w:val="a5"/>
        <w:shd w:val="clear" w:color="auto" w:fill="auto"/>
        <w:spacing w:before="0" w:after="0" w:line="357" w:lineRule="exact"/>
        <w:ind w:left="720" w:right="-15" w:firstLine="0"/>
        <w:jc w:val="both"/>
      </w:pPr>
      <w:r>
        <w:rPr>
          <w:rStyle w:val="11"/>
          <w:color w:val="000000"/>
        </w:rPr>
        <w:t>При участии инструктора-методиста зачет.</w:t>
      </w:r>
    </w:p>
    <w:p w14:paraId="7805A66D" w14:textId="77777777" w:rsidR="00CB50CE" w:rsidRDefault="00CB50CE" w:rsidP="00462E3C">
      <w:pPr>
        <w:pStyle w:val="71"/>
        <w:numPr>
          <w:ilvl w:val="0"/>
          <w:numId w:val="12"/>
        </w:numPr>
        <w:shd w:val="clear" w:color="auto" w:fill="auto"/>
        <w:spacing w:line="357" w:lineRule="exact"/>
        <w:ind w:left="540" w:right="-15"/>
        <w:jc w:val="both"/>
      </w:pPr>
      <w:r>
        <w:rPr>
          <w:rStyle w:val="7"/>
          <w:b/>
          <w:bCs/>
          <w:color w:val="000000"/>
        </w:rPr>
        <w:t>Тактическая и огневая подготовка.</w:t>
      </w:r>
    </w:p>
    <w:p w14:paraId="0BCE9D6F" w14:textId="77777777" w:rsidR="00CB50CE" w:rsidRDefault="00CB50CE" w:rsidP="00462E3C">
      <w:pPr>
        <w:pStyle w:val="80"/>
        <w:shd w:val="clear" w:color="auto" w:fill="auto"/>
        <w:spacing w:line="357" w:lineRule="exact"/>
        <w:ind w:left="540" w:right="-15"/>
      </w:pPr>
      <w:r>
        <w:rPr>
          <w:rStyle w:val="8"/>
          <w:b/>
          <w:bCs/>
          <w:i/>
          <w:iCs/>
          <w:color w:val="000000"/>
        </w:rPr>
        <w:t>Теория</w:t>
      </w:r>
      <w:r>
        <w:rPr>
          <w:rStyle w:val="8Arial"/>
          <w:b/>
          <w:bCs/>
          <w:i w:val="0"/>
          <w:iCs w:val="0"/>
          <w:color w:val="000000"/>
        </w:rPr>
        <w:t>.</w:t>
      </w:r>
    </w:p>
    <w:p w14:paraId="107A6C4A" w14:textId="77777777" w:rsidR="00CB50CE" w:rsidRDefault="00CB50CE" w:rsidP="00462E3C">
      <w:pPr>
        <w:pStyle w:val="71"/>
        <w:numPr>
          <w:ilvl w:val="0"/>
          <w:numId w:val="13"/>
        </w:numPr>
        <w:shd w:val="clear" w:color="auto" w:fill="auto"/>
        <w:tabs>
          <w:tab w:val="left" w:pos="426"/>
        </w:tabs>
        <w:spacing w:line="357" w:lineRule="exact"/>
        <w:ind w:right="-15"/>
        <w:jc w:val="both"/>
      </w:pPr>
      <w:r>
        <w:rPr>
          <w:rStyle w:val="7"/>
          <w:b/>
          <w:bCs/>
          <w:color w:val="000000"/>
        </w:rPr>
        <w:t>Организация, вооружения мотострелкового взвода.</w:t>
      </w:r>
    </w:p>
    <w:p w14:paraId="439918DE" w14:textId="77777777" w:rsidR="00CB50CE" w:rsidRDefault="00CB50CE" w:rsidP="00462E3C">
      <w:pPr>
        <w:pStyle w:val="a5"/>
        <w:shd w:val="clear" w:color="auto" w:fill="auto"/>
        <w:spacing w:before="0" w:after="0" w:line="315" w:lineRule="exact"/>
        <w:ind w:left="40" w:right="-15" w:firstLine="0"/>
        <w:jc w:val="both"/>
      </w:pPr>
      <w:r>
        <w:rPr>
          <w:rStyle w:val="11"/>
          <w:color w:val="000000"/>
        </w:rPr>
        <w:t>Тактическая подготовка - предмет обучения войск, изучение теории боя (в том числе уставных положений), и умения успешно выполнять боевые задачи, навыков в применении приёмов и способов ведения боя.</w:t>
      </w:r>
    </w:p>
    <w:p w14:paraId="635BC926" w14:textId="77777777" w:rsidR="00CB50CE" w:rsidRDefault="00CB50CE" w:rsidP="00462E3C">
      <w:pPr>
        <w:pStyle w:val="71"/>
        <w:numPr>
          <w:ilvl w:val="0"/>
          <w:numId w:val="13"/>
        </w:numPr>
        <w:shd w:val="clear" w:color="auto" w:fill="auto"/>
        <w:spacing w:line="315" w:lineRule="exact"/>
        <w:ind w:left="40" w:right="-15"/>
        <w:jc w:val="both"/>
      </w:pPr>
      <w:r>
        <w:rPr>
          <w:rStyle w:val="72"/>
          <w:b w:val="0"/>
          <w:bCs w:val="0"/>
          <w:color w:val="000000"/>
        </w:rPr>
        <w:t xml:space="preserve"> </w:t>
      </w:r>
      <w:r>
        <w:rPr>
          <w:rStyle w:val="7"/>
          <w:b/>
          <w:bCs/>
          <w:color w:val="000000"/>
        </w:rPr>
        <w:t>Материальная часть автомата Калашникова.</w:t>
      </w:r>
    </w:p>
    <w:p w14:paraId="5340A21A" w14:textId="77777777" w:rsidR="00CB50CE" w:rsidRDefault="00CB50CE" w:rsidP="00462E3C">
      <w:pPr>
        <w:pStyle w:val="a5"/>
        <w:shd w:val="clear" w:color="auto" w:fill="auto"/>
        <w:spacing w:before="0" w:after="0" w:line="315" w:lineRule="exact"/>
        <w:ind w:left="40" w:right="-15" w:firstLine="0"/>
        <w:jc w:val="both"/>
      </w:pPr>
      <w:r>
        <w:rPr>
          <w:rStyle w:val="11"/>
          <w:color w:val="000000"/>
        </w:rPr>
        <w:t>Тактико-тактические характеристики.</w:t>
      </w:r>
    </w:p>
    <w:p w14:paraId="71979D7A" w14:textId="77777777" w:rsidR="00CB50CE" w:rsidRDefault="00CB50CE" w:rsidP="00462E3C">
      <w:pPr>
        <w:pStyle w:val="80"/>
        <w:shd w:val="clear" w:color="auto" w:fill="auto"/>
        <w:spacing w:line="315" w:lineRule="exact"/>
        <w:ind w:left="40" w:right="-15"/>
      </w:pPr>
      <w:r>
        <w:rPr>
          <w:rStyle w:val="8"/>
          <w:b/>
          <w:bCs/>
          <w:i/>
          <w:iCs/>
          <w:color w:val="000000"/>
        </w:rPr>
        <w:t>Практика</w:t>
      </w:r>
      <w:r>
        <w:rPr>
          <w:rStyle w:val="8Arial"/>
          <w:b/>
          <w:bCs/>
          <w:i w:val="0"/>
          <w:iCs w:val="0"/>
          <w:color w:val="000000"/>
        </w:rPr>
        <w:t>.</w:t>
      </w:r>
    </w:p>
    <w:p w14:paraId="60814FF3" w14:textId="77777777" w:rsidR="00CB50CE" w:rsidRDefault="00CB50CE" w:rsidP="00462E3C">
      <w:pPr>
        <w:pStyle w:val="a5"/>
        <w:shd w:val="clear" w:color="auto" w:fill="auto"/>
        <w:spacing w:before="0" w:after="0" w:line="360" w:lineRule="exact"/>
        <w:ind w:left="40" w:right="-15" w:firstLine="0"/>
        <w:jc w:val="both"/>
      </w:pPr>
      <w:r>
        <w:rPr>
          <w:rStyle w:val="11"/>
          <w:color w:val="000000"/>
        </w:rPr>
        <w:t>Заряжание магазина патронами. Неполная разборка и сборка автомата Калашникова.</w:t>
      </w:r>
    </w:p>
    <w:p w14:paraId="5BE4F637" w14:textId="77777777" w:rsidR="00CB50CE" w:rsidRDefault="00CB50CE" w:rsidP="00462E3C">
      <w:pPr>
        <w:pStyle w:val="71"/>
        <w:numPr>
          <w:ilvl w:val="0"/>
          <w:numId w:val="13"/>
        </w:numPr>
        <w:shd w:val="clear" w:color="auto" w:fill="auto"/>
        <w:ind w:left="40" w:right="-15"/>
        <w:jc w:val="both"/>
      </w:pPr>
      <w:r>
        <w:rPr>
          <w:rStyle w:val="72"/>
          <w:b w:val="0"/>
          <w:bCs w:val="0"/>
          <w:color w:val="000000"/>
        </w:rPr>
        <w:t xml:space="preserve"> </w:t>
      </w:r>
      <w:r>
        <w:rPr>
          <w:rStyle w:val="7"/>
          <w:b/>
          <w:bCs/>
          <w:color w:val="000000"/>
        </w:rPr>
        <w:t>Основы стрельбы из оружия пневматической винтовки ИЖ-38.</w:t>
      </w:r>
    </w:p>
    <w:p w14:paraId="79C68D1E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40" w:right="-15" w:firstLine="0"/>
        <w:jc w:val="left"/>
      </w:pPr>
      <w:r>
        <w:rPr>
          <w:rStyle w:val="11"/>
          <w:color w:val="000000"/>
        </w:rPr>
        <w:t>Основы стрельбы — теоретический раздел огневой подготовки. В результате его изучения получают знания, необходимые для сознательного усвоения правил стрельбы и эксплуатации оружия,</w:t>
      </w:r>
    </w:p>
    <w:p w14:paraId="5120C2BD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40" w:right="-15" w:firstLine="0"/>
        <w:jc w:val="left"/>
      </w:pPr>
      <w:r>
        <w:rPr>
          <w:rStyle w:val="aa"/>
          <w:color w:val="000000"/>
        </w:rPr>
        <w:t xml:space="preserve">Назначение, общие характеристики, устройство и назначение механизмов </w:t>
      </w:r>
      <w:r>
        <w:rPr>
          <w:rStyle w:val="11"/>
          <w:color w:val="000000"/>
        </w:rPr>
        <w:t xml:space="preserve">Материальная часть оружия — раздел огневой подготовки, включающий изучение назначение, устройства оружия и приобретение навыков, обеспечивающих правильное обращение с ним, его сбережение и безотказную работу при стрельбе в </w:t>
      </w:r>
      <w:r>
        <w:rPr>
          <w:rStyle w:val="13"/>
          <w:color w:val="000000"/>
        </w:rPr>
        <w:t>Приемы и правила стрельбы.</w:t>
      </w:r>
    </w:p>
    <w:p w14:paraId="70DBBCD3" w14:textId="77777777" w:rsidR="00CB50CE" w:rsidRDefault="00CB50CE" w:rsidP="00462E3C">
      <w:pPr>
        <w:pStyle w:val="90"/>
        <w:shd w:val="clear" w:color="auto" w:fill="auto"/>
        <w:ind w:left="40" w:right="-15"/>
      </w:pPr>
      <w:r>
        <w:rPr>
          <w:rStyle w:val="9"/>
          <w:i/>
          <w:iCs/>
          <w:color w:val="000000"/>
        </w:rPr>
        <w:t>Меры безопасности при стрельбе и порядок выполнения стрельбы в тир. Изготовка, прицеливание, нажатие на спусковой крючок, дыхание.</w:t>
      </w:r>
    </w:p>
    <w:p w14:paraId="38E7E7A2" w14:textId="77777777" w:rsidR="00CB50CE" w:rsidRDefault="00CB50CE" w:rsidP="00462E3C">
      <w:pPr>
        <w:pStyle w:val="71"/>
        <w:numPr>
          <w:ilvl w:val="0"/>
          <w:numId w:val="13"/>
        </w:numPr>
        <w:shd w:val="clear" w:color="auto" w:fill="auto"/>
        <w:ind w:left="40" w:right="-15"/>
        <w:jc w:val="both"/>
      </w:pPr>
      <w:r>
        <w:rPr>
          <w:rStyle w:val="72"/>
          <w:b w:val="0"/>
          <w:bCs w:val="0"/>
          <w:color w:val="000000"/>
        </w:rPr>
        <w:t xml:space="preserve"> </w:t>
      </w:r>
      <w:r>
        <w:rPr>
          <w:rStyle w:val="7"/>
          <w:b/>
          <w:bCs/>
          <w:color w:val="000000"/>
        </w:rPr>
        <w:t>Метание теннисных мячей (гранат).</w:t>
      </w:r>
    </w:p>
    <w:p w14:paraId="33AE0ACB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40" w:right="-15" w:firstLine="0"/>
        <w:jc w:val="left"/>
      </w:pPr>
      <w:r>
        <w:rPr>
          <w:rStyle w:val="11"/>
          <w:color w:val="000000"/>
        </w:rPr>
        <w:t>Цель метания теннисных мячей — выработать навыки в правильном использовании метания ручных.</w:t>
      </w:r>
    </w:p>
    <w:p w14:paraId="36E0D887" w14:textId="77777777" w:rsidR="00CB50CE" w:rsidRDefault="00CB50CE" w:rsidP="00462E3C">
      <w:pPr>
        <w:pStyle w:val="71"/>
        <w:numPr>
          <w:ilvl w:val="0"/>
          <w:numId w:val="12"/>
        </w:numPr>
        <w:shd w:val="clear" w:color="auto" w:fill="auto"/>
        <w:ind w:left="40" w:right="-15"/>
        <w:jc w:val="both"/>
      </w:pPr>
      <w:r>
        <w:rPr>
          <w:rStyle w:val="72"/>
          <w:b w:val="0"/>
          <w:bCs w:val="0"/>
          <w:color w:val="000000"/>
        </w:rPr>
        <w:t xml:space="preserve"> </w:t>
      </w:r>
      <w:r>
        <w:rPr>
          <w:rStyle w:val="7"/>
          <w:b/>
          <w:bCs/>
          <w:color w:val="000000"/>
        </w:rPr>
        <w:t>Основы первой помощи.</w:t>
      </w:r>
    </w:p>
    <w:p w14:paraId="6ADF7128" w14:textId="77777777" w:rsidR="00CB50CE" w:rsidRDefault="00CB50CE" w:rsidP="00462E3C">
      <w:pPr>
        <w:pStyle w:val="80"/>
        <w:shd w:val="clear" w:color="auto" w:fill="auto"/>
        <w:spacing w:after="45" w:line="260" w:lineRule="exact"/>
        <w:ind w:left="40" w:right="-15"/>
      </w:pPr>
      <w:r>
        <w:rPr>
          <w:rStyle w:val="8"/>
          <w:b/>
          <w:bCs/>
          <w:i/>
          <w:iCs/>
          <w:color w:val="000000"/>
        </w:rPr>
        <w:t>Теория.</w:t>
      </w:r>
    </w:p>
    <w:p w14:paraId="1904FBA0" w14:textId="77777777" w:rsidR="00CB50CE" w:rsidRDefault="00CB50CE" w:rsidP="00462E3C">
      <w:pPr>
        <w:pStyle w:val="a5"/>
        <w:numPr>
          <w:ilvl w:val="0"/>
          <w:numId w:val="14"/>
        </w:numPr>
        <w:shd w:val="clear" w:color="auto" w:fill="auto"/>
        <w:spacing w:before="0" w:after="0" w:line="260" w:lineRule="exact"/>
        <w:ind w:left="40" w:right="-15" w:firstLine="0"/>
        <w:jc w:val="both"/>
      </w:pPr>
      <w:r>
        <w:rPr>
          <w:rStyle w:val="11"/>
          <w:color w:val="000000"/>
        </w:rPr>
        <w:t xml:space="preserve"> Понятие о ране.</w:t>
      </w:r>
    </w:p>
    <w:p w14:paraId="6F35F8C5" w14:textId="77777777" w:rsidR="00CB50CE" w:rsidRDefault="00CB50CE" w:rsidP="00462E3C">
      <w:pPr>
        <w:pStyle w:val="80"/>
        <w:shd w:val="clear" w:color="auto" w:fill="auto"/>
        <w:spacing w:line="353" w:lineRule="exact"/>
        <w:ind w:left="40" w:right="-15"/>
      </w:pPr>
      <w:r>
        <w:rPr>
          <w:rStyle w:val="8"/>
          <w:b/>
          <w:bCs/>
          <w:i/>
          <w:iCs/>
          <w:color w:val="000000"/>
        </w:rPr>
        <w:t>Практика</w:t>
      </w:r>
      <w:r>
        <w:rPr>
          <w:rStyle w:val="8Arial"/>
          <w:b/>
          <w:bCs/>
          <w:i w:val="0"/>
          <w:iCs w:val="0"/>
          <w:color w:val="000000"/>
        </w:rPr>
        <w:t>.</w:t>
      </w:r>
    </w:p>
    <w:p w14:paraId="0495A0FF" w14:textId="77777777" w:rsidR="00CB50CE" w:rsidRDefault="00CB50CE" w:rsidP="00462E3C">
      <w:pPr>
        <w:pStyle w:val="a5"/>
        <w:shd w:val="clear" w:color="auto" w:fill="auto"/>
        <w:spacing w:before="0" w:after="0" w:line="353" w:lineRule="exact"/>
        <w:ind w:left="40" w:right="-15" w:firstLine="0"/>
        <w:jc w:val="both"/>
      </w:pPr>
      <w:r>
        <w:rPr>
          <w:rStyle w:val="11"/>
          <w:color w:val="000000"/>
        </w:rPr>
        <w:t>классификация ран и их осложнения.</w:t>
      </w:r>
    </w:p>
    <w:p w14:paraId="7B4DFAD3" w14:textId="77777777" w:rsidR="00CB50CE" w:rsidRDefault="00CB50CE" w:rsidP="00462E3C">
      <w:pPr>
        <w:pStyle w:val="a5"/>
        <w:shd w:val="clear" w:color="auto" w:fill="auto"/>
        <w:spacing w:before="0" w:after="0" w:line="353" w:lineRule="exact"/>
        <w:ind w:left="40" w:right="-15" w:firstLine="0"/>
        <w:jc w:val="both"/>
      </w:pPr>
      <w:r>
        <w:rPr>
          <w:rStyle w:val="11"/>
          <w:color w:val="000000"/>
        </w:rPr>
        <w:t>Ожоги, обморожения, кровотечения, травмы.</w:t>
      </w:r>
    </w:p>
    <w:p w14:paraId="799C6696" w14:textId="77777777" w:rsidR="00CB50CE" w:rsidRDefault="00CB50CE" w:rsidP="00462E3C">
      <w:pPr>
        <w:pStyle w:val="80"/>
        <w:shd w:val="clear" w:color="auto" w:fill="auto"/>
        <w:spacing w:line="353" w:lineRule="exact"/>
        <w:ind w:left="40" w:right="-15"/>
      </w:pPr>
      <w:r>
        <w:rPr>
          <w:rStyle w:val="8"/>
          <w:b/>
          <w:bCs/>
          <w:i/>
          <w:iCs/>
          <w:color w:val="000000"/>
        </w:rPr>
        <w:t>Теория.</w:t>
      </w:r>
    </w:p>
    <w:p w14:paraId="0018851A" w14:textId="77777777" w:rsidR="00CB50CE" w:rsidRDefault="00CB50CE" w:rsidP="00462E3C">
      <w:pPr>
        <w:pStyle w:val="a5"/>
        <w:numPr>
          <w:ilvl w:val="0"/>
          <w:numId w:val="14"/>
        </w:numPr>
        <w:shd w:val="clear" w:color="auto" w:fill="auto"/>
        <w:spacing w:before="0" w:after="0" w:line="353" w:lineRule="exact"/>
        <w:ind w:left="40" w:right="-15" w:firstLine="0"/>
        <w:jc w:val="both"/>
      </w:pPr>
      <w:r>
        <w:rPr>
          <w:rStyle w:val="11"/>
          <w:color w:val="000000"/>
        </w:rPr>
        <w:t xml:space="preserve"> Гигиена. Правила поведения.</w:t>
      </w:r>
    </w:p>
    <w:p w14:paraId="47B6EC9E" w14:textId="77777777" w:rsidR="00CB50CE" w:rsidRDefault="00CB50CE" w:rsidP="00462E3C">
      <w:pPr>
        <w:pStyle w:val="71"/>
        <w:numPr>
          <w:ilvl w:val="0"/>
          <w:numId w:val="12"/>
        </w:numPr>
        <w:shd w:val="clear" w:color="auto" w:fill="auto"/>
        <w:spacing w:line="353" w:lineRule="exact"/>
        <w:ind w:left="40" w:right="-15"/>
        <w:jc w:val="both"/>
      </w:pPr>
      <w:r>
        <w:rPr>
          <w:rStyle w:val="7"/>
          <w:b/>
          <w:bCs/>
          <w:color w:val="000000"/>
        </w:rPr>
        <w:t xml:space="preserve"> Туризм (военная топография).</w:t>
      </w:r>
    </w:p>
    <w:p w14:paraId="4FA04FC0" w14:textId="77777777" w:rsidR="00CB50CE" w:rsidRDefault="00CB50CE" w:rsidP="00462E3C">
      <w:pPr>
        <w:pStyle w:val="80"/>
        <w:shd w:val="clear" w:color="auto" w:fill="auto"/>
        <w:spacing w:line="353" w:lineRule="exact"/>
        <w:ind w:left="40" w:right="-15"/>
      </w:pPr>
      <w:r>
        <w:rPr>
          <w:rStyle w:val="8"/>
          <w:b/>
          <w:bCs/>
          <w:i/>
          <w:iCs/>
          <w:color w:val="000000"/>
        </w:rPr>
        <w:t>Теория.</w:t>
      </w:r>
    </w:p>
    <w:p w14:paraId="542064DF" w14:textId="77777777" w:rsidR="00CB50CE" w:rsidRDefault="00CB50CE" w:rsidP="00462E3C">
      <w:pPr>
        <w:pStyle w:val="a5"/>
        <w:numPr>
          <w:ilvl w:val="0"/>
          <w:numId w:val="15"/>
        </w:numPr>
        <w:shd w:val="clear" w:color="auto" w:fill="auto"/>
        <w:spacing w:before="0" w:after="0" w:line="353" w:lineRule="exact"/>
        <w:ind w:left="40" w:right="-15" w:firstLine="0"/>
        <w:jc w:val="both"/>
      </w:pPr>
      <w:r>
        <w:rPr>
          <w:rStyle w:val="11"/>
          <w:color w:val="000000"/>
        </w:rPr>
        <w:t xml:space="preserve"> Местность как элемент боевой обстановки.</w:t>
      </w:r>
    </w:p>
    <w:p w14:paraId="79CA9CF8" w14:textId="77777777" w:rsidR="00CB50CE" w:rsidRDefault="00CB50CE" w:rsidP="00462E3C">
      <w:pPr>
        <w:pStyle w:val="71"/>
        <w:shd w:val="clear" w:color="auto" w:fill="auto"/>
        <w:spacing w:line="260" w:lineRule="exact"/>
        <w:ind w:left="40" w:right="-15"/>
        <w:jc w:val="both"/>
      </w:pPr>
      <w:r>
        <w:rPr>
          <w:rStyle w:val="7"/>
          <w:b/>
          <w:bCs/>
          <w:color w:val="000000"/>
        </w:rPr>
        <w:t>Практика.</w:t>
      </w:r>
    </w:p>
    <w:p w14:paraId="6CF4CDC0" w14:textId="77777777" w:rsidR="00CB50CE" w:rsidRDefault="00CB50CE" w:rsidP="00462E3C">
      <w:pPr>
        <w:pStyle w:val="a5"/>
        <w:shd w:val="clear" w:color="auto" w:fill="auto"/>
        <w:spacing w:before="0" w:after="0" w:line="325" w:lineRule="exact"/>
        <w:ind w:left="40" w:right="-15" w:firstLine="0"/>
        <w:jc w:val="both"/>
      </w:pPr>
      <w:r>
        <w:rPr>
          <w:rStyle w:val="11"/>
          <w:color w:val="000000"/>
        </w:rPr>
        <w:t>Компас и приемы работы с ним.</w:t>
      </w:r>
    </w:p>
    <w:p w14:paraId="0686421A" w14:textId="77777777" w:rsidR="00CB50CE" w:rsidRDefault="00CB50CE" w:rsidP="00462E3C">
      <w:pPr>
        <w:pStyle w:val="a5"/>
        <w:numPr>
          <w:ilvl w:val="0"/>
          <w:numId w:val="15"/>
        </w:numPr>
        <w:shd w:val="clear" w:color="auto" w:fill="auto"/>
        <w:spacing w:before="0" w:after="0" w:line="325" w:lineRule="exact"/>
        <w:ind w:left="40" w:right="-15" w:firstLine="0"/>
        <w:jc w:val="both"/>
      </w:pPr>
      <w:r>
        <w:rPr>
          <w:rStyle w:val="11"/>
          <w:color w:val="000000"/>
        </w:rPr>
        <w:t xml:space="preserve"> Местность и ее значение в бою.</w:t>
      </w:r>
    </w:p>
    <w:p w14:paraId="67A2A2F4" w14:textId="77777777" w:rsidR="00CB50CE" w:rsidRDefault="00CB50CE" w:rsidP="00462E3C">
      <w:pPr>
        <w:pStyle w:val="80"/>
        <w:shd w:val="clear" w:color="auto" w:fill="auto"/>
        <w:spacing w:line="325" w:lineRule="exact"/>
        <w:ind w:left="40" w:right="-15"/>
      </w:pPr>
      <w:r>
        <w:rPr>
          <w:rStyle w:val="8"/>
          <w:b/>
          <w:bCs/>
          <w:i/>
          <w:iCs/>
          <w:color w:val="000000"/>
        </w:rPr>
        <w:t>Теория.</w:t>
      </w:r>
    </w:p>
    <w:p w14:paraId="65525DBB" w14:textId="77777777" w:rsidR="00CB50CE" w:rsidRDefault="00CB50CE" w:rsidP="00462E3C">
      <w:pPr>
        <w:pStyle w:val="a5"/>
        <w:shd w:val="clear" w:color="auto" w:fill="auto"/>
        <w:spacing w:before="0" w:after="0" w:line="329" w:lineRule="exact"/>
        <w:ind w:left="40" w:right="-15" w:firstLine="0"/>
        <w:jc w:val="both"/>
      </w:pPr>
      <w:r>
        <w:rPr>
          <w:rStyle w:val="11"/>
          <w:color w:val="000000"/>
        </w:rPr>
        <w:t xml:space="preserve">Сущность и способы ориентирования на местности. Определение сторон горизонта </w:t>
      </w:r>
      <w:r>
        <w:rPr>
          <w:rStyle w:val="11"/>
          <w:color w:val="000000"/>
        </w:rPr>
        <w:lastRenderedPageBreak/>
        <w:t>различными способами. Выбор ориентиров.</w:t>
      </w:r>
    </w:p>
    <w:p w14:paraId="23E2A8C6" w14:textId="77777777" w:rsidR="00CB50CE" w:rsidRDefault="00CB50CE" w:rsidP="00462E3C">
      <w:pPr>
        <w:pStyle w:val="80"/>
        <w:shd w:val="clear" w:color="auto" w:fill="auto"/>
        <w:spacing w:line="329" w:lineRule="exact"/>
        <w:ind w:left="40" w:right="-15"/>
      </w:pPr>
      <w:r>
        <w:rPr>
          <w:rStyle w:val="8"/>
          <w:b/>
          <w:bCs/>
          <w:i/>
          <w:iCs/>
          <w:color w:val="000000"/>
        </w:rPr>
        <w:t>Практика.</w:t>
      </w:r>
    </w:p>
    <w:p w14:paraId="4971859A" w14:textId="77777777" w:rsidR="00CB50CE" w:rsidRDefault="00CB50CE" w:rsidP="00462E3C">
      <w:pPr>
        <w:pStyle w:val="a5"/>
        <w:shd w:val="clear" w:color="auto" w:fill="auto"/>
        <w:spacing w:before="0" w:after="295" w:line="329" w:lineRule="exact"/>
        <w:ind w:left="40" w:right="-15" w:firstLine="0"/>
        <w:jc w:val="left"/>
      </w:pPr>
      <w:r>
        <w:rPr>
          <w:rStyle w:val="11"/>
          <w:color w:val="000000"/>
        </w:rPr>
        <w:t>Движение по азимутам. Определение и выдерживание направлений на местности. Порядок движения, обход препятствий и движения по азимуту.</w:t>
      </w:r>
    </w:p>
    <w:p w14:paraId="231F3E56" w14:textId="77777777" w:rsidR="00CB50CE" w:rsidRDefault="00CB50CE" w:rsidP="00462E3C">
      <w:pPr>
        <w:pStyle w:val="71"/>
        <w:shd w:val="clear" w:color="auto" w:fill="auto"/>
        <w:spacing w:after="56" w:line="260" w:lineRule="exact"/>
        <w:ind w:left="40" w:right="-15"/>
        <w:jc w:val="both"/>
      </w:pPr>
      <w:r>
        <w:rPr>
          <w:rStyle w:val="70"/>
          <w:b/>
          <w:bCs/>
          <w:color w:val="000000"/>
        </w:rPr>
        <w:t>Раздел IV.</w:t>
      </w:r>
      <w:r>
        <w:rPr>
          <w:rStyle w:val="7"/>
          <w:b/>
          <w:bCs/>
          <w:color w:val="000000"/>
        </w:rPr>
        <w:t xml:space="preserve"> Физическая подготовка.</w:t>
      </w:r>
    </w:p>
    <w:p w14:paraId="00A73779" w14:textId="77777777" w:rsidR="00CB50CE" w:rsidRDefault="00CB50CE" w:rsidP="00462E3C">
      <w:pPr>
        <w:pStyle w:val="71"/>
        <w:shd w:val="clear" w:color="auto" w:fill="auto"/>
        <w:spacing w:line="260" w:lineRule="exact"/>
        <w:ind w:left="40" w:right="-15"/>
        <w:jc w:val="both"/>
      </w:pPr>
      <w:r>
        <w:rPr>
          <w:rStyle w:val="7"/>
          <w:b/>
          <w:bCs/>
          <w:color w:val="000000"/>
        </w:rPr>
        <w:t>4.1.</w:t>
      </w:r>
      <w:r w:rsidR="00F06523">
        <w:rPr>
          <w:rStyle w:val="7"/>
          <w:b/>
          <w:bCs/>
          <w:color w:val="000000"/>
        </w:rPr>
        <w:t>1</w:t>
      </w:r>
      <w:r w:rsidR="00772FDA">
        <w:rPr>
          <w:rStyle w:val="7"/>
          <w:b/>
          <w:bCs/>
          <w:color w:val="000000"/>
        </w:rPr>
        <w:t xml:space="preserve"> </w:t>
      </w:r>
      <w:r w:rsidR="001D7AE4">
        <w:rPr>
          <w:rStyle w:val="7"/>
          <w:b/>
          <w:bCs/>
          <w:color w:val="000000"/>
        </w:rPr>
        <w:t>О</w:t>
      </w:r>
      <w:r>
        <w:rPr>
          <w:rStyle w:val="7"/>
          <w:b/>
          <w:bCs/>
          <w:color w:val="000000"/>
        </w:rPr>
        <w:t>ФП</w:t>
      </w:r>
    </w:p>
    <w:p w14:paraId="2A07C259" w14:textId="77777777" w:rsidR="00CB50CE" w:rsidRDefault="00CB50CE" w:rsidP="00462E3C">
      <w:pPr>
        <w:pStyle w:val="80"/>
        <w:shd w:val="clear" w:color="auto" w:fill="auto"/>
        <w:spacing w:line="300" w:lineRule="exact"/>
        <w:ind w:left="20" w:right="-15" w:firstLine="560"/>
      </w:pPr>
      <w:r>
        <w:rPr>
          <w:rStyle w:val="8"/>
          <w:b/>
          <w:bCs/>
          <w:i/>
          <w:iCs/>
          <w:color w:val="000000"/>
        </w:rPr>
        <w:t>Теория</w:t>
      </w:r>
      <w:r>
        <w:rPr>
          <w:rStyle w:val="8Arial"/>
          <w:b/>
          <w:bCs/>
          <w:i w:val="0"/>
          <w:iCs w:val="0"/>
          <w:color w:val="000000"/>
        </w:rPr>
        <w:t>.</w:t>
      </w:r>
    </w:p>
    <w:p w14:paraId="06B79C50" w14:textId="77777777" w:rsidR="001D7AE4" w:rsidRPr="00F06523" w:rsidRDefault="001D7AE4" w:rsidP="00462E3C">
      <w:pPr>
        <w:pStyle w:val="a5"/>
        <w:shd w:val="clear" w:color="auto" w:fill="auto"/>
        <w:spacing w:before="0" w:after="0" w:line="311" w:lineRule="exact"/>
        <w:ind w:left="580" w:right="-15" w:firstLine="0"/>
        <w:jc w:val="both"/>
        <w:rPr>
          <w:rStyle w:val="11"/>
          <w:b/>
          <w:color w:val="000000"/>
        </w:rPr>
      </w:pPr>
      <w:r w:rsidRPr="00F06523">
        <w:rPr>
          <w:rStyle w:val="11"/>
          <w:b/>
          <w:color w:val="000000"/>
        </w:rPr>
        <w:t>4.1.2</w:t>
      </w:r>
      <w:r>
        <w:rPr>
          <w:rStyle w:val="11"/>
          <w:color w:val="000000"/>
        </w:rPr>
        <w:t xml:space="preserve"> </w:t>
      </w:r>
      <w:r w:rsidRPr="00F06523">
        <w:rPr>
          <w:rStyle w:val="11"/>
          <w:b/>
          <w:color w:val="000000"/>
        </w:rPr>
        <w:t xml:space="preserve">Развитие двигательной </w:t>
      </w:r>
      <w:r w:rsidR="00F06523" w:rsidRPr="00F06523">
        <w:rPr>
          <w:rStyle w:val="11"/>
          <w:b/>
          <w:color w:val="000000"/>
        </w:rPr>
        <w:t>активности.</w:t>
      </w:r>
    </w:p>
    <w:p w14:paraId="4CF46F15" w14:textId="77777777" w:rsidR="001D7AE4" w:rsidRDefault="00CB50CE" w:rsidP="00462E3C">
      <w:pPr>
        <w:pStyle w:val="a5"/>
        <w:shd w:val="clear" w:color="auto" w:fill="auto"/>
        <w:spacing w:before="0" w:after="0" w:line="311" w:lineRule="exact"/>
        <w:ind w:left="580" w:right="-15" w:firstLine="0"/>
        <w:jc w:val="both"/>
        <w:rPr>
          <w:rStyle w:val="11"/>
          <w:color w:val="000000"/>
        </w:rPr>
      </w:pPr>
      <w:r>
        <w:rPr>
          <w:rStyle w:val="11"/>
          <w:color w:val="000000"/>
        </w:rPr>
        <w:t>П</w:t>
      </w:r>
      <w:r w:rsidR="00F06523">
        <w:rPr>
          <w:rStyle w:val="11"/>
          <w:color w:val="000000"/>
        </w:rPr>
        <w:t>роведение</w:t>
      </w:r>
      <w:r>
        <w:rPr>
          <w:rStyle w:val="11"/>
          <w:color w:val="000000"/>
        </w:rPr>
        <w:t xml:space="preserve"> техники безопасности. Физиологические закономерности формирования двигательных навыков. Фазы формирования двигательных навыков. </w:t>
      </w:r>
    </w:p>
    <w:p w14:paraId="58565BCC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580" w:right="-15" w:firstLine="0"/>
        <w:jc w:val="both"/>
      </w:pPr>
      <w:r>
        <w:rPr>
          <w:rStyle w:val="13"/>
          <w:color w:val="000000"/>
        </w:rPr>
        <w:t>Практика.</w:t>
      </w:r>
    </w:p>
    <w:p w14:paraId="040C7722" w14:textId="77777777" w:rsidR="00CB50CE" w:rsidRDefault="00CB50CE" w:rsidP="00462E3C">
      <w:pPr>
        <w:pStyle w:val="a5"/>
        <w:numPr>
          <w:ilvl w:val="0"/>
          <w:numId w:val="16"/>
        </w:numPr>
        <w:shd w:val="clear" w:color="auto" w:fill="auto"/>
        <w:spacing w:before="0" w:after="0" w:line="311" w:lineRule="exact"/>
        <w:ind w:left="580" w:right="-15" w:firstLine="0"/>
        <w:jc w:val="left"/>
      </w:pPr>
      <w:r>
        <w:rPr>
          <w:rStyle w:val="11"/>
          <w:color w:val="000000"/>
        </w:rPr>
        <w:t xml:space="preserve"> Упражнения, связанные с перемещением тела в пространстве: ходьба, бег, прыжки, ползание, кувырки.</w:t>
      </w:r>
    </w:p>
    <w:p w14:paraId="6D42F48B" w14:textId="77777777" w:rsidR="00CB50CE" w:rsidRDefault="00CB50CE" w:rsidP="00462E3C">
      <w:pPr>
        <w:pStyle w:val="a5"/>
        <w:numPr>
          <w:ilvl w:val="0"/>
          <w:numId w:val="16"/>
        </w:numPr>
        <w:shd w:val="clear" w:color="auto" w:fill="auto"/>
        <w:spacing w:before="0" w:after="0" w:line="311" w:lineRule="exact"/>
        <w:ind w:left="20" w:right="-15" w:firstLine="560"/>
        <w:jc w:val="both"/>
      </w:pPr>
      <w:r>
        <w:rPr>
          <w:rStyle w:val="11"/>
          <w:color w:val="000000"/>
        </w:rPr>
        <w:t xml:space="preserve"> Общеразвивающие упражнения:</w:t>
      </w:r>
    </w:p>
    <w:p w14:paraId="3CAC643E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20" w:right="-15" w:firstLine="560"/>
        <w:jc w:val="both"/>
      </w:pPr>
      <w:r>
        <w:rPr>
          <w:rStyle w:val="11"/>
          <w:color w:val="000000"/>
        </w:rPr>
        <w:t>а) без предметов;</w:t>
      </w:r>
    </w:p>
    <w:p w14:paraId="3C8E8028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580" w:right="-15" w:firstLine="0"/>
        <w:jc w:val="left"/>
      </w:pPr>
      <w:r>
        <w:rPr>
          <w:rStyle w:val="11"/>
          <w:color w:val="000000"/>
        </w:rPr>
        <w:t>б) с предметами (гимнастическими палками, обручами, малыми и большими мячами и др.);</w:t>
      </w:r>
    </w:p>
    <w:p w14:paraId="41D74C02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580" w:right="-15" w:firstLine="0"/>
        <w:jc w:val="left"/>
      </w:pPr>
      <w:r>
        <w:rPr>
          <w:rStyle w:val="11"/>
          <w:color w:val="000000"/>
        </w:rPr>
        <w:t>в) на снарядах (гимнастической стенке, кольцах, гимнастической скамейке, лестнице, тренажерах).</w:t>
      </w:r>
    </w:p>
    <w:p w14:paraId="7B8BBB85" w14:textId="77777777" w:rsidR="00CB50CE" w:rsidRDefault="00CB50CE" w:rsidP="00462E3C">
      <w:pPr>
        <w:pStyle w:val="a5"/>
        <w:numPr>
          <w:ilvl w:val="0"/>
          <w:numId w:val="16"/>
        </w:numPr>
        <w:shd w:val="clear" w:color="auto" w:fill="auto"/>
        <w:spacing w:before="0" w:after="0" w:line="311" w:lineRule="exact"/>
        <w:ind w:left="20" w:right="-15" w:firstLine="560"/>
        <w:jc w:val="both"/>
      </w:pPr>
      <w:r>
        <w:rPr>
          <w:rStyle w:val="11"/>
          <w:color w:val="000000"/>
        </w:rPr>
        <w:t xml:space="preserve"> Упражнения на развитие силы, быстроты, выносливости, гибкости, ловкости.</w:t>
      </w:r>
    </w:p>
    <w:p w14:paraId="3AA5D281" w14:textId="77777777" w:rsidR="00CB50CE" w:rsidRDefault="00CB50CE" w:rsidP="00462E3C">
      <w:pPr>
        <w:pStyle w:val="a5"/>
        <w:numPr>
          <w:ilvl w:val="0"/>
          <w:numId w:val="16"/>
        </w:numPr>
        <w:shd w:val="clear" w:color="auto" w:fill="auto"/>
        <w:spacing w:before="0" w:after="0" w:line="311" w:lineRule="exact"/>
        <w:ind w:left="580" w:right="-15" w:firstLine="0"/>
        <w:jc w:val="left"/>
      </w:pPr>
      <w:r>
        <w:rPr>
          <w:rStyle w:val="11"/>
          <w:color w:val="000000"/>
        </w:rPr>
        <w:t xml:space="preserve"> Упражнения на коррекцию осанки, сводов стопы, телосложения, укрепления мышц спины, живота, рук и плечевого пояса, ног.</w:t>
      </w:r>
    </w:p>
    <w:p w14:paraId="06897C01" w14:textId="77777777" w:rsidR="00CB50CE" w:rsidRDefault="00CB50CE" w:rsidP="00462E3C">
      <w:pPr>
        <w:pStyle w:val="a5"/>
        <w:numPr>
          <w:ilvl w:val="0"/>
          <w:numId w:val="16"/>
        </w:numPr>
        <w:shd w:val="clear" w:color="auto" w:fill="auto"/>
        <w:spacing w:before="0" w:after="0" w:line="311" w:lineRule="exact"/>
        <w:ind w:left="580" w:right="-15" w:firstLine="0"/>
        <w:jc w:val="left"/>
      </w:pPr>
      <w:r>
        <w:rPr>
          <w:rStyle w:val="11"/>
          <w:color w:val="000000"/>
        </w:rPr>
        <w:t xml:space="preserve"> Упражнения, направленные на развитие и коррекцию восприятия, мышления, воображения, зрительной и слуховой памяти, внимания и других психических процессов, (эстафеты).</w:t>
      </w:r>
    </w:p>
    <w:p w14:paraId="6366DD5F" w14:textId="77777777" w:rsidR="00CB50CE" w:rsidRDefault="00CB50CE" w:rsidP="001D7AE4">
      <w:pPr>
        <w:pStyle w:val="71"/>
        <w:shd w:val="clear" w:color="auto" w:fill="auto"/>
        <w:tabs>
          <w:tab w:val="left" w:pos="426"/>
        </w:tabs>
        <w:ind w:left="20" w:right="-15" w:firstLine="547"/>
        <w:jc w:val="both"/>
        <w:rPr>
          <w:rStyle w:val="7"/>
          <w:b/>
          <w:bCs/>
          <w:color w:val="000000"/>
        </w:rPr>
      </w:pPr>
      <w:r>
        <w:rPr>
          <w:rStyle w:val="7"/>
          <w:b/>
          <w:bCs/>
          <w:color w:val="000000"/>
        </w:rPr>
        <w:t>СФП.</w:t>
      </w:r>
    </w:p>
    <w:p w14:paraId="7C476963" w14:textId="77777777" w:rsidR="00F06523" w:rsidRPr="00F06523" w:rsidRDefault="00F06523" w:rsidP="001D7AE4">
      <w:pPr>
        <w:pStyle w:val="71"/>
        <w:shd w:val="clear" w:color="auto" w:fill="auto"/>
        <w:tabs>
          <w:tab w:val="left" w:pos="426"/>
        </w:tabs>
        <w:ind w:left="20" w:right="-15" w:firstLine="547"/>
        <w:jc w:val="both"/>
        <w:rPr>
          <w:b w:val="0"/>
        </w:rPr>
      </w:pPr>
      <w:r w:rsidRPr="00F06523">
        <w:rPr>
          <w:rStyle w:val="7"/>
          <w:b/>
          <w:bCs/>
          <w:color w:val="000000"/>
        </w:rPr>
        <w:t>4.1.3</w:t>
      </w:r>
      <w:r>
        <w:rPr>
          <w:rStyle w:val="7"/>
          <w:bCs/>
          <w:color w:val="000000"/>
        </w:rPr>
        <w:t xml:space="preserve"> </w:t>
      </w:r>
      <w:r w:rsidRPr="00F06523">
        <w:rPr>
          <w:rStyle w:val="7"/>
          <w:b/>
          <w:bCs/>
          <w:color w:val="000000"/>
        </w:rPr>
        <w:t>Развитие координации, гибкости, скорости, силы, выносливости.</w:t>
      </w:r>
    </w:p>
    <w:p w14:paraId="5AA30009" w14:textId="77777777" w:rsidR="00CB50CE" w:rsidRDefault="00CB50CE" w:rsidP="00462E3C">
      <w:pPr>
        <w:pStyle w:val="80"/>
        <w:shd w:val="clear" w:color="auto" w:fill="auto"/>
        <w:spacing w:line="300" w:lineRule="exact"/>
        <w:ind w:left="20" w:right="-15" w:firstLine="560"/>
      </w:pPr>
      <w:r>
        <w:rPr>
          <w:rStyle w:val="8"/>
          <w:b/>
          <w:bCs/>
          <w:i/>
          <w:iCs/>
          <w:color w:val="000000"/>
        </w:rPr>
        <w:t>Теория</w:t>
      </w:r>
      <w:r>
        <w:rPr>
          <w:rStyle w:val="8Arial"/>
          <w:b/>
          <w:bCs/>
          <w:i w:val="0"/>
          <w:iCs w:val="0"/>
          <w:color w:val="000000"/>
        </w:rPr>
        <w:t>.</w:t>
      </w:r>
    </w:p>
    <w:p w14:paraId="3A4549E3" w14:textId="77777777" w:rsidR="00CB50CE" w:rsidRDefault="00CB50CE" w:rsidP="00462E3C">
      <w:pPr>
        <w:pStyle w:val="a5"/>
        <w:shd w:val="clear" w:color="auto" w:fill="auto"/>
        <w:spacing w:before="0" w:after="0" w:line="318" w:lineRule="exact"/>
        <w:ind w:left="580" w:right="-15" w:firstLine="0"/>
        <w:jc w:val="both"/>
      </w:pPr>
      <w:r>
        <w:rPr>
          <w:rStyle w:val="11"/>
          <w:color w:val="000000"/>
        </w:rPr>
        <w:t>Тренировка как процесс формирования двигательных навыков и расширения функциональных возможностей организма.</w:t>
      </w:r>
    </w:p>
    <w:p w14:paraId="0F306388" w14:textId="77777777" w:rsidR="00CB50CE" w:rsidRDefault="00CB50CE" w:rsidP="00462E3C">
      <w:pPr>
        <w:pStyle w:val="71"/>
        <w:shd w:val="clear" w:color="auto" w:fill="auto"/>
        <w:spacing w:line="357" w:lineRule="exact"/>
        <w:ind w:left="20" w:right="-15" w:firstLine="560"/>
        <w:jc w:val="both"/>
      </w:pPr>
      <w:r>
        <w:rPr>
          <w:rStyle w:val="7"/>
          <w:b/>
          <w:bCs/>
          <w:color w:val="000000"/>
        </w:rPr>
        <w:t>Практика.</w:t>
      </w:r>
    </w:p>
    <w:p w14:paraId="4E67189F" w14:textId="77777777" w:rsidR="00CB50CE" w:rsidRDefault="00CB50CE" w:rsidP="00462E3C">
      <w:pPr>
        <w:pStyle w:val="71"/>
        <w:shd w:val="clear" w:color="auto" w:fill="auto"/>
        <w:spacing w:line="357" w:lineRule="exact"/>
        <w:ind w:left="20" w:right="-15" w:firstLine="560"/>
        <w:jc w:val="both"/>
      </w:pPr>
      <w:proofErr w:type="gramStart"/>
      <w:r>
        <w:rPr>
          <w:rStyle w:val="7"/>
          <w:b/>
          <w:bCs/>
          <w:color w:val="000000"/>
        </w:rPr>
        <w:t>Упражнения на развитие физических качеств: быстроты, силы, выносливости, гибкости, ловкости, координации движений, скоростно-силовых.</w:t>
      </w:r>
      <w:proofErr w:type="gramEnd"/>
    </w:p>
    <w:p w14:paraId="642858C9" w14:textId="77777777" w:rsidR="00CB50CE" w:rsidRDefault="00CB50CE" w:rsidP="00462E3C">
      <w:pPr>
        <w:pStyle w:val="a5"/>
        <w:shd w:val="clear" w:color="auto" w:fill="auto"/>
        <w:spacing w:before="0" w:after="0" w:line="357" w:lineRule="exact"/>
        <w:ind w:left="20" w:right="-15" w:firstLine="560"/>
        <w:jc w:val="both"/>
      </w:pPr>
      <w:r>
        <w:rPr>
          <w:rStyle w:val="11"/>
          <w:color w:val="000000"/>
        </w:rPr>
        <w:t>Общеразвивающие упражнения без предметов. Упражнения для рук и плечевого пояса. Упражнения для туловища. Упражнения для ног. Упражнения для рук, туловища и ног.</w:t>
      </w:r>
    </w:p>
    <w:p w14:paraId="7AE30CBB" w14:textId="77777777" w:rsidR="00CB50CE" w:rsidRDefault="00B952D7" w:rsidP="00462E3C">
      <w:pPr>
        <w:pStyle w:val="a5"/>
        <w:shd w:val="clear" w:color="auto" w:fill="auto"/>
        <w:spacing w:before="0" w:after="0" w:line="357" w:lineRule="exact"/>
        <w:ind w:left="20" w:right="-15" w:firstLine="560"/>
        <w:jc w:val="both"/>
      </w:pPr>
      <w:r>
        <w:rPr>
          <w:rStyle w:val="11"/>
          <w:color w:val="000000"/>
        </w:rPr>
        <w:t>Общеразвивающие</w:t>
      </w:r>
      <w:r w:rsidR="00CB50CE">
        <w:rPr>
          <w:rStyle w:val="11"/>
          <w:color w:val="000000"/>
        </w:rPr>
        <w:t xml:space="preserve"> упражнения с предметами. Со скакалкой. С гимнастической палкой. Упражнения с теннисным мячом. Упражнения с набивным мячом. Упражнения с набивным мячом (вес мяча от 1 до 3 кг). Упражнения с отягощениями (с гантелями, штангой, гирями).</w:t>
      </w:r>
    </w:p>
    <w:p w14:paraId="736C497B" w14:textId="77777777" w:rsidR="00CB50CE" w:rsidRDefault="00CB50CE" w:rsidP="00462E3C">
      <w:pPr>
        <w:pStyle w:val="a5"/>
        <w:shd w:val="clear" w:color="auto" w:fill="auto"/>
        <w:spacing w:before="0" w:after="0" w:line="357" w:lineRule="exact"/>
        <w:ind w:left="20" w:right="-15" w:firstLine="560"/>
        <w:jc w:val="both"/>
      </w:pPr>
      <w:r>
        <w:rPr>
          <w:rStyle w:val="11"/>
          <w:color w:val="000000"/>
        </w:rPr>
        <w:t>Упражнения на гимнастических снарядах (на канате и шесте, на бревне, на перекладине и кольцах, на козле).</w:t>
      </w:r>
    </w:p>
    <w:p w14:paraId="1C4BF516" w14:textId="77777777" w:rsidR="00CB50CE" w:rsidRDefault="00CB50CE" w:rsidP="00462E3C">
      <w:pPr>
        <w:pStyle w:val="a5"/>
        <w:shd w:val="clear" w:color="auto" w:fill="auto"/>
        <w:spacing w:before="0" w:after="0" w:line="357" w:lineRule="exact"/>
        <w:ind w:left="20" w:right="-15" w:firstLine="560"/>
        <w:jc w:val="both"/>
      </w:pPr>
      <w:r>
        <w:rPr>
          <w:rStyle w:val="11"/>
          <w:color w:val="000000"/>
        </w:rPr>
        <w:lastRenderedPageBreak/>
        <w:t>Акробатические упражнения (кувырки, перевороты, подъемы).</w:t>
      </w:r>
    </w:p>
    <w:p w14:paraId="29061B25" w14:textId="77777777" w:rsidR="00CB50CE" w:rsidRDefault="00CB50CE" w:rsidP="00462E3C">
      <w:pPr>
        <w:pStyle w:val="a5"/>
        <w:shd w:val="clear" w:color="auto" w:fill="auto"/>
        <w:spacing w:before="0" w:after="0" w:line="357" w:lineRule="exact"/>
        <w:ind w:left="20" w:right="-15" w:firstLine="560"/>
        <w:jc w:val="both"/>
      </w:pPr>
      <w:r>
        <w:rPr>
          <w:rStyle w:val="11"/>
          <w:color w:val="000000"/>
        </w:rPr>
        <w:t>Легкая атлетика (бег на короткие дистанции, кроссы с преодолением различных естественных и искусственных препятствий; прыжки в длину и высоту с места и с разбега).</w:t>
      </w:r>
    </w:p>
    <w:p w14:paraId="6A4C1F39" w14:textId="77777777" w:rsidR="00CB50CE" w:rsidRDefault="00CB50CE" w:rsidP="00462E3C">
      <w:pPr>
        <w:pStyle w:val="a5"/>
        <w:shd w:val="clear" w:color="auto" w:fill="auto"/>
        <w:spacing w:before="0" w:after="0" w:line="357" w:lineRule="exact"/>
        <w:ind w:left="20" w:right="-15" w:firstLine="560"/>
        <w:jc w:val="both"/>
      </w:pPr>
      <w:r>
        <w:rPr>
          <w:rStyle w:val="11"/>
          <w:color w:val="000000"/>
        </w:rPr>
        <w:t>Силовая подготовка. Упражнения на специальных тренажерах.</w:t>
      </w:r>
    </w:p>
    <w:p w14:paraId="0556C42C" w14:textId="77777777" w:rsidR="00CB50CE" w:rsidRDefault="00CB50CE" w:rsidP="00462E3C">
      <w:pPr>
        <w:pStyle w:val="a5"/>
        <w:shd w:val="clear" w:color="auto" w:fill="auto"/>
        <w:spacing w:before="0" w:after="0" w:line="357" w:lineRule="exact"/>
        <w:ind w:left="20" w:right="-15" w:firstLine="560"/>
        <w:jc w:val="both"/>
      </w:pPr>
      <w:r>
        <w:rPr>
          <w:rStyle w:val="11"/>
          <w:color w:val="000000"/>
        </w:rPr>
        <w:t>Лыжная подготовка. Способы передвижения.</w:t>
      </w:r>
    </w:p>
    <w:p w14:paraId="6CB08620" w14:textId="77777777" w:rsidR="00CB50CE" w:rsidRDefault="00F06523" w:rsidP="00F06523">
      <w:pPr>
        <w:pStyle w:val="71"/>
        <w:shd w:val="clear" w:color="auto" w:fill="auto"/>
        <w:spacing w:line="357" w:lineRule="exact"/>
        <w:ind w:right="-15" w:firstLine="567"/>
        <w:jc w:val="both"/>
      </w:pPr>
      <w:r w:rsidRPr="00F06523">
        <w:rPr>
          <w:rStyle w:val="72"/>
          <w:bCs w:val="0"/>
          <w:color w:val="000000"/>
        </w:rPr>
        <w:t>4.1.4</w:t>
      </w:r>
      <w:r w:rsidR="00CB50CE">
        <w:rPr>
          <w:rStyle w:val="72"/>
          <w:b w:val="0"/>
          <w:bCs w:val="0"/>
          <w:color w:val="000000"/>
        </w:rPr>
        <w:t xml:space="preserve"> </w:t>
      </w:r>
      <w:proofErr w:type="spellStart"/>
      <w:r w:rsidR="00CB50CE">
        <w:rPr>
          <w:rStyle w:val="7"/>
          <w:b/>
          <w:bCs/>
          <w:color w:val="000000"/>
        </w:rPr>
        <w:t>К</w:t>
      </w:r>
      <w:r w:rsidR="00B952D7">
        <w:rPr>
          <w:rStyle w:val="7"/>
          <w:b/>
          <w:bCs/>
          <w:color w:val="000000"/>
        </w:rPr>
        <w:t>р</w:t>
      </w:r>
      <w:r w:rsidR="00CB50CE">
        <w:rPr>
          <w:rStyle w:val="7"/>
          <w:b/>
          <w:bCs/>
          <w:color w:val="000000"/>
        </w:rPr>
        <w:t>оссфит</w:t>
      </w:r>
      <w:proofErr w:type="spellEnd"/>
    </w:p>
    <w:p w14:paraId="4B167807" w14:textId="77777777" w:rsidR="00CB50CE" w:rsidRDefault="00CB50CE" w:rsidP="00462E3C">
      <w:pPr>
        <w:pStyle w:val="a5"/>
        <w:shd w:val="clear" w:color="auto" w:fill="auto"/>
        <w:spacing w:before="0" w:after="0" w:line="357" w:lineRule="exact"/>
        <w:ind w:left="20" w:right="-15" w:firstLine="560"/>
        <w:jc w:val="both"/>
      </w:pPr>
      <w:r>
        <w:rPr>
          <w:rStyle w:val="11"/>
          <w:color w:val="000000"/>
        </w:rPr>
        <w:t>Гимнастические упражнения; метаболический комплекс упражнений с собственным весом.</w:t>
      </w:r>
    </w:p>
    <w:p w14:paraId="38078EDE" w14:textId="77777777" w:rsidR="00CB50CE" w:rsidRDefault="00F06523" w:rsidP="00F06523">
      <w:pPr>
        <w:pStyle w:val="71"/>
        <w:shd w:val="clear" w:color="auto" w:fill="auto"/>
        <w:spacing w:line="357" w:lineRule="exact"/>
        <w:ind w:right="-15" w:firstLine="567"/>
        <w:jc w:val="both"/>
      </w:pPr>
      <w:r w:rsidRPr="00F06523">
        <w:rPr>
          <w:rStyle w:val="72"/>
          <w:bCs w:val="0"/>
          <w:color w:val="000000"/>
        </w:rPr>
        <w:t>4.1.5</w:t>
      </w:r>
      <w:r w:rsidR="00CB50CE">
        <w:rPr>
          <w:rStyle w:val="72"/>
          <w:b w:val="0"/>
          <w:bCs w:val="0"/>
          <w:color w:val="000000"/>
        </w:rPr>
        <w:t xml:space="preserve"> </w:t>
      </w:r>
      <w:r w:rsidR="00CB50CE">
        <w:rPr>
          <w:rStyle w:val="7"/>
          <w:b/>
          <w:bCs/>
          <w:color w:val="000000"/>
        </w:rPr>
        <w:t>Подвижные игры и эстафеты.</w:t>
      </w:r>
    </w:p>
    <w:p w14:paraId="1500AAD3" w14:textId="77777777" w:rsidR="00CB50CE" w:rsidRDefault="00CB50CE" w:rsidP="00462E3C">
      <w:pPr>
        <w:pStyle w:val="80"/>
        <w:shd w:val="clear" w:color="auto" w:fill="auto"/>
        <w:spacing w:after="44" w:line="300" w:lineRule="exact"/>
        <w:ind w:left="20" w:right="-15" w:firstLine="540"/>
      </w:pPr>
      <w:r>
        <w:rPr>
          <w:rStyle w:val="8"/>
          <w:b/>
          <w:bCs/>
          <w:i/>
          <w:iCs/>
          <w:color w:val="000000"/>
        </w:rPr>
        <w:t>Теория</w:t>
      </w:r>
      <w:r>
        <w:rPr>
          <w:rStyle w:val="8Arial"/>
          <w:b/>
          <w:bCs/>
          <w:i w:val="0"/>
          <w:iCs w:val="0"/>
          <w:color w:val="000000"/>
        </w:rPr>
        <w:t>.</w:t>
      </w:r>
    </w:p>
    <w:p w14:paraId="55A621C4" w14:textId="77777777" w:rsidR="00CB50CE" w:rsidRDefault="00CB50CE" w:rsidP="00462E3C">
      <w:pPr>
        <w:pStyle w:val="a5"/>
        <w:shd w:val="clear" w:color="auto" w:fill="auto"/>
        <w:spacing w:before="0" w:after="0" w:line="260" w:lineRule="exact"/>
        <w:ind w:left="20" w:right="-15" w:firstLine="540"/>
        <w:jc w:val="both"/>
      </w:pPr>
      <w:r>
        <w:rPr>
          <w:rStyle w:val="11"/>
          <w:color w:val="000000"/>
        </w:rPr>
        <w:t>Техника безопасности, правила игр.</w:t>
      </w:r>
    </w:p>
    <w:p w14:paraId="616A301F" w14:textId="77777777" w:rsidR="00CB50CE" w:rsidRDefault="00CB50CE" w:rsidP="00462E3C">
      <w:pPr>
        <w:pStyle w:val="80"/>
        <w:shd w:val="clear" w:color="auto" w:fill="auto"/>
        <w:spacing w:line="357" w:lineRule="exact"/>
        <w:ind w:left="20" w:right="-15" w:firstLine="540"/>
      </w:pPr>
      <w:r>
        <w:rPr>
          <w:rStyle w:val="8"/>
          <w:b/>
          <w:bCs/>
          <w:i/>
          <w:iCs/>
          <w:color w:val="000000"/>
        </w:rPr>
        <w:t>Практика.</w:t>
      </w:r>
    </w:p>
    <w:p w14:paraId="41C4FFE3" w14:textId="77777777" w:rsidR="00CB50CE" w:rsidRDefault="00CB50CE" w:rsidP="00462E3C">
      <w:pPr>
        <w:pStyle w:val="a5"/>
        <w:shd w:val="clear" w:color="auto" w:fill="auto"/>
        <w:spacing w:before="0" w:after="0" w:line="357" w:lineRule="exact"/>
        <w:ind w:left="20" w:right="-15" w:firstLine="540"/>
        <w:jc w:val="both"/>
      </w:pPr>
      <w:r>
        <w:rPr>
          <w:rStyle w:val="11"/>
          <w:color w:val="000000"/>
        </w:rPr>
        <w:t>Игры с мячом; игры с бегом; прыжками, элементами сопротивления; игры с расстановкой и собиранием предметов, переноской груза, с прыжками и бегом, с упражнениями на равновесие, со скакалками, с элементами спортивных игр, комбинированные эстафеты.</w:t>
      </w:r>
    </w:p>
    <w:p w14:paraId="3D996D26" w14:textId="77777777" w:rsidR="00CB50CE" w:rsidRDefault="00CB50CE" w:rsidP="00462E3C">
      <w:pPr>
        <w:pStyle w:val="a5"/>
        <w:shd w:val="clear" w:color="auto" w:fill="auto"/>
        <w:spacing w:before="0" w:after="0" w:line="357" w:lineRule="exact"/>
        <w:ind w:left="20" w:right="-15" w:firstLine="540"/>
        <w:jc w:val="both"/>
      </w:pPr>
      <w:r>
        <w:rPr>
          <w:rStyle w:val="23"/>
          <w:color w:val="000000"/>
        </w:rPr>
        <w:t xml:space="preserve">Спортивные игры. </w:t>
      </w:r>
      <w:r>
        <w:rPr>
          <w:rStyle w:val="11"/>
          <w:color w:val="000000"/>
        </w:rPr>
        <w:t>Ознакомление с основными элементами техники, тактики и правилами игры в пионербол, ручной мяч, футбол. Двухсторонние игры по упрощенным правилам.</w:t>
      </w:r>
    </w:p>
    <w:p w14:paraId="41FD21CC" w14:textId="77777777" w:rsidR="00CB50CE" w:rsidRDefault="00CB50CE" w:rsidP="00462E3C">
      <w:pPr>
        <w:pStyle w:val="a5"/>
        <w:shd w:val="clear" w:color="auto" w:fill="auto"/>
        <w:spacing w:before="0" w:after="0" w:line="357" w:lineRule="exact"/>
        <w:ind w:left="20" w:right="-15" w:firstLine="540"/>
        <w:jc w:val="both"/>
      </w:pPr>
      <w:r>
        <w:rPr>
          <w:rStyle w:val="11"/>
          <w:color w:val="000000"/>
        </w:rPr>
        <w:t>Спортивные состязания. Выполнение нормативов физической подготовленности</w:t>
      </w:r>
    </w:p>
    <w:p w14:paraId="27066488" w14:textId="77777777" w:rsidR="00CB50CE" w:rsidRDefault="00CB50CE" w:rsidP="00462E3C">
      <w:pPr>
        <w:pStyle w:val="71"/>
        <w:shd w:val="clear" w:color="auto" w:fill="auto"/>
        <w:spacing w:line="357" w:lineRule="exact"/>
        <w:ind w:left="20" w:right="-15" w:firstLine="540"/>
        <w:jc w:val="both"/>
      </w:pPr>
      <w:r>
        <w:rPr>
          <w:rStyle w:val="7"/>
          <w:b/>
          <w:bCs/>
          <w:color w:val="000000"/>
        </w:rPr>
        <w:t>4.2 Самооборона (элементы рукопашного бая «борьба»)</w:t>
      </w:r>
    </w:p>
    <w:p w14:paraId="3B4B6B94" w14:textId="77777777" w:rsidR="00CB50CE" w:rsidRDefault="00CB50CE" w:rsidP="00462E3C">
      <w:pPr>
        <w:pStyle w:val="71"/>
        <w:numPr>
          <w:ilvl w:val="0"/>
          <w:numId w:val="19"/>
        </w:numPr>
        <w:shd w:val="clear" w:color="auto" w:fill="auto"/>
        <w:spacing w:line="357" w:lineRule="exact"/>
        <w:ind w:left="20" w:right="-15" w:firstLine="540"/>
        <w:jc w:val="both"/>
      </w:pPr>
      <w:r>
        <w:rPr>
          <w:rStyle w:val="7"/>
          <w:b/>
          <w:bCs/>
          <w:color w:val="000000"/>
        </w:rPr>
        <w:t xml:space="preserve"> Биомеханические основы техники борьбы.</w:t>
      </w:r>
    </w:p>
    <w:p w14:paraId="576AF31E" w14:textId="77777777" w:rsidR="00CB50CE" w:rsidRDefault="00CB50CE" w:rsidP="00462E3C">
      <w:pPr>
        <w:pStyle w:val="80"/>
        <w:shd w:val="clear" w:color="auto" w:fill="auto"/>
        <w:spacing w:line="357" w:lineRule="exact"/>
        <w:ind w:left="20" w:right="-15" w:firstLine="540"/>
      </w:pPr>
      <w:r>
        <w:rPr>
          <w:rStyle w:val="8"/>
          <w:b/>
          <w:bCs/>
          <w:i/>
          <w:iCs/>
          <w:color w:val="000000"/>
        </w:rPr>
        <w:t>Теория</w:t>
      </w:r>
    </w:p>
    <w:p w14:paraId="3CFDA462" w14:textId="77777777" w:rsidR="00CB50CE" w:rsidRDefault="00CB50CE" w:rsidP="00462E3C">
      <w:pPr>
        <w:pStyle w:val="a5"/>
        <w:shd w:val="clear" w:color="auto" w:fill="auto"/>
        <w:spacing w:before="0" w:after="0" w:line="357" w:lineRule="exact"/>
        <w:ind w:left="20" w:right="-15" w:firstLine="540"/>
        <w:jc w:val="both"/>
      </w:pPr>
      <w:r>
        <w:rPr>
          <w:rStyle w:val="11"/>
          <w:color w:val="000000"/>
        </w:rPr>
        <w:t>Знакомство и понятие организма как целостный аппарат</w:t>
      </w:r>
    </w:p>
    <w:p w14:paraId="69981F50" w14:textId="77777777" w:rsidR="00CB50CE" w:rsidRDefault="00CB50CE" w:rsidP="00462E3C">
      <w:pPr>
        <w:pStyle w:val="80"/>
        <w:shd w:val="clear" w:color="auto" w:fill="auto"/>
        <w:spacing w:line="357" w:lineRule="exact"/>
        <w:ind w:left="20" w:right="-15" w:firstLine="540"/>
      </w:pPr>
      <w:r>
        <w:rPr>
          <w:rStyle w:val="8"/>
          <w:b/>
          <w:bCs/>
          <w:i/>
          <w:iCs/>
          <w:color w:val="000000"/>
        </w:rPr>
        <w:t>Практика.</w:t>
      </w:r>
    </w:p>
    <w:p w14:paraId="0BF6267E" w14:textId="77777777" w:rsidR="00CB50CE" w:rsidRDefault="00CB50CE" w:rsidP="00462E3C">
      <w:pPr>
        <w:pStyle w:val="a5"/>
        <w:shd w:val="clear" w:color="auto" w:fill="auto"/>
        <w:spacing w:before="0" w:after="0" w:line="357" w:lineRule="exact"/>
        <w:ind w:left="20" w:right="-15" w:firstLine="540"/>
        <w:jc w:val="both"/>
      </w:pPr>
      <w:r>
        <w:rPr>
          <w:rStyle w:val="11"/>
          <w:color w:val="000000"/>
        </w:rPr>
        <w:t>Техника спортивной борьбы - это система упражнений, основанная на рациональном использовании координационных и кондиционных возможностей детей и направленная на достижение результатов.</w:t>
      </w:r>
    </w:p>
    <w:p w14:paraId="7D2F6EDC" w14:textId="77777777" w:rsidR="00CB50CE" w:rsidRDefault="00CB50CE" w:rsidP="00462E3C">
      <w:pPr>
        <w:pStyle w:val="71"/>
        <w:numPr>
          <w:ilvl w:val="0"/>
          <w:numId w:val="19"/>
        </w:numPr>
        <w:shd w:val="clear" w:color="auto" w:fill="auto"/>
        <w:spacing w:line="357" w:lineRule="exact"/>
        <w:ind w:left="20" w:right="-15" w:firstLine="540"/>
        <w:jc w:val="both"/>
      </w:pPr>
      <w:r>
        <w:rPr>
          <w:rStyle w:val="7"/>
          <w:b/>
          <w:bCs/>
          <w:color w:val="000000"/>
        </w:rPr>
        <w:t xml:space="preserve"> </w:t>
      </w:r>
      <w:proofErr w:type="spellStart"/>
      <w:r>
        <w:rPr>
          <w:rStyle w:val="7"/>
          <w:b/>
          <w:bCs/>
          <w:color w:val="000000"/>
        </w:rPr>
        <w:t>Самостраховка</w:t>
      </w:r>
      <w:proofErr w:type="spellEnd"/>
      <w:r>
        <w:rPr>
          <w:rStyle w:val="7"/>
          <w:b/>
          <w:bCs/>
          <w:color w:val="000000"/>
        </w:rPr>
        <w:t>.</w:t>
      </w:r>
    </w:p>
    <w:p w14:paraId="1FBCEBE1" w14:textId="77777777" w:rsidR="00CB50CE" w:rsidRDefault="00CB50CE" w:rsidP="00462E3C">
      <w:pPr>
        <w:pStyle w:val="80"/>
        <w:shd w:val="clear" w:color="auto" w:fill="auto"/>
        <w:spacing w:line="357" w:lineRule="exact"/>
        <w:ind w:left="20" w:right="-15" w:firstLine="540"/>
      </w:pPr>
      <w:r>
        <w:rPr>
          <w:rStyle w:val="8"/>
          <w:b/>
          <w:bCs/>
          <w:i/>
          <w:iCs/>
          <w:color w:val="000000"/>
        </w:rPr>
        <w:t>Теория.</w:t>
      </w:r>
    </w:p>
    <w:p w14:paraId="2DB1D741" w14:textId="77777777" w:rsidR="00CB50CE" w:rsidRDefault="00CB50CE" w:rsidP="00462E3C">
      <w:pPr>
        <w:pStyle w:val="27"/>
        <w:keepNext/>
        <w:keepLines/>
        <w:shd w:val="clear" w:color="auto" w:fill="auto"/>
        <w:ind w:left="20" w:right="-15"/>
      </w:pPr>
      <w:bookmarkStart w:id="1" w:name="bookmark1"/>
      <w:r>
        <w:rPr>
          <w:rStyle w:val="26"/>
          <w:color w:val="000000"/>
        </w:rPr>
        <w:t xml:space="preserve">Специальные действия при </w:t>
      </w:r>
      <w:proofErr w:type="spellStart"/>
      <w:r>
        <w:rPr>
          <w:rStyle w:val="26"/>
          <w:color w:val="000000"/>
        </w:rPr>
        <w:t>самостраховке</w:t>
      </w:r>
      <w:proofErr w:type="spellEnd"/>
      <w:r>
        <w:rPr>
          <w:rStyle w:val="26"/>
          <w:color w:val="000000"/>
        </w:rPr>
        <w:t xml:space="preserve"> и страховке партнера в борьбе стоя и борьбе лежа, направленные на предупреждение получения им возможных повреждений.</w:t>
      </w:r>
      <w:bookmarkEnd w:id="1"/>
    </w:p>
    <w:p w14:paraId="1A9B9B27" w14:textId="77777777" w:rsidR="00CB50CE" w:rsidRDefault="00CB50CE" w:rsidP="00462E3C">
      <w:pPr>
        <w:pStyle w:val="80"/>
        <w:shd w:val="clear" w:color="auto" w:fill="auto"/>
        <w:spacing w:line="381" w:lineRule="exact"/>
        <w:ind w:left="20" w:right="-15" w:firstLine="540"/>
      </w:pPr>
      <w:r>
        <w:rPr>
          <w:rStyle w:val="8"/>
          <w:b/>
          <w:bCs/>
          <w:i/>
          <w:iCs/>
          <w:color w:val="000000"/>
        </w:rPr>
        <w:t>Практика.</w:t>
      </w:r>
    </w:p>
    <w:p w14:paraId="5E9BE608" w14:textId="77777777" w:rsidR="00CB50CE" w:rsidRDefault="00CB50CE" w:rsidP="00462E3C">
      <w:pPr>
        <w:pStyle w:val="a5"/>
        <w:shd w:val="clear" w:color="auto" w:fill="auto"/>
        <w:spacing w:before="0" w:after="0" w:line="315" w:lineRule="exact"/>
        <w:ind w:left="20" w:right="-15" w:firstLine="540"/>
        <w:jc w:val="both"/>
      </w:pPr>
      <w:r>
        <w:rPr>
          <w:rStyle w:val="11"/>
          <w:color w:val="000000"/>
        </w:rPr>
        <w:t xml:space="preserve">Приемы </w:t>
      </w:r>
      <w:proofErr w:type="spellStart"/>
      <w:r>
        <w:rPr>
          <w:rStyle w:val="11"/>
          <w:color w:val="000000"/>
        </w:rPr>
        <w:t>самостраховки</w:t>
      </w:r>
      <w:proofErr w:type="spellEnd"/>
      <w:r>
        <w:rPr>
          <w:rStyle w:val="11"/>
          <w:color w:val="000000"/>
        </w:rPr>
        <w:t xml:space="preserve"> при падении набок, спину и грудь относительно стойки (с высоты, со стойки, с колен).</w:t>
      </w:r>
    </w:p>
    <w:p w14:paraId="1DD4A9F5" w14:textId="77777777" w:rsidR="00CB50CE" w:rsidRDefault="00CB50CE" w:rsidP="00462E3C">
      <w:pPr>
        <w:pStyle w:val="71"/>
        <w:numPr>
          <w:ilvl w:val="0"/>
          <w:numId w:val="19"/>
        </w:numPr>
        <w:shd w:val="clear" w:color="auto" w:fill="auto"/>
        <w:spacing w:line="315" w:lineRule="exact"/>
        <w:ind w:left="20" w:right="-15" w:firstLine="540"/>
        <w:jc w:val="both"/>
      </w:pPr>
      <w:r>
        <w:rPr>
          <w:rStyle w:val="7"/>
          <w:b/>
          <w:bCs/>
          <w:color w:val="000000"/>
        </w:rPr>
        <w:t xml:space="preserve"> Техника борьбы в стойке, перемещения.</w:t>
      </w:r>
    </w:p>
    <w:p w14:paraId="0288E8CF" w14:textId="77777777" w:rsidR="00CB50CE" w:rsidRDefault="00CB50CE" w:rsidP="00462E3C">
      <w:pPr>
        <w:pStyle w:val="80"/>
        <w:shd w:val="clear" w:color="auto" w:fill="auto"/>
        <w:spacing w:line="367" w:lineRule="exact"/>
        <w:ind w:left="20" w:right="-15" w:firstLine="540"/>
      </w:pPr>
      <w:r>
        <w:rPr>
          <w:rStyle w:val="8"/>
          <w:b/>
          <w:bCs/>
          <w:i/>
          <w:iCs/>
          <w:color w:val="000000"/>
        </w:rPr>
        <w:t>Теория</w:t>
      </w:r>
      <w:r>
        <w:rPr>
          <w:rStyle w:val="8Arial"/>
          <w:b/>
          <w:bCs/>
          <w:i w:val="0"/>
          <w:iCs w:val="0"/>
          <w:color w:val="000000"/>
        </w:rPr>
        <w:t>.</w:t>
      </w:r>
    </w:p>
    <w:p w14:paraId="595807A4" w14:textId="77777777" w:rsidR="00CB50CE" w:rsidRDefault="00CB50CE" w:rsidP="00462E3C">
      <w:pPr>
        <w:pStyle w:val="a5"/>
        <w:shd w:val="clear" w:color="auto" w:fill="auto"/>
        <w:spacing w:before="0" w:after="0" w:line="367" w:lineRule="exact"/>
        <w:ind w:left="20" w:right="-15" w:firstLine="540"/>
        <w:jc w:val="both"/>
      </w:pPr>
      <w:r>
        <w:rPr>
          <w:rStyle w:val="11"/>
          <w:color w:val="000000"/>
        </w:rPr>
        <w:t xml:space="preserve">Специальные действия при </w:t>
      </w:r>
      <w:proofErr w:type="spellStart"/>
      <w:r>
        <w:rPr>
          <w:rStyle w:val="11"/>
          <w:color w:val="000000"/>
        </w:rPr>
        <w:t>самостраховке</w:t>
      </w:r>
      <w:proofErr w:type="spellEnd"/>
      <w:r>
        <w:rPr>
          <w:rStyle w:val="11"/>
          <w:color w:val="000000"/>
        </w:rPr>
        <w:t xml:space="preserve"> и страховке партнера</w:t>
      </w:r>
    </w:p>
    <w:p w14:paraId="212A127F" w14:textId="77777777" w:rsidR="00CB50CE" w:rsidRDefault="00CB50CE" w:rsidP="00462E3C">
      <w:pPr>
        <w:pStyle w:val="80"/>
        <w:shd w:val="clear" w:color="auto" w:fill="auto"/>
        <w:spacing w:line="367" w:lineRule="exact"/>
        <w:ind w:left="20" w:right="-15" w:firstLine="540"/>
      </w:pPr>
      <w:r>
        <w:rPr>
          <w:rStyle w:val="8"/>
          <w:b/>
          <w:bCs/>
          <w:i/>
          <w:iCs/>
          <w:color w:val="000000"/>
        </w:rPr>
        <w:lastRenderedPageBreak/>
        <w:t>Практика.</w:t>
      </w:r>
    </w:p>
    <w:p w14:paraId="66145C8A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20" w:right="-15" w:firstLine="540"/>
        <w:jc w:val="both"/>
      </w:pPr>
      <w:r>
        <w:rPr>
          <w:rStyle w:val="11"/>
          <w:color w:val="000000"/>
        </w:rPr>
        <w:t>Передняя и задняя подножка, защита от них. Защита и контратака захватом за туловище, туловище-нога, обе ноги, руки и голова, руки и туловища.</w:t>
      </w:r>
    </w:p>
    <w:p w14:paraId="362F0222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20" w:right="-15" w:firstLine="540"/>
        <w:jc w:val="both"/>
      </w:pPr>
      <w:r>
        <w:rPr>
          <w:rStyle w:val="11"/>
          <w:color w:val="000000"/>
        </w:rPr>
        <w:t>Перем</w:t>
      </w:r>
      <w:r w:rsidR="009429FC">
        <w:rPr>
          <w:rStyle w:val="11"/>
          <w:color w:val="000000"/>
        </w:rPr>
        <w:t>е</w:t>
      </w:r>
      <w:r>
        <w:rPr>
          <w:rStyle w:val="11"/>
          <w:color w:val="000000"/>
        </w:rPr>
        <w:t>щение: левосторонняя и правосторонняя стойки. Передвижения: шагом, бегом, прыжками (скачками), кувырком, перекатом и ползком.</w:t>
      </w:r>
    </w:p>
    <w:p w14:paraId="4471B0B0" w14:textId="77777777" w:rsidR="00CB50CE" w:rsidRDefault="009429FC" w:rsidP="00462E3C">
      <w:pPr>
        <w:pStyle w:val="71"/>
        <w:numPr>
          <w:ilvl w:val="0"/>
          <w:numId w:val="19"/>
        </w:numPr>
        <w:shd w:val="clear" w:color="auto" w:fill="auto"/>
        <w:ind w:left="20" w:right="-15" w:firstLine="540"/>
        <w:jc w:val="both"/>
      </w:pPr>
      <w:r>
        <w:rPr>
          <w:rStyle w:val="7"/>
          <w:b/>
          <w:bCs/>
          <w:color w:val="000000"/>
        </w:rPr>
        <w:t xml:space="preserve"> Техника борьбы в па</w:t>
      </w:r>
      <w:r w:rsidR="00CB50CE">
        <w:rPr>
          <w:rStyle w:val="7"/>
          <w:b/>
          <w:bCs/>
          <w:color w:val="000000"/>
        </w:rPr>
        <w:t>рт</w:t>
      </w:r>
      <w:r>
        <w:rPr>
          <w:rStyle w:val="7"/>
          <w:b/>
          <w:bCs/>
          <w:color w:val="000000"/>
        </w:rPr>
        <w:t>е</w:t>
      </w:r>
      <w:r w:rsidR="00CB50CE">
        <w:rPr>
          <w:rStyle w:val="7"/>
          <w:b/>
          <w:bCs/>
          <w:color w:val="000000"/>
        </w:rPr>
        <w:t>ре, (лежа).</w:t>
      </w:r>
    </w:p>
    <w:p w14:paraId="58941DB6" w14:textId="77777777" w:rsidR="00CB50CE" w:rsidRDefault="00CB50CE" w:rsidP="00462E3C">
      <w:pPr>
        <w:pStyle w:val="a5"/>
        <w:shd w:val="clear" w:color="auto" w:fill="auto"/>
        <w:spacing w:before="0" w:after="0" w:line="315" w:lineRule="exact"/>
        <w:ind w:left="20" w:right="-15" w:firstLine="540"/>
        <w:jc w:val="both"/>
      </w:pPr>
      <w:r>
        <w:rPr>
          <w:rStyle w:val="11"/>
          <w:color w:val="000000"/>
        </w:rPr>
        <w:t xml:space="preserve">Выход под противником из </w:t>
      </w:r>
      <w:proofErr w:type="gramStart"/>
      <w:r>
        <w:rPr>
          <w:rStyle w:val="11"/>
          <w:color w:val="000000"/>
        </w:rPr>
        <w:t>положения</w:t>
      </w:r>
      <w:proofErr w:type="gramEnd"/>
      <w:r>
        <w:rPr>
          <w:rStyle w:val="11"/>
          <w:color w:val="000000"/>
        </w:rPr>
        <w:t xml:space="preserve"> лежа на спине, на животе, на колене. Болевые приемы на локтевой и голеностопный суставы.</w:t>
      </w:r>
    </w:p>
    <w:p w14:paraId="4544BDC9" w14:textId="77777777" w:rsidR="00CB50CE" w:rsidRDefault="00CB50CE" w:rsidP="00462E3C">
      <w:pPr>
        <w:pStyle w:val="71"/>
        <w:numPr>
          <w:ilvl w:val="0"/>
          <w:numId w:val="19"/>
        </w:numPr>
        <w:shd w:val="clear" w:color="auto" w:fill="auto"/>
        <w:spacing w:line="315" w:lineRule="exact"/>
        <w:ind w:left="20" w:right="-15" w:firstLine="540"/>
        <w:jc w:val="both"/>
      </w:pPr>
      <w:r>
        <w:rPr>
          <w:rStyle w:val="7"/>
          <w:b/>
          <w:bCs/>
          <w:color w:val="000000"/>
        </w:rPr>
        <w:t xml:space="preserve"> </w:t>
      </w:r>
      <w:r w:rsidR="00F06523">
        <w:rPr>
          <w:rStyle w:val="7"/>
          <w:b/>
          <w:bCs/>
          <w:color w:val="000000"/>
        </w:rPr>
        <w:t>О</w:t>
      </w:r>
      <w:r>
        <w:rPr>
          <w:rStyle w:val="7"/>
          <w:b/>
          <w:bCs/>
          <w:color w:val="000000"/>
        </w:rPr>
        <w:t>свобождения от захватов.</w:t>
      </w:r>
    </w:p>
    <w:p w14:paraId="7931ACB8" w14:textId="77777777" w:rsidR="00CB50CE" w:rsidRDefault="00CB50CE" w:rsidP="00462E3C">
      <w:pPr>
        <w:pStyle w:val="80"/>
        <w:shd w:val="clear" w:color="auto" w:fill="auto"/>
        <w:spacing w:line="374" w:lineRule="exact"/>
        <w:ind w:left="20" w:right="-15" w:firstLine="540"/>
      </w:pPr>
      <w:r>
        <w:rPr>
          <w:rStyle w:val="8"/>
          <w:b/>
          <w:bCs/>
          <w:i/>
          <w:iCs/>
          <w:color w:val="000000"/>
        </w:rPr>
        <w:t>Теория.</w:t>
      </w:r>
    </w:p>
    <w:p w14:paraId="01BC13D8" w14:textId="77777777" w:rsidR="00CB50CE" w:rsidRDefault="00CB50CE" w:rsidP="00462E3C">
      <w:pPr>
        <w:pStyle w:val="27"/>
        <w:keepNext/>
        <w:keepLines/>
        <w:shd w:val="clear" w:color="auto" w:fill="auto"/>
        <w:spacing w:line="374" w:lineRule="exact"/>
        <w:ind w:left="20" w:right="-15"/>
      </w:pPr>
      <w:bookmarkStart w:id="2" w:name="bookmark2"/>
      <w:r>
        <w:rPr>
          <w:rStyle w:val="26"/>
          <w:color w:val="000000"/>
        </w:rPr>
        <w:t xml:space="preserve">Специальные безопасные действия </w:t>
      </w:r>
      <w:proofErr w:type="gramStart"/>
      <w:r>
        <w:rPr>
          <w:rStyle w:val="26"/>
          <w:color w:val="000000"/>
        </w:rPr>
        <w:t>при</w:t>
      </w:r>
      <w:proofErr w:type="gramEnd"/>
      <w:r>
        <w:rPr>
          <w:rStyle w:val="26"/>
          <w:color w:val="000000"/>
        </w:rPr>
        <w:t xml:space="preserve"> выполнения элемента приёма.</w:t>
      </w:r>
      <w:bookmarkEnd w:id="2"/>
    </w:p>
    <w:p w14:paraId="275208D5" w14:textId="77777777" w:rsidR="00CB50CE" w:rsidRDefault="00CB50CE" w:rsidP="00462E3C">
      <w:pPr>
        <w:pStyle w:val="80"/>
        <w:shd w:val="clear" w:color="auto" w:fill="auto"/>
        <w:spacing w:line="374" w:lineRule="exact"/>
        <w:ind w:left="20" w:right="-15" w:firstLine="540"/>
      </w:pPr>
      <w:r>
        <w:rPr>
          <w:rStyle w:val="8"/>
          <w:b/>
          <w:bCs/>
          <w:i/>
          <w:iCs/>
          <w:color w:val="000000"/>
        </w:rPr>
        <w:t>Практика.</w:t>
      </w:r>
    </w:p>
    <w:p w14:paraId="1129922D" w14:textId="77777777" w:rsidR="00CB50CE" w:rsidRDefault="00CB50CE" w:rsidP="00462E3C">
      <w:pPr>
        <w:pStyle w:val="a5"/>
        <w:shd w:val="clear" w:color="auto" w:fill="auto"/>
        <w:spacing w:before="0" w:after="212" w:line="318" w:lineRule="exact"/>
        <w:ind w:right="-15" w:firstLine="540"/>
        <w:jc w:val="both"/>
      </w:pPr>
      <w:r>
        <w:rPr>
          <w:rStyle w:val="11"/>
          <w:color w:val="000000"/>
        </w:rPr>
        <w:t>Освобождение от захвата одной рукой за одну руку первым, вторым и третьим способом, от захвата двумя руками за руку, от захвата за волосы, за шею сзади одной рукой, спереди двумя руками, двумя руками за туловище сзади и спереди.</w:t>
      </w:r>
    </w:p>
    <w:p w14:paraId="02D974B6" w14:textId="77777777" w:rsidR="00CB50CE" w:rsidRDefault="00CB50CE" w:rsidP="00462E3C">
      <w:pPr>
        <w:pStyle w:val="71"/>
        <w:shd w:val="clear" w:color="auto" w:fill="auto"/>
        <w:spacing w:line="353" w:lineRule="exact"/>
        <w:ind w:right="-15" w:firstLine="540"/>
        <w:jc w:val="both"/>
      </w:pPr>
      <w:r>
        <w:rPr>
          <w:rStyle w:val="70"/>
          <w:b/>
          <w:bCs/>
          <w:color w:val="000000"/>
        </w:rPr>
        <w:t xml:space="preserve">Раздел </w:t>
      </w:r>
      <w:r w:rsidR="00772FDA">
        <w:rPr>
          <w:rStyle w:val="70"/>
          <w:b/>
          <w:bCs/>
          <w:color w:val="000000"/>
          <w:lang w:val="en-US"/>
        </w:rPr>
        <w:t>V</w:t>
      </w:r>
      <w:r>
        <w:rPr>
          <w:rStyle w:val="7"/>
          <w:b/>
          <w:bCs/>
          <w:color w:val="000000"/>
        </w:rPr>
        <w:t xml:space="preserve">. </w:t>
      </w:r>
      <w:r w:rsidR="00F06523">
        <w:rPr>
          <w:rStyle w:val="7"/>
          <w:b/>
          <w:bCs/>
          <w:color w:val="000000"/>
        </w:rPr>
        <w:t>История Российской армии</w:t>
      </w:r>
      <w:r>
        <w:rPr>
          <w:rStyle w:val="7"/>
          <w:b/>
          <w:bCs/>
          <w:color w:val="000000"/>
        </w:rPr>
        <w:t>.</w:t>
      </w:r>
    </w:p>
    <w:p w14:paraId="6B5F0B9C" w14:textId="77777777" w:rsidR="00CB50CE" w:rsidRDefault="00CB50CE" w:rsidP="00462E3C">
      <w:pPr>
        <w:pStyle w:val="80"/>
        <w:shd w:val="clear" w:color="auto" w:fill="auto"/>
        <w:spacing w:line="353" w:lineRule="exact"/>
        <w:ind w:right="-15" w:firstLine="540"/>
      </w:pPr>
      <w:r>
        <w:rPr>
          <w:rStyle w:val="8"/>
          <w:b/>
          <w:bCs/>
          <w:i/>
          <w:iCs/>
          <w:color w:val="000000"/>
        </w:rPr>
        <w:t>Теория</w:t>
      </w:r>
      <w:r>
        <w:rPr>
          <w:rStyle w:val="8Arial"/>
          <w:b/>
          <w:bCs/>
          <w:i w:val="0"/>
          <w:iCs w:val="0"/>
          <w:color w:val="000000"/>
        </w:rPr>
        <w:t>.</w:t>
      </w:r>
    </w:p>
    <w:p w14:paraId="384D40EF" w14:textId="77777777" w:rsidR="00CB50CE" w:rsidRDefault="00F06523" w:rsidP="00462E3C">
      <w:pPr>
        <w:pStyle w:val="31"/>
        <w:keepNext/>
        <w:keepLines/>
        <w:numPr>
          <w:ilvl w:val="1"/>
          <w:numId w:val="19"/>
        </w:numPr>
        <w:shd w:val="clear" w:color="auto" w:fill="auto"/>
        <w:ind w:right="-15" w:firstLine="540"/>
      </w:pPr>
      <w:bookmarkStart w:id="3" w:name="bookmark3"/>
      <w:r>
        <w:rPr>
          <w:rStyle w:val="30"/>
          <w:b/>
          <w:bCs/>
          <w:color w:val="000000"/>
        </w:rPr>
        <w:t>История воинских званий в России и СССР</w:t>
      </w:r>
      <w:r w:rsidR="00CB50CE">
        <w:rPr>
          <w:rStyle w:val="30"/>
          <w:b/>
          <w:bCs/>
          <w:color w:val="000000"/>
        </w:rPr>
        <w:t>.</w:t>
      </w:r>
      <w:bookmarkEnd w:id="3"/>
    </w:p>
    <w:p w14:paraId="06C0D28A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560" w:right="-15" w:firstLine="660"/>
        <w:jc w:val="both"/>
      </w:pPr>
      <w:r>
        <w:rPr>
          <w:rStyle w:val="11"/>
          <w:color w:val="000000"/>
        </w:rPr>
        <w:t>Основные события военной истории: битва на Чудском озере, Куликовская битва, Полтавское сражение, Бородинское сражение, основные события Великой Отечественной войны.</w:t>
      </w:r>
    </w:p>
    <w:p w14:paraId="2E59B713" w14:textId="77777777" w:rsidR="00CB50CE" w:rsidRDefault="00F06523" w:rsidP="00462E3C">
      <w:pPr>
        <w:pStyle w:val="31"/>
        <w:keepNext/>
        <w:keepLines/>
        <w:numPr>
          <w:ilvl w:val="1"/>
          <w:numId w:val="19"/>
        </w:numPr>
        <w:shd w:val="clear" w:color="auto" w:fill="auto"/>
        <w:spacing w:line="311" w:lineRule="exact"/>
        <w:ind w:right="-15" w:firstLine="540"/>
      </w:pPr>
      <w:bookmarkStart w:id="4" w:name="bookmark4"/>
      <w:r>
        <w:rPr>
          <w:rStyle w:val="30"/>
          <w:b/>
          <w:bCs/>
          <w:color w:val="000000"/>
        </w:rPr>
        <w:t>Символы воинской части</w:t>
      </w:r>
      <w:r w:rsidR="00CB50CE">
        <w:rPr>
          <w:rStyle w:val="30"/>
          <w:b/>
          <w:bCs/>
          <w:color w:val="000000"/>
        </w:rPr>
        <w:t>.</w:t>
      </w:r>
      <w:bookmarkEnd w:id="4"/>
    </w:p>
    <w:p w14:paraId="42D11D8F" w14:textId="77777777" w:rsidR="00CB50CE" w:rsidRDefault="00CB50CE" w:rsidP="00462E3C">
      <w:pPr>
        <w:pStyle w:val="a5"/>
        <w:shd w:val="clear" w:color="auto" w:fill="auto"/>
        <w:spacing w:before="0" w:after="0" w:line="360" w:lineRule="exact"/>
        <w:ind w:left="400" w:right="-15" w:firstLine="540"/>
        <w:jc w:val="both"/>
      </w:pPr>
      <w:r>
        <w:rPr>
          <w:rStyle w:val="11"/>
          <w:color w:val="000000"/>
        </w:rPr>
        <w:t>Просмотр видеофильма.</w:t>
      </w:r>
    </w:p>
    <w:p w14:paraId="6B67BFA1" w14:textId="77777777" w:rsidR="00CB50CE" w:rsidRPr="00F06523" w:rsidRDefault="00CB50CE" w:rsidP="00462E3C">
      <w:pPr>
        <w:pStyle w:val="31"/>
        <w:keepNext/>
        <w:keepLines/>
        <w:numPr>
          <w:ilvl w:val="1"/>
          <w:numId w:val="19"/>
        </w:numPr>
        <w:shd w:val="clear" w:color="auto" w:fill="auto"/>
        <w:spacing w:line="360" w:lineRule="exact"/>
        <w:ind w:right="-15" w:firstLine="540"/>
        <w:rPr>
          <w:rStyle w:val="30"/>
          <w:b/>
          <w:bCs/>
        </w:rPr>
      </w:pPr>
      <w:bookmarkStart w:id="5" w:name="bookmark5"/>
      <w:r>
        <w:rPr>
          <w:rStyle w:val="30"/>
          <w:b/>
          <w:bCs/>
          <w:color w:val="000000"/>
        </w:rPr>
        <w:t xml:space="preserve"> </w:t>
      </w:r>
      <w:r w:rsidR="00F06523">
        <w:rPr>
          <w:rStyle w:val="30"/>
          <w:b/>
          <w:bCs/>
          <w:color w:val="000000"/>
        </w:rPr>
        <w:t>Символика Вооруженных сил</w:t>
      </w:r>
      <w:r>
        <w:rPr>
          <w:rStyle w:val="30"/>
          <w:b/>
          <w:bCs/>
          <w:color w:val="000000"/>
        </w:rPr>
        <w:t>.</w:t>
      </w:r>
      <w:bookmarkEnd w:id="5"/>
    </w:p>
    <w:p w14:paraId="062F64AD" w14:textId="77777777" w:rsidR="00F06523" w:rsidRPr="00F06523" w:rsidRDefault="00F06523" w:rsidP="00F06523">
      <w:pPr>
        <w:pStyle w:val="31"/>
        <w:keepNext/>
        <w:keepLines/>
        <w:shd w:val="clear" w:color="auto" w:fill="auto"/>
        <w:spacing w:line="360" w:lineRule="exact"/>
        <w:ind w:left="1440" w:right="-15"/>
        <w:rPr>
          <w:b w:val="0"/>
        </w:rPr>
      </w:pPr>
      <w:r>
        <w:rPr>
          <w:rStyle w:val="30"/>
          <w:bCs/>
          <w:color w:val="000000"/>
        </w:rPr>
        <w:t>Теоретические занятия по истории символики вооруженных сил России и СССР.</w:t>
      </w:r>
    </w:p>
    <w:p w14:paraId="6335E496" w14:textId="77777777" w:rsidR="00CB50CE" w:rsidRDefault="00CB50CE" w:rsidP="00462E3C">
      <w:pPr>
        <w:pStyle w:val="31"/>
        <w:keepNext/>
        <w:keepLines/>
        <w:numPr>
          <w:ilvl w:val="1"/>
          <w:numId w:val="19"/>
        </w:numPr>
        <w:shd w:val="clear" w:color="auto" w:fill="auto"/>
        <w:spacing w:line="360" w:lineRule="exact"/>
        <w:ind w:right="-15" w:firstLine="540"/>
      </w:pPr>
      <w:bookmarkStart w:id="6" w:name="bookmark6"/>
      <w:r>
        <w:rPr>
          <w:rStyle w:val="30"/>
          <w:b/>
          <w:bCs/>
          <w:color w:val="000000"/>
        </w:rPr>
        <w:t xml:space="preserve"> Структура Вооруженных </w:t>
      </w:r>
      <w:r w:rsidR="00F06523">
        <w:rPr>
          <w:rStyle w:val="30"/>
          <w:b/>
          <w:bCs/>
          <w:color w:val="000000"/>
        </w:rPr>
        <w:t>с</w:t>
      </w:r>
      <w:r>
        <w:rPr>
          <w:rStyle w:val="30"/>
          <w:b/>
          <w:bCs/>
          <w:color w:val="000000"/>
        </w:rPr>
        <w:t xml:space="preserve">ил </w:t>
      </w:r>
      <w:r w:rsidR="00F06523">
        <w:rPr>
          <w:rStyle w:val="30"/>
          <w:b/>
          <w:bCs/>
          <w:color w:val="000000"/>
        </w:rPr>
        <w:t>РФ</w:t>
      </w:r>
      <w:r>
        <w:rPr>
          <w:rStyle w:val="30"/>
          <w:b/>
          <w:bCs/>
          <w:color w:val="000000"/>
        </w:rPr>
        <w:t>.</w:t>
      </w:r>
      <w:bookmarkEnd w:id="6"/>
    </w:p>
    <w:p w14:paraId="258F40FC" w14:textId="77777777" w:rsidR="00CB50CE" w:rsidRDefault="00CB50CE" w:rsidP="00462E3C">
      <w:pPr>
        <w:pStyle w:val="a5"/>
        <w:shd w:val="clear" w:color="auto" w:fill="auto"/>
        <w:spacing w:before="0" w:after="320" w:line="360" w:lineRule="exact"/>
        <w:ind w:left="400" w:right="-15" w:firstLine="540"/>
        <w:jc w:val="both"/>
      </w:pPr>
      <w:r>
        <w:rPr>
          <w:rStyle w:val="11"/>
          <w:color w:val="000000"/>
        </w:rPr>
        <w:t>Просмотр видеофильма.</w:t>
      </w:r>
    </w:p>
    <w:p w14:paraId="03BCCC02" w14:textId="77777777" w:rsidR="00CB50CE" w:rsidRDefault="00772FDA" w:rsidP="00462E3C">
      <w:pPr>
        <w:pStyle w:val="31"/>
        <w:keepNext/>
        <w:keepLines/>
        <w:shd w:val="clear" w:color="auto" w:fill="auto"/>
        <w:spacing w:after="128" w:line="260" w:lineRule="exact"/>
        <w:ind w:left="567" w:right="-15"/>
        <w:jc w:val="left"/>
      </w:pPr>
      <w:bookmarkStart w:id="7" w:name="bookmark7"/>
      <w:r>
        <w:rPr>
          <w:rStyle w:val="70"/>
          <w:b/>
          <w:bCs/>
          <w:color w:val="000000"/>
        </w:rPr>
        <w:t xml:space="preserve">Раздел </w:t>
      </w:r>
      <w:r>
        <w:rPr>
          <w:rStyle w:val="70"/>
          <w:b/>
          <w:bCs/>
          <w:color w:val="000000"/>
          <w:lang w:val="en-US"/>
        </w:rPr>
        <w:t>VI</w:t>
      </w:r>
      <w:r>
        <w:rPr>
          <w:rStyle w:val="7"/>
          <w:b/>
          <w:bCs/>
          <w:color w:val="000000"/>
        </w:rPr>
        <w:t xml:space="preserve">. </w:t>
      </w:r>
      <w:r w:rsidR="00CB50CE">
        <w:rPr>
          <w:rStyle w:val="30"/>
          <w:b/>
          <w:bCs/>
          <w:color w:val="000000"/>
        </w:rPr>
        <w:t>Организация и проведение массовых мероприятий:</w:t>
      </w:r>
      <w:bookmarkEnd w:id="7"/>
    </w:p>
    <w:p w14:paraId="7CEB0EA3" w14:textId="77777777" w:rsidR="00CB50CE" w:rsidRDefault="00CB50CE" w:rsidP="00462E3C">
      <w:pPr>
        <w:pStyle w:val="a5"/>
        <w:shd w:val="clear" w:color="auto" w:fill="auto"/>
        <w:spacing w:before="0" w:after="0" w:line="315" w:lineRule="exact"/>
        <w:ind w:left="560" w:right="-15" w:firstLine="660"/>
        <w:jc w:val="both"/>
      </w:pPr>
      <w:r>
        <w:rPr>
          <w:rStyle w:val="11"/>
          <w:color w:val="000000"/>
        </w:rPr>
        <w:t xml:space="preserve">Образование как целенаправленный </w:t>
      </w:r>
      <w:r>
        <w:rPr>
          <w:rStyle w:val="23"/>
          <w:color w:val="000000"/>
        </w:rPr>
        <w:t xml:space="preserve">процесс </w:t>
      </w:r>
      <w:r>
        <w:rPr>
          <w:rStyle w:val="11"/>
          <w:color w:val="000000"/>
        </w:rPr>
        <w:t xml:space="preserve">социализации в любом случае </w:t>
      </w:r>
      <w:r>
        <w:rPr>
          <w:rStyle w:val="23"/>
          <w:color w:val="000000"/>
        </w:rPr>
        <w:t xml:space="preserve">включает в себя </w:t>
      </w:r>
      <w:r>
        <w:rPr>
          <w:rStyle w:val="11"/>
          <w:color w:val="000000"/>
        </w:rPr>
        <w:t>и воспитание.</w:t>
      </w:r>
    </w:p>
    <w:p w14:paraId="609D7FF8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560" w:right="-15" w:firstLine="660"/>
        <w:jc w:val="both"/>
      </w:pPr>
      <w:r>
        <w:rPr>
          <w:rStyle w:val="11"/>
          <w:color w:val="000000"/>
        </w:rPr>
        <w:t>Важнейшей составной частью воспитательного процесса образовательного учреждения является формирование патриотизма и культуры межнациональных отношений, которые имеют огромное значение в социально-гражданском и духовном развитии личности ученика.</w:t>
      </w:r>
    </w:p>
    <w:p w14:paraId="15433792" w14:textId="77777777" w:rsidR="00CB50CE" w:rsidRDefault="00CB50CE" w:rsidP="00462E3C">
      <w:pPr>
        <w:pStyle w:val="a5"/>
        <w:shd w:val="clear" w:color="auto" w:fill="auto"/>
        <w:spacing w:before="0" w:after="0" w:line="315" w:lineRule="exact"/>
        <w:ind w:left="560" w:right="-15" w:firstLine="660"/>
        <w:jc w:val="both"/>
      </w:pPr>
      <w:r>
        <w:rPr>
          <w:rStyle w:val="11"/>
          <w:color w:val="000000"/>
        </w:rPr>
        <w:t>Сущность понятия «патриотизм» включает в себя любовь к Родине, к земле, где родился и вырос, гордость за исторические свершения своего народа.</w:t>
      </w:r>
    </w:p>
    <w:p w14:paraId="4EB793C9" w14:textId="77777777" w:rsidR="00CB50CE" w:rsidRDefault="00CB50CE" w:rsidP="00462E3C">
      <w:pPr>
        <w:pStyle w:val="a5"/>
        <w:shd w:val="clear" w:color="auto" w:fill="auto"/>
        <w:spacing w:before="0" w:after="237" w:line="308" w:lineRule="exact"/>
        <w:ind w:left="560" w:right="-15" w:firstLine="660"/>
        <w:jc w:val="both"/>
      </w:pPr>
      <w:r>
        <w:rPr>
          <w:rStyle w:val="11"/>
          <w:color w:val="000000"/>
        </w:rPr>
        <w:t>Воспитание гражданско-патриотических качеств реализуется посредством участия обучающихся в массовых мероприятиях.</w:t>
      </w:r>
    </w:p>
    <w:p w14:paraId="73AD6540" w14:textId="77777777" w:rsidR="00CB50CE" w:rsidRDefault="00CB50CE" w:rsidP="00462E3C">
      <w:pPr>
        <w:pStyle w:val="a5"/>
        <w:shd w:val="clear" w:color="auto" w:fill="auto"/>
        <w:spacing w:before="0" w:after="281" w:line="311" w:lineRule="exact"/>
        <w:ind w:left="560" w:right="-15" w:firstLine="400"/>
        <w:jc w:val="both"/>
      </w:pPr>
      <w:proofErr w:type="gramStart"/>
      <w:r>
        <w:rPr>
          <w:rStyle w:val="11"/>
          <w:color w:val="000000"/>
        </w:rPr>
        <w:t xml:space="preserve">Учебный план данной дополнительной общеобразовательной программы предусматривает участие обучающихся в массовых мероприятиях, которые </w:t>
      </w:r>
      <w:r>
        <w:rPr>
          <w:rStyle w:val="11"/>
          <w:color w:val="000000"/>
        </w:rPr>
        <w:lastRenderedPageBreak/>
        <w:t>включаются в план работы направления “Дополнительное образование” на учебный год.</w:t>
      </w:r>
      <w:proofErr w:type="gramEnd"/>
    </w:p>
    <w:p w14:paraId="5E124348" w14:textId="77777777" w:rsidR="00CB50CE" w:rsidRDefault="00CB50CE" w:rsidP="00462E3C">
      <w:pPr>
        <w:pStyle w:val="31"/>
        <w:keepNext/>
        <w:keepLines/>
        <w:numPr>
          <w:ilvl w:val="0"/>
          <w:numId w:val="20"/>
        </w:numPr>
        <w:shd w:val="clear" w:color="auto" w:fill="auto"/>
        <w:tabs>
          <w:tab w:val="left" w:pos="2765"/>
        </w:tabs>
        <w:spacing w:after="431" w:line="260" w:lineRule="exact"/>
        <w:ind w:left="2200" w:right="-15"/>
      </w:pPr>
      <w:bookmarkStart w:id="8" w:name="bookmark8"/>
      <w:r>
        <w:rPr>
          <w:rStyle w:val="30"/>
          <w:b/>
          <w:bCs/>
          <w:color w:val="000000"/>
        </w:rPr>
        <w:t>Планируемые результаты освоения программы.</w:t>
      </w:r>
      <w:bookmarkEnd w:id="8"/>
    </w:p>
    <w:p w14:paraId="7DAC04E2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400" w:right="-15" w:firstLine="540"/>
        <w:jc w:val="both"/>
      </w:pPr>
      <w:r>
        <w:rPr>
          <w:rStyle w:val="11"/>
          <w:color w:val="000000"/>
        </w:rPr>
        <w:t xml:space="preserve">Патриотическое воспитание представляет собой организованный и непрерывный процесс педагогического воздействия на сознание, чувства, волю, психику и физическое развитие </w:t>
      </w:r>
      <w:proofErr w:type="gramStart"/>
      <w:r>
        <w:rPr>
          <w:rStyle w:val="11"/>
          <w:color w:val="000000"/>
        </w:rPr>
        <w:t>обучающихся</w:t>
      </w:r>
      <w:proofErr w:type="gramEnd"/>
      <w:r>
        <w:rPr>
          <w:rStyle w:val="11"/>
          <w:color w:val="000000"/>
        </w:rPr>
        <w:t>. В результате чего вырабатываются определенные нормы поведения, должной трудовой, физической и военной готовности. Содержание данной программы предусматривает воспитание в процессе общественной деятельности, связи с жизнью и трудом, использование исторического опыта защиты Отечества, воспитания личности в коллективе и через коллектив, соответствие воспитательного процесса возрастным особенностям</w:t>
      </w:r>
    </w:p>
    <w:p w14:paraId="4B44493D" w14:textId="77777777" w:rsidR="00CB50CE" w:rsidRDefault="00CB50CE" w:rsidP="00462E3C">
      <w:pPr>
        <w:pStyle w:val="a5"/>
        <w:shd w:val="clear" w:color="auto" w:fill="auto"/>
        <w:spacing w:before="0" w:after="0" w:line="325" w:lineRule="exact"/>
        <w:ind w:right="-15" w:firstLine="0"/>
        <w:jc w:val="both"/>
      </w:pPr>
      <w:proofErr w:type="gramStart"/>
      <w:r>
        <w:rPr>
          <w:rStyle w:val="11"/>
          <w:color w:val="000000"/>
        </w:rPr>
        <w:t>обучающихся</w:t>
      </w:r>
      <w:proofErr w:type="gramEnd"/>
      <w:r>
        <w:rPr>
          <w:rStyle w:val="11"/>
          <w:color w:val="000000"/>
        </w:rPr>
        <w:t xml:space="preserve"> и создает благоприятные условия для воспитания достойного гражданина.</w:t>
      </w:r>
    </w:p>
    <w:p w14:paraId="15BA7BCF" w14:textId="77777777" w:rsidR="00CB50CE" w:rsidRDefault="00CB50CE" w:rsidP="00462E3C">
      <w:pPr>
        <w:pStyle w:val="a5"/>
        <w:shd w:val="clear" w:color="auto" w:fill="auto"/>
        <w:spacing w:before="0" w:after="243" w:line="315" w:lineRule="exact"/>
        <w:ind w:left="140" w:right="-15" w:firstLine="680"/>
        <w:jc w:val="both"/>
      </w:pPr>
      <w:r>
        <w:rPr>
          <w:rStyle w:val="11"/>
          <w:color w:val="000000"/>
        </w:rPr>
        <w:t xml:space="preserve">При успешной реализации дополнительной образовательной программы предполагается формирование следующей </w:t>
      </w:r>
      <w:r>
        <w:rPr>
          <w:rStyle w:val="23"/>
          <w:color w:val="000000"/>
        </w:rPr>
        <w:t xml:space="preserve">модели выпускника </w:t>
      </w:r>
      <w:r>
        <w:rPr>
          <w:rStyle w:val="11"/>
          <w:color w:val="000000"/>
        </w:rPr>
        <w:t>как образованной и социальн</w:t>
      </w:r>
      <w:proofErr w:type="gramStart"/>
      <w:r>
        <w:rPr>
          <w:rStyle w:val="11"/>
          <w:color w:val="000000"/>
        </w:rPr>
        <w:t>о-</w:t>
      </w:r>
      <w:proofErr w:type="gramEnd"/>
      <w:r>
        <w:rPr>
          <w:rStyle w:val="11"/>
          <w:color w:val="000000"/>
        </w:rPr>
        <w:t xml:space="preserve"> активной личности:</w:t>
      </w:r>
    </w:p>
    <w:p w14:paraId="2E2C7517" w14:textId="77777777" w:rsidR="00CB50CE" w:rsidRDefault="00CB50CE" w:rsidP="00462E3C">
      <w:pPr>
        <w:pStyle w:val="a5"/>
        <w:numPr>
          <w:ilvl w:val="0"/>
          <w:numId w:val="21"/>
        </w:numPr>
        <w:shd w:val="clear" w:color="auto" w:fill="auto"/>
        <w:spacing w:before="0" w:after="0" w:line="311" w:lineRule="exact"/>
        <w:ind w:left="820" w:right="-15" w:hanging="340"/>
        <w:jc w:val="left"/>
      </w:pPr>
      <w:r>
        <w:rPr>
          <w:rStyle w:val="11"/>
          <w:color w:val="000000"/>
        </w:rPr>
        <w:t xml:space="preserve"> Сформированность ключевых компетентностей в предметных областях, коммуникативной и деятельностной компетентности;</w:t>
      </w:r>
    </w:p>
    <w:p w14:paraId="7A94B25E" w14:textId="77777777" w:rsidR="00CB50CE" w:rsidRDefault="00CB50CE" w:rsidP="00462E3C">
      <w:pPr>
        <w:pStyle w:val="a5"/>
        <w:numPr>
          <w:ilvl w:val="0"/>
          <w:numId w:val="21"/>
        </w:numPr>
        <w:shd w:val="clear" w:color="auto" w:fill="auto"/>
        <w:spacing w:before="0" w:after="0" w:line="311" w:lineRule="exact"/>
        <w:ind w:left="820" w:right="-15" w:hanging="340"/>
        <w:jc w:val="left"/>
      </w:pPr>
      <w:r>
        <w:rPr>
          <w:rStyle w:val="11"/>
          <w:color w:val="000000"/>
        </w:rPr>
        <w:t xml:space="preserve"> Способность проявлять приоритетность общественно-государственных интересов над </w:t>
      </w:r>
      <w:proofErr w:type="gramStart"/>
      <w:r>
        <w:rPr>
          <w:rStyle w:val="11"/>
          <w:color w:val="000000"/>
        </w:rPr>
        <w:t>личными</w:t>
      </w:r>
      <w:proofErr w:type="gramEnd"/>
      <w:r>
        <w:rPr>
          <w:rStyle w:val="11"/>
          <w:color w:val="000000"/>
        </w:rPr>
        <w:t>;</w:t>
      </w:r>
    </w:p>
    <w:p w14:paraId="358BB723" w14:textId="77777777" w:rsidR="00CB50CE" w:rsidRDefault="00CB50CE" w:rsidP="00462E3C">
      <w:pPr>
        <w:pStyle w:val="a5"/>
        <w:numPr>
          <w:ilvl w:val="0"/>
          <w:numId w:val="21"/>
        </w:numPr>
        <w:shd w:val="clear" w:color="auto" w:fill="auto"/>
        <w:spacing w:before="0" w:after="0" w:line="311" w:lineRule="exact"/>
        <w:ind w:left="820" w:right="-15" w:hanging="340"/>
        <w:jc w:val="left"/>
      </w:pPr>
      <w:r>
        <w:rPr>
          <w:rStyle w:val="11"/>
          <w:color w:val="000000"/>
        </w:rPr>
        <w:t xml:space="preserve"> Восприятие патриотизма, преданности своему Отечеству как естественного духовного состояния;</w:t>
      </w:r>
    </w:p>
    <w:p w14:paraId="4BFD7E46" w14:textId="77777777" w:rsidR="00CB50CE" w:rsidRDefault="00CB50CE" w:rsidP="00462E3C">
      <w:pPr>
        <w:pStyle w:val="a5"/>
        <w:numPr>
          <w:ilvl w:val="0"/>
          <w:numId w:val="21"/>
        </w:numPr>
        <w:shd w:val="clear" w:color="auto" w:fill="auto"/>
        <w:spacing w:before="0" w:after="0" w:line="311" w:lineRule="exact"/>
        <w:ind w:left="820" w:right="-15" w:hanging="340"/>
        <w:jc w:val="left"/>
      </w:pPr>
      <w:r>
        <w:rPr>
          <w:rStyle w:val="11"/>
          <w:color w:val="000000"/>
        </w:rPr>
        <w:t xml:space="preserve"> Самоотверженность и способность к преодолению трудностей и лишений;</w:t>
      </w:r>
    </w:p>
    <w:p w14:paraId="56E224FC" w14:textId="77777777" w:rsidR="00CB50CE" w:rsidRDefault="00CB50CE" w:rsidP="00462E3C">
      <w:pPr>
        <w:pStyle w:val="a5"/>
        <w:numPr>
          <w:ilvl w:val="0"/>
          <w:numId w:val="21"/>
        </w:numPr>
        <w:shd w:val="clear" w:color="auto" w:fill="auto"/>
        <w:spacing w:before="0" w:after="0" w:line="311" w:lineRule="exact"/>
        <w:ind w:left="820" w:right="-15" w:hanging="340"/>
        <w:jc w:val="left"/>
      </w:pPr>
      <w:r>
        <w:rPr>
          <w:rStyle w:val="11"/>
          <w:color w:val="000000"/>
        </w:rPr>
        <w:t xml:space="preserve"> Гуманизм и нравственность, чувство собственного достоинства;</w:t>
      </w:r>
    </w:p>
    <w:p w14:paraId="3CB1C46B" w14:textId="77777777" w:rsidR="00CB50CE" w:rsidRDefault="00CB50CE" w:rsidP="00462E3C">
      <w:pPr>
        <w:pStyle w:val="a5"/>
        <w:numPr>
          <w:ilvl w:val="0"/>
          <w:numId w:val="21"/>
        </w:numPr>
        <w:shd w:val="clear" w:color="auto" w:fill="auto"/>
        <w:spacing w:before="0" w:after="521" w:line="311" w:lineRule="exact"/>
        <w:ind w:left="820" w:right="-15" w:hanging="340"/>
        <w:jc w:val="left"/>
      </w:pPr>
      <w:r>
        <w:rPr>
          <w:rStyle w:val="11"/>
          <w:color w:val="000000"/>
        </w:rPr>
        <w:t xml:space="preserve"> Социальная активность, ответственность, нетерпимость к нарушениям норм морали и права.</w:t>
      </w:r>
    </w:p>
    <w:p w14:paraId="0AC913CB" w14:textId="77777777" w:rsidR="00772FDA" w:rsidRDefault="00772FDA" w:rsidP="00462E3C">
      <w:pPr>
        <w:widowControl/>
        <w:ind w:right="-15"/>
        <w:rPr>
          <w:rStyle w:val="7"/>
        </w:rPr>
      </w:pPr>
      <w:r>
        <w:rPr>
          <w:rStyle w:val="7"/>
          <w:b w:val="0"/>
          <w:bCs w:val="0"/>
        </w:rPr>
        <w:br w:type="page"/>
      </w:r>
    </w:p>
    <w:p w14:paraId="5F08FAD5" w14:textId="77777777" w:rsidR="00772FDA" w:rsidRDefault="00CB50CE" w:rsidP="00462E3C">
      <w:pPr>
        <w:pStyle w:val="71"/>
        <w:shd w:val="clear" w:color="auto" w:fill="auto"/>
        <w:spacing w:line="260" w:lineRule="exact"/>
        <w:ind w:right="-15"/>
        <w:jc w:val="left"/>
        <w:rPr>
          <w:rStyle w:val="7"/>
          <w:b/>
          <w:bCs/>
          <w:color w:val="000000"/>
        </w:rPr>
      </w:pPr>
      <w:r>
        <w:rPr>
          <w:rStyle w:val="7"/>
          <w:b/>
          <w:bCs/>
          <w:color w:val="000000"/>
        </w:rPr>
        <w:lastRenderedPageBreak/>
        <w:t>Раздел № 2. «Комплекс организационно-педагогических условий»</w:t>
      </w:r>
    </w:p>
    <w:p w14:paraId="768B9E09" w14:textId="77777777" w:rsidR="00772FDA" w:rsidRDefault="00772FDA" w:rsidP="00462E3C">
      <w:pPr>
        <w:pStyle w:val="71"/>
        <w:shd w:val="clear" w:color="auto" w:fill="auto"/>
        <w:spacing w:line="260" w:lineRule="exact"/>
        <w:ind w:right="-15"/>
        <w:jc w:val="left"/>
        <w:rPr>
          <w:rStyle w:val="7"/>
          <w:b/>
          <w:bCs/>
          <w:color w:val="000000"/>
        </w:rPr>
      </w:pPr>
    </w:p>
    <w:p w14:paraId="653AA53F" w14:textId="77777777" w:rsidR="009429FC" w:rsidRPr="00772FDA" w:rsidRDefault="009429FC" w:rsidP="00462E3C">
      <w:pPr>
        <w:pStyle w:val="71"/>
        <w:shd w:val="clear" w:color="auto" w:fill="auto"/>
        <w:spacing w:line="260" w:lineRule="exact"/>
        <w:ind w:right="-15"/>
        <w:jc w:val="left"/>
      </w:pPr>
      <w:r w:rsidRPr="00772FDA">
        <w:rPr>
          <w:rStyle w:val="a8"/>
          <w:bCs w:val="0"/>
          <w:color w:val="000000"/>
        </w:rPr>
        <w:t>2.</w:t>
      </w:r>
      <w:r w:rsidR="00772FDA" w:rsidRPr="00772FDA">
        <w:rPr>
          <w:rStyle w:val="a8"/>
          <w:bCs w:val="0"/>
          <w:color w:val="000000"/>
        </w:rPr>
        <w:t>1</w:t>
      </w:r>
      <w:r w:rsidRPr="00772FDA">
        <w:rPr>
          <w:rStyle w:val="a8"/>
          <w:bCs w:val="0"/>
          <w:color w:val="000000"/>
        </w:rPr>
        <w:t xml:space="preserve"> Условия реализации программы</w:t>
      </w:r>
    </w:p>
    <w:p w14:paraId="15E243F9" w14:textId="77777777" w:rsidR="00CB50CE" w:rsidRDefault="00CB50CE" w:rsidP="00462E3C">
      <w:pPr>
        <w:pStyle w:val="71"/>
        <w:shd w:val="clear" w:color="auto" w:fill="auto"/>
        <w:spacing w:after="1" w:line="260" w:lineRule="exact"/>
        <w:ind w:left="680" w:right="-15"/>
        <w:jc w:val="left"/>
      </w:pPr>
      <w:r>
        <w:rPr>
          <w:rStyle w:val="7"/>
          <w:b/>
          <w:bCs/>
          <w:color w:val="000000"/>
        </w:rPr>
        <w:t>Для реализации данной программы использовано:</w:t>
      </w:r>
    </w:p>
    <w:p w14:paraId="24565205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20" w:right="-15" w:firstLine="660"/>
        <w:jc w:val="left"/>
      </w:pPr>
      <w:r>
        <w:rPr>
          <w:rStyle w:val="11"/>
          <w:color w:val="000000"/>
        </w:rPr>
        <w:t>Три вида диагностики - входящая, текущая и итоговая диагностики, позволяющие проследить динамику развития тех или иных личностных качеств, предметных достижений, физическая подготовка.</w:t>
      </w:r>
    </w:p>
    <w:p w14:paraId="1E9543E3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20" w:right="-15" w:firstLine="660"/>
        <w:jc w:val="left"/>
      </w:pPr>
      <w:r>
        <w:rPr>
          <w:rStyle w:val="11"/>
          <w:color w:val="000000"/>
        </w:rPr>
        <w:t>Входящая диагностика осуществляется на первых занятиях скомплектованной группы. Может проводиться в виде тестовых заданий, срезов норм (ГТО) анкетирования или беседы, определяющей компетентность обучающихся в тех или иных вопросах выбранного направления деятельности.</w:t>
      </w:r>
    </w:p>
    <w:p w14:paraId="5F5A2C89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20" w:right="-15" w:firstLine="660"/>
        <w:jc w:val="left"/>
      </w:pPr>
      <w:r>
        <w:rPr>
          <w:rStyle w:val="11"/>
          <w:color w:val="000000"/>
        </w:rPr>
        <w:t>Текущая диагностика осуществляется при освоении отдельных тем, срезов, раздела, а также по итогам освоения каждого годичного курса программ, т.е. мониторинг роста компетентности в ходе освоения образовательной программы и выполнения обучающимся текущих заданий.</w:t>
      </w:r>
    </w:p>
    <w:p w14:paraId="216B7224" w14:textId="77777777" w:rsidR="00CB50CE" w:rsidRDefault="00CB50CE" w:rsidP="00462E3C">
      <w:pPr>
        <w:pStyle w:val="a5"/>
        <w:shd w:val="clear" w:color="auto" w:fill="auto"/>
        <w:spacing w:before="0" w:after="240" w:line="311" w:lineRule="exact"/>
        <w:ind w:left="20" w:right="-15" w:firstLine="660"/>
        <w:jc w:val="left"/>
      </w:pPr>
      <w:r>
        <w:rPr>
          <w:rStyle w:val="11"/>
          <w:color w:val="000000"/>
        </w:rPr>
        <w:t>Итоговая диагностика по результатам освоения образовательной программы в целом или ее законченной части. Формы текущего контроля могут быть самыми разнообразными: зачеты, тесты, комплексные занятия, соревнования, итоговый лагерь. Выбор форм и методов диагностики определяется возрастом учащихся.</w:t>
      </w:r>
    </w:p>
    <w:p w14:paraId="320697E9" w14:textId="77777777" w:rsidR="00CB50CE" w:rsidRDefault="00CB50CE" w:rsidP="00462E3C">
      <w:pPr>
        <w:pStyle w:val="71"/>
        <w:numPr>
          <w:ilvl w:val="1"/>
          <w:numId w:val="32"/>
        </w:numPr>
        <w:shd w:val="clear" w:color="auto" w:fill="auto"/>
        <w:tabs>
          <w:tab w:val="left" w:pos="4986"/>
        </w:tabs>
        <w:ind w:right="-15"/>
        <w:jc w:val="both"/>
      </w:pPr>
      <w:r>
        <w:rPr>
          <w:rStyle w:val="7"/>
          <w:b/>
          <w:bCs/>
          <w:color w:val="000000"/>
        </w:rPr>
        <w:t>Материально-техническое обеспечение</w:t>
      </w:r>
    </w:p>
    <w:p w14:paraId="41FE8E66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680" w:right="-15" w:firstLine="0"/>
        <w:jc w:val="left"/>
      </w:pPr>
      <w:r>
        <w:rPr>
          <w:rStyle w:val="11"/>
          <w:color w:val="000000"/>
        </w:rPr>
        <w:t>Занятия проводятся в школьных помещениях: учебный кабинет, спортивный зал, уличная спортивная площадка. Стенды и плакаты следует размещать на специальной площадке (учебном месте).</w:t>
      </w:r>
    </w:p>
    <w:p w14:paraId="5DA9C734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20" w:right="-15" w:firstLine="560"/>
        <w:jc w:val="left"/>
      </w:pPr>
      <w:r>
        <w:rPr>
          <w:rStyle w:val="11"/>
          <w:color w:val="000000"/>
        </w:rPr>
        <w:t>Для обучения и отработки тактических задач можно использовать спортивную площадку.</w:t>
      </w:r>
    </w:p>
    <w:p w14:paraId="554C0229" w14:textId="77777777" w:rsidR="00CB50CE" w:rsidRDefault="00CB50CE" w:rsidP="00462E3C">
      <w:pPr>
        <w:pStyle w:val="a5"/>
        <w:shd w:val="clear" w:color="auto" w:fill="auto"/>
        <w:spacing w:before="0" w:after="232" w:line="311" w:lineRule="exact"/>
        <w:ind w:left="20" w:right="-15" w:firstLine="560"/>
        <w:jc w:val="left"/>
      </w:pPr>
      <w:r>
        <w:rPr>
          <w:rStyle w:val="11"/>
          <w:color w:val="000000"/>
        </w:rPr>
        <w:t>При изучении медицинской подготовки главное внимание обращается на приобретение теоретических навыков. Теоретические занятия проводятся методом рассказа с использованием схем, плакатов. Теоретический материал излагается в объеме, необходимом для осмысленного выполнения практических приемов. На практических занятиях руководитель сначала показывает и разъясняет технику выполнения, приема или действия, а затем данный прием выполняют обучающиеся.</w:t>
      </w:r>
    </w:p>
    <w:p w14:paraId="5FFBCACA" w14:textId="77777777" w:rsidR="00CB50CE" w:rsidRDefault="00CB50CE" w:rsidP="00462E3C">
      <w:pPr>
        <w:pStyle w:val="71"/>
        <w:shd w:val="clear" w:color="auto" w:fill="auto"/>
        <w:spacing w:line="322" w:lineRule="exact"/>
        <w:ind w:left="680" w:right="-15"/>
        <w:jc w:val="left"/>
      </w:pPr>
      <w:r>
        <w:rPr>
          <w:rStyle w:val="7"/>
          <w:b/>
          <w:bCs/>
          <w:color w:val="000000"/>
        </w:rPr>
        <w:t>Учебно-наглядные пособия</w:t>
      </w:r>
    </w:p>
    <w:p w14:paraId="599F96CD" w14:textId="77777777" w:rsidR="00CB50CE" w:rsidRPr="00772FDA" w:rsidRDefault="00B952D7" w:rsidP="00462E3C">
      <w:pPr>
        <w:pStyle w:val="a5"/>
        <w:numPr>
          <w:ilvl w:val="0"/>
          <w:numId w:val="2"/>
        </w:numPr>
        <w:shd w:val="clear" w:color="auto" w:fill="auto"/>
        <w:spacing w:before="0" w:after="0" w:line="322" w:lineRule="exact"/>
        <w:ind w:left="20" w:right="-15" w:firstLine="0"/>
        <w:jc w:val="left"/>
        <w:rPr>
          <w:color w:val="FF0000"/>
        </w:rPr>
      </w:pPr>
      <w:r>
        <w:rPr>
          <w:rStyle w:val="11"/>
          <w:color w:val="FF0000"/>
        </w:rPr>
        <w:t xml:space="preserve"> макет АК - 74 - 3</w:t>
      </w:r>
      <w:r w:rsidR="00CB50CE" w:rsidRPr="00772FDA">
        <w:rPr>
          <w:rStyle w:val="11"/>
          <w:color w:val="FF0000"/>
        </w:rPr>
        <w:t>шт.</w:t>
      </w:r>
    </w:p>
    <w:p w14:paraId="0C363824" w14:textId="77777777" w:rsidR="00CB50CE" w:rsidRPr="00462E3C" w:rsidRDefault="00CB50CE" w:rsidP="006C43EF">
      <w:pPr>
        <w:pStyle w:val="a5"/>
        <w:numPr>
          <w:ilvl w:val="0"/>
          <w:numId w:val="2"/>
        </w:numPr>
        <w:shd w:val="clear" w:color="auto" w:fill="auto"/>
        <w:spacing w:before="0" w:after="49" w:line="260" w:lineRule="exact"/>
        <w:ind w:right="-15" w:firstLine="0"/>
        <w:jc w:val="left"/>
        <w:rPr>
          <w:color w:val="FF0000"/>
        </w:rPr>
      </w:pPr>
      <w:r w:rsidRPr="00462E3C">
        <w:rPr>
          <w:rStyle w:val="11"/>
          <w:color w:val="FF0000"/>
        </w:rPr>
        <w:t xml:space="preserve"> пневматические винтовки ИЖ- </w:t>
      </w:r>
      <w:r w:rsidR="00B952D7">
        <w:rPr>
          <w:rStyle w:val="11"/>
          <w:color w:val="FF0000"/>
        </w:rPr>
        <w:t xml:space="preserve">38-1 шт. </w:t>
      </w:r>
    </w:p>
    <w:p w14:paraId="1714841D" w14:textId="77777777" w:rsidR="00CB50CE" w:rsidRPr="00772FDA" w:rsidRDefault="00CB50CE" w:rsidP="00462E3C">
      <w:pPr>
        <w:pStyle w:val="a5"/>
        <w:numPr>
          <w:ilvl w:val="0"/>
          <w:numId w:val="2"/>
        </w:numPr>
        <w:shd w:val="clear" w:color="auto" w:fill="auto"/>
        <w:spacing w:before="0" w:after="304" w:line="260" w:lineRule="exact"/>
        <w:ind w:right="-15" w:firstLine="0"/>
        <w:jc w:val="left"/>
        <w:rPr>
          <w:color w:val="FF0000"/>
        </w:rPr>
      </w:pPr>
      <w:r w:rsidRPr="00772FDA">
        <w:rPr>
          <w:rStyle w:val="11"/>
          <w:color w:val="FF0000"/>
        </w:rPr>
        <w:t xml:space="preserve"> учебные ручные гранаты - Ф</w:t>
      </w:r>
      <w:proofErr w:type="gramStart"/>
      <w:r w:rsidRPr="00772FDA">
        <w:rPr>
          <w:rStyle w:val="11"/>
          <w:color w:val="FF0000"/>
        </w:rPr>
        <w:t>1</w:t>
      </w:r>
      <w:proofErr w:type="gramEnd"/>
      <w:r w:rsidRPr="00772FDA">
        <w:rPr>
          <w:rStyle w:val="11"/>
          <w:color w:val="FF0000"/>
        </w:rPr>
        <w:t>; РГД - 1 шт.</w:t>
      </w:r>
    </w:p>
    <w:p w14:paraId="091D0782" w14:textId="77777777" w:rsidR="00CB50CE" w:rsidRDefault="00CB50CE" w:rsidP="00462E3C">
      <w:pPr>
        <w:pStyle w:val="71"/>
        <w:shd w:val="clear" w:color="auto" w:fill="auto"/>
        <w:spacing w:line="325" w:lineRule="exact"/>
        <w:ind w:right="-15" w:firstLine="700"/>
        <w:jc w:val="left"/>
      </w:pPr>
      <w:bookmarkStart w:id="9" w:name="bookmark9"/>
      <w:r>
        <w:rPr>
          <w:rStyle w:val="7"/>
          <w:b/>
          <w:bCs/>
          <w:color w:val="000000"/>
        </w:rPr>
        <w:t>Спортивный инвентарь:</w:t>
      </w:r>
      <w:bookmarkEnd w:id="9"/>
    </w:p>
    <w:p w14:paraId="39B5B7D4" w14:textId="77777777" w:rsidR="00CB50CE" w:rsidRDefault="00CB50CE" w:rsidP="00462E3C">
      <w:pPr>
        <w:pStyle w:val="a5"/>
        <w:shd w:val="clear" w:color="auto" w:fill="auto"/>
        <w:spacing w:before="0" w:after="0" w:line="325" w:lineRule="exact"/>
        <w:ind w:right="-15" w:firstLine="700"/>
        <w:jc w:val="left"/>
      </w:pPr>
      <w:r>
        <w:rPr>
          <w:rStyle w:val="11"/>
          <w:color w:val="000000"/>
        </w:rPr>
        <w:t>Мячи, скакалки, обручи, канат, гантели, гири, гимнастические палки, маты.</w:t>
      </w:r>
    </w:p>
    <w:p w14:paraId="0B5A234D" w14:textId="77777777" w:rsidR="00CB50CE" w:rsidRDefault="00B952D7" w:rsidP="00462E3C">
      <w:pPr>
        <w:pStyle w:val="a5"/>
        <w:shd w:val="clear" w:color="auto" w:fill="auto"/>
        <w:spacing w:before="0" w:after="292" w:line="325" w:lineRule="exact"/>
        <w:ind w:right="-15" w:firstLine="0"/>
        <w:jc w:val="left"/>
        <w:rPr>
          <w:rStyle w:val="11"/>
          <w:color w:val="000000"/>
        </w:rPr>
      </w:pPr>
      <w:r>
        <w:rPr>
          <w:rStyle w:val="11"/>
          <w:color w:val="000000"/>
        </w:rPr>
        <w:t>Количество</w:t>
      </w:r>
      <w:r w:rsidR="00CB50CE">
        <w:rPr>
          <w:rStyle w:val="11"/>
          <w:color w:val="000000"/>
        </w:rPr>
        <w:t xml:space="preserve"> не обходимого инвентаря зависит от вида занятия.</w:t>
      </w:r>
    </w:p>
    <w:p w14:paraId="1C08E7F0" w14:textId="77777777" w:rsidR="00462E3C" w:rsidRDefault="00462E3C" w:rsidP="00462E3C">
      <w:pPr>
        <w:pStyle w:val="a5"/>
        <w:shd w:val="clear" w:color="auto" w:fill="auto"/>
        <w:spacing w:before="0" w:after="292" w:line="325" w:lineRule="exact"/>
        <w:ind w:right="-15" w:firstLine="0"/>
        <w:jc w:val="left"/>
      </w:pPr>
    </w:p>
    <w:p w14:paraId="1CB6A70D" w14:textId="77777777" w:rsidR="00CB50CE" w:rsidRDefault="00CB50CE" w:rsidP="00462E3C">
      <w:pPr>
        <w:pStyle w:val="71"/>
        <w:numPr>
          <w:ilvl w:val="1"/>
          <w:numId w:val="32"/>
        </w:numPr>
        <w:shd w:val="clear" w:color="auto" w:fill="auto"/>
        <w:spacing w:line="260" w:lineRule="exact"/>
        <w:ind w:right="-15"/>
        <w:jc w:val="both"/>
      </w:pPr>
      <w:r>
        <w:rPr>
          <w:rStyle w:val="7"/>
          <w:b/>
          <w:bCs/>
          <w:color w:val="000000"/>
        </w:rPr>
        <w:t>Формы аттестации</w:t>
      </w:r>
    </w:p>
    <w:p w14:paraId="26334E6E" w14:textId="77777777" w:rsidR="00CB50CE" w:rsidRDefault="00CB50CE" w:rsidP="00462E3C">
      <w:pPr>
        <w:pStyle w:val="a5"/>
        <w:shd w:val="clear" w:color="auto" w:fill="auto"/>
        <w:spacing w:before="0" w:after="0" w:line="332" w:lineRule="exact"/>
        <w:ind w:right="-15" w:firstLine="700"/>
        <w:jc w:val="left"/>
      </w:pPr>
      <w:r>
        <w:rPr>
          <w:rStyle w:val="23"/>
          <w:color w:val="000000"/>
        </w:rPr>
        <w:t xml:space="preserve">Основной формой </w:t>
      </w:r>
      <w:r>
        <w:rPr>
          <w:rStyle w:val="11"/>
          <w:color w:val="000000"/>
        </w:rPr>
        <w:t xml:space="preserve">организации образовательного процесса являются групповые занятия, на которых воспитанники овладевают теорией и закрепляют её практическими </w:t>
      </w:r>
      <w:r>
        <w:rPr>
          <w:rStyle w:val="11"/>
          <w:color w:val="000000"/>
        </w:rPr>
        <w:lastRenderedPageBreak/>
        <w:t>упражнениями и приёмами.</w:t>
      </w:r>
    </w:p>
    <w:p w14:paraId="195487FD" w14:textId="77777777" w:rsidR="00CB50CE" w:rsidRDefault="00CB50CE" w:rsidP="00462E3C">
      <w:pPr>
        <w:pStyle w:val="71"/>
        <w:shd w:val="clear" w:color="auto" w:fill="auto"/>
        <w:spacing w:line="308" w:lineRule="exact"/>
        <w:ind w:right="-15" w:firstLine="700"/>
        <w:jc w:val="left"/>
      </w:pPr>
      <w:r>
        <w:rPr>
          <w:rStyle w:val="7"/>
          <w:b/>
          <w:bCs/>
          <w:color w:val="000000"/>
        </w:rPr>
        <w:t>Формы занятий и способы их организации</w:t>
      </w:r>
    </w:p>
    <w:p w14:paraId="5AF1A6F6" w14:textId="77777777" w:rsidR="00CB50CE" w:rsidRDefault="00CB50CE" w:rsidP="00462E3C">
      <w:pPr>
        <w:pStyle w:val="a5"/>
        <w:shd w:val="clear" w:color="auto" w:fill="auto"/>
        <w:spacing w:before="0" w:after="0" w:line="308" w:lineRule="exact"/>
        <w:ind w:right="-15" w:firstLine="0"/>
        <w:jc w:val="left"/>
      </w:pPr>
      <w:r>
        <w:rPr>
          <w:rStyle w:val="11"/>
          <w:color w:val="000000"/>
        </w:rPr>
        <w:t>Теоретическая часть: Лекции, беседы.</w:t>
      </w:r>
    </w:p>
    <w:p w14:paraId="039F1219" w14:textId="77777777" w:rsidR="00CB50CE" w:rsidRDefault="00CB50CE" w:rsidP="00462E3C">
      <w:pPr>
        <w:pStyle w:val="a5"/>
        <w:shd w:val="clear" w:color="auto" w:fill="auto"/>
        <w:spacing w:before="0" w:after="0" w:line="308" w:lineRule="exact"/>
        <w:ind w:right="-15" w:firstLine="0"/>
        <w:jc w:val="left"/>
      </w:pPr>
      <w:r>
        <w:rPr>
          <w:rStyle w:val="11"/>
          <w:color w:val="000000"/>
        </w:rPr>
        <w:t>Практическая часть:</w:t>
      </w:r>
    </w:p>
    <w:p w14:paraId="0885FDAF" w14:textId="77777777" w:rsidR="00CB50CE" w:rsidRDefault="00CB50CE" w:rsidP="00462E3C">
      <w:pPr>
        <w:pStyle w:val="a5"/>
        <w:numPr>
          <w:ilvl w:val="0"/>
          <w:numId w:val="24"/>
        </w:numPr>
        <w:shd w:val="clear" w:color="auto" w:fill="auto"/>
        <w:spacing w:before="0" w:after="0" w:line="308" w:lineRule="exact"/>
        <w:ind w:left="380" w:right="-15" w:firstLine="0"/>
        <w:jc w:val="left"/>
      </w:pPr>
      <w:r>
        <w:rPr>
          <w:rStyle w:val="11"/>
          <w:color w:val="000000"/>
        </w:rPr>
        <w:t xml:space="preserve"> Физическая подготовка (спортивный зал)</w:t>
      </w:r>
    </w:p>
    <w:p w14:paraId="1761E9AF" w14:textId="77777777" w:rsidR="00CB50CE" w:rsidRDefault="00CB50CE" w:rsidP="00462E3C">
      <w:pPr>
        <w:pStyle w:val="a5"/>
        <w:numPr>
          <w:ilvl w:val="0"/>
          <w:numId w:val="24"/>
        </w:numPr>
        <w:shd w:val="clear" w:color="auto" w:fill="auto"/>
        <w:spacing w:before="0" w:after="0" w:line="308" w:lineRule="exact"/>
        <w:ind w:left="380" w:right="-15" w:firstLine="0"/>
        <w:jc w:val="left"/>
      </w:pPr>
      <w:r>
        <w:rPr>
          <w:rStyle w:val="11"/>
          <w:color w:val="000000"/>
        </w:rPr>
        <w:t xml:space="preserve"> Строевая подготовка (школьный двор)</w:t>
      </w:r>
    </w:p>
    <w:p w14:paraId="224EA083" w14:textId="77777777" w:rsidR="00CB50CE" w:rsidRDefault="00CB50CE" w:rsidP="00462E3C">
      <w:pPr>
        <w:pStyle w:val="a5"/>
        <w:numPr>
          <w:ilvl w:val="0"/>
          <w:numId w:val="24"/>
        </w:numPr>
        <w:shd w:val="clear" w:color="auto" w:fill="auto"/>
        <w:spacing w:before="0" w:after="0" w:line="308" w:lineRule="exact"/>
        <w:ind w:left="380" w:right="-15" w:firstLine="0"/>
        <w:jc w:val="left"/>
      </w:pPr>
      <w:r>
        <w:rPr>
          <w:rStyle w:val="11"/>
          <w:color w:val="000000"/>
        </w:rPr>
        <w:t xml:space="preserve"> Огневая подготовка.</w:t>
      </w:r>
    </w:p>
    <w:p w14:paraId="3D70956F" w14:textId="77777777" w:rsidR="00CB50CE" w:rsidRDefault="00CB50CE" w:rsidP="00462E3C">
      <w:pPr>
        <w:pStyle w:val="a5"/>
        <w:numPr>
          <w:ilvl w:val="0"/>
          <w:numId w:val="24"/>
        </w:numPr>
        <w:shd w:val="clear" w:color="auto" w:fill="auto"/>
        <w:spacing w:before="0" w:after="0" w:line="308" w:lineRule="exact"/>
        <w:ind w:left="380" w:right="-15" w:firstLine="0"/>
        <w:jc w:val="left"/>
      </w:pPr>
      <w:r>
        <w:rPr>
          <w:rStyle w:val="11"/>
          <w:color w:val="000000"/>
        </w:rPr>
        <w:t xml:space="preserve"> Тактическая подготовка (уличная площадка).</w:t>
      </w:r>
    </w:p>
    <w:p w14:paraId="2321A6FB" w14:textId="77777777" w:rsidR="00CB50CE" w:rsidRDefault="00CB50CE" w:rsidP="00462E3C">
      <w:pPr>
        <w:pStyle w:val="a5"/>
        <w:numPr>
          <w:ilvl w:val="0"/>
          <w:numId w:val="24"/>
        </w:numPr>
        <w:shd w:val="clear" w:color="auto" w:fill="auto"/>
        <w:spacing w:before="0" w:after="0" w:line="308" w:lineRule="exact"/>
        <w:ind w:left="380" w:right="-15" w:firstLine="0"/>
        <w:jc w:val="left"/>
      </w:pPr>
      <w:r>
        <w:rPr>
          <w:rStyle w:val="11"/>
          <w:color w:val="000000"/>
        </w:rPr>
        <w:t xml:space="preserve"> Экскурсии.</w:t>
      </w:r>
    </w:p>
    <w:p w14:paraId="5D0FB4FD" w14:textId="77777777" w:rsidR="00CB50CE" w:rsidRDefault="00CB50CE" w:rsidP="00462E3C">
      <w:pPr>
        <w:pStyle w:val="a5"/>
        <w:numPr>
          <w:ilvl w:val="0"/>
          <w:numId w:val="24"/>
        </w:numPr>
        <w:shd w:val="clear" w:color="auto" w:fill="auto"/>
        <w:spacing w:before="0" w:after="0" w:line="308" w:lineRule="exact"/>
        <w:ind w:left="380" w:right="-15" w:firstLine="0"/>
        <w:jc w:val="left"/>
      </w:pPr>
      <w:r>
        <w:rPr>
          <w:rStyle w:val="11"/>
          <w:color w:val="000000"/>
        </w:rPr>
        <w:t xml:space="preserve"> Встреча с ветеранами, военнослужащими.</w:t>
      </w:r>
    </w:p>
    <w:p w14:paraId="3E9F2487" w14:textId="77777777" w:rsidR="00CB50CE" w:rsidRDefault="00CB50CE" w:rsidP="00462E3C">
      <w:pPr>
        <w:pStyle w:val="71"/>
        <w:shd w:val="clear" w:color="auto" w:fill="auto"/>
        <w:ind w:right="-15" w:firstLine="700"/>
        <w:jc w:val="left"/>
      </w:pPr>
      <w:r>
        <w:rPr>
          <w:rStyle w:val="7"/>
          <w:b/>
          <w:bCs/>
          <w:color w:val="000000"/>
        </w:rPr>
        <w:t>Контроль и диагностика</w:t>
      </w:r>
    </w:p>
    <w:p w14:paraId="7A4927FB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right="-15" w:firstLine="700"/>
        <w:jc w:val="left"/>
      </w:pPr>
      <w:r>
        <w:rPr>
          <w:rStyle w:val="11"/>
          <w:color w:val="000000"/>
        </w:rPr>
        <w:t>Важнейшим звеном деятельности является учет, проверка, оценка знаний, умений и навыков учащихся.</w:t>
      </w:r>
    </w:p>
    <w:p w14:paraId="638FB953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right="-15" w:firstLine="700"/>
        <w:jc w:val="left"/>
      </w:pPr>
      <w:r>
        <w:rPr>
          <w:rStyle w:val="11"/>
          <w:color w:val="000000"/>
        </w:rPr>
        <w:t>В связи с поставленными задачами, контроль осуществляется по таким направлениям:</w:t>
      </w:r>
    </w:p>
    <w:p w14:paraId="1BC589C9" w14:textId="77777777" w:rsidR="00CB50CE" w:rsidRDefault="00CB50CE" w:rsidP="00462E3C">
      <w:pPr>
        <w:pStyle w:val="a5"/>
        <w:numPr>
          <w:ilvl w:val="0"/>
          <w:numId w:val="2"/>
        </w:numPr>
        <w:shd w:val="clear" w:color="auto" w:fill="auto"/>
        <w:spacing w:before="0" w:after="0" w:line="311" w:lineRule="exact"/>
        <w:ind w:right="-15" w:firstLine="0"/>
        <w:jc w:val="left"/>
      </w:pPr>
      <w:r>
        <w:rPr>
          <w:rStyle w:val="11"/>
          <w:color w:val="000000"/>
        </w:rPr>
        <w:t xml:space="preserve"> индивидуальное развитие личности ребенка;</w:t>
      </w:r>
    </w:p>
    <w:p w14:paraId="04439554" w14:textId="77777777" w:rsidR="00CB50CE" w:rsidRDefault="00CB50CE" w:rsidP="00462E3C">
      <w:pPr>
        <w:pStyle w:val="a5"/>
        <w:numPr>
          <w:ilvl w:val="0"/>
          <w:numId w:val="2"/>
        </w:numPr>
        <w:shd w:val="clear" w:color="auto" w:fill="auto"/>
        <w:spacing w:before="0" w:after="0" w:line="311" w:lineRule="exact"/>
        <w:ind w:right="-15" w:firstLine="0"/>
        <w:jc w:val="left"/>
      </w:pPr>
      <w:r>
        <w:rPr>
          <w:rStyle w:val="11"/>
          <w:color w:val="000000"/>
        </w:rPr>
        <w:t xml:space="preserve"> развитие его физических и духовных качеств;</w:t>
      </w:r>
    </w:p>
    <w:p w14:paraId="2FC4588F" w14:textId="77777777" w:rsidR="00CB50CE" w:rsidRDefault="00CB50CE" w:rsidP="00462E3C">
      <w:pPr>
        <w:pStyle w:val="a5"/>
        <w:numPr>
          <w:ilvl w:val="0"/>
          <w:numId w:val="2"/>
        </w:numPr>
        <w:shd w:val="clear" w:color="auto" w:fill="auto"/>
        <w:spacing w:before="0" w:after="0" w:line="311" w:lineRule="exact"/>
        <w:ind w:right="-15" w:firstLine="0"/>
        <w:jc w:val="left"/>
      </w:pPr>
      <w:r>
        <w:rPr>
          <w:rStyle w:val="11"/>
          <w:color w:val="000000"/>
        </w:rPr>
        <w:t xml:space="preserve"> развитие качеств, необходимых при овладении приёмами строевой подготовки.</w:t>
      </w:r>
    </w:p>
    <w:p w14:paraId="1A8643C3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right="-15" w:firstLine="0"/>
        <w:jc w:val="left"/>
      </w:pPr>
      <w:r>
        <w:rPr>
          <w:rStyle w:val="11"/>
          <w:color w:val="000000"/>
        </w:rPr>
        <w:t>Используются разные виды контроля:</w:t>
      </w:r>
    </w:p>
    <w:p w14:paraId="2BE25334" w14:textId="77777777" w:rsidR="00CB50CE" w:rsidRDefault="00CB50CE" w:rsidP="00462E3C">
      <w:pPr>
        <w:pStyle w:val="a5"/>
        <w:numPr>
          <w:ilvl w:val="0"/>
          <w:numId w:val="3"/>
        </w:numPr>
        <w:shd w:val="clear" w:color="auto" w:fill="auto"/>
        <w:spacing w:before="0" w:after="0" w:line="315" w:lineRule="exact"/>
        <w:ind w:left="1040" w:right="-15" w:hanging="340"/>
        <w:jc w:val="both"/>
      </w:pPr>
      <w:r>
        <w:rPr>
          <w:rStyle w:val="23"/>
          <w:color w:val="000000"/>
        </w:rPr>
        <w:t xml:space="preserve"> </w:t>
      </w:r>
      <w:proofErr w:type="gramStart"/>
      <w:r>
        <w:rPr>
          <w:rStyle w:val="23"/>
          <w:color w:val="000000"/>
        </w:rPr>
        <w:t>текущий</w:t>
      </w:r>
      <w:proofErr w:type="gramEnd"/>
      <w:r>
        <w:rPr>
          <w:rStyle w:val="23"/>
          <w:color w:val="000000"/>
        </w:rPr>
        <w:t xml:space="preserve"> </w:t>
      </w:r>
      <w:r>
        <w:rPr>
          <w:rStyle w:val="11"/>
          <w:color w:val="000000"/>
        </w:rPr>
        <w:t>- осуществляется за реализацией программы предусмотрен в конце каждой дисциплины. Контрольное занятие может быть проведено в форме беседы, тестирования, зачётного занятия, и др., учитывая содержание дисциплины;</w:t>
      </w:r>
    </w:p>
    <w:p w14:paraId="249EB0AF" w14:textId="77777777" w:rsidR="00CB50CE" w:rsidRDefault="00CB50CE" w:rsidP="00462E3C">
      <w:pPr>
        <w:pStyle w:val="a5"/>
        <w:numPr>
          <w:ilvl w:val="0"/>
          <w:numId w:val="3"/>
        </w:numPr>
        <w:shd w:val="clear" w:color="auto" w:fill="auto"/>
        <w:spacing w:before="0" w:after="0" w:line="315" w:lineRule="exact"/>
        <w:ind w:left="1040" w:right="-15" w:hanging="340"/>
        <w:jc w:val="both"/>
      </w:pPr>
      <w:r>
        <w:rPr>
          <w:rStyle w:val="23"/>
          <w:color w:val="000000"/>
        </w:rPr>
        <w:t xml:space="preserve"> </w:t>
      </w:r>
      <w:proofErr w:type="gramStart"/>
      <w:r>
        <w:rPr>
          <w:rStyle w:val="23"/>
          <w:color w:val="000000"/>
        </w:rPr>
        <w:t>промежуточный</w:t>
      </w:r>
      <w:proofErr w:type="gramEnd"/>
      <w:r>
        <w:rPr>
          <w:rStyle w:val="23"/>
          <w:color w:val="000000"/>
        </w:rPr>
        <w:t xml:space="preserve"> </w:t>
      </w:r>
      <w:r>
        <w:rPr>
          <w:rStyle w:val="11"/>
          <w:color w:val="000000"/>
        </w:rPr>
        <w:t>- проверка решения заранее определенных задач или (контрольные занятия, сдача нормативов;</w:t>
      </w:r>
    </w:p>
    <w:p w14:paraId="76ECE54A" w14:textId="77777777" w:rsidR="00CB50CE" w:rsidRDefault="00CB50CE" w:rsidP="00462E3C">
      <w:pPr>
        <w:pStyle w:val="a5"/>
        <w:numPr>
          <w:ilvl w:val="0"/>
          <w:numId w:val="3"/>
        </w:numPr>
        <w:shd w:val="clear" w:color="auto" w:fill="auto"/>
        <w:spacing w:before="0" w:after="0" w:line="315" w:lineRule="exact"/>
        <w:ind w:left="1040" w:right="-15" w:hanging="340"/>
        <w:jc w:val="left"/>
      </w:pPr>
      <w:r>
        <w:rPr>
          <w:rStyle w:val="23"/>
          <w:color w:val="000000"/>
        </w:rPr>
        <w:t xml:space="preserve"> </w:t>
      </w:r>
      <w:proofErr w:type="gramStart"/>
      <w:r>
        <w:rPr>
          <w:rStyle w:val="23"/>
          <w:color w:val="000000"/>
        </w:rPr>
        <w:t>итоговый</w:t>
      </w:r>
      <w:proofErr w:type="gramEnd"/>
      <w:r>
        <w:rPr>
          <w:rStyle w:val="23"/>
          <w:color w:val="000000"/>
        </w:rPr>
        <w:t xml:space="preserve"> </w:t>
      </w:r>
      <w:r>
        <w:rPr>
          <w:rStyle w:val="11"/>
          <w:color w:val="000000"/>
        </w:rPr>
        <w:t>- открытые занятия, зачеты, соревнования, военно-спортивные игры. Конечным результатом сдачи нормативов, результаты участия обучающихся в соревнованиях по тематике общеобразовательной программы.</w:t>
      </w:r>
    </w:p>
    <w:p w14:paraId="79253F2A" w14:textId="77777777" w:rsidR="00CB50CE" w:rsidRDefault="00CB50CE" w:rsidP="00462E3C">
      <w:pPr>
        <w:pStyle w:val="a5"/>
        <w:shd w:val="clear" w:color="auto" w:fill="auto"/>
        <w:spacing w:before="0" w:after="0" w:line="315" w:lineRule="exact"/>
        <w:ind w:right="-15" w:firstLine="0"/>
        <w:jc w:val="left"/>
      </w:pPr>
      <w:r>
        <w:rPr>
          <w:rStyle w:val="11"/>
          <w:color w:val="000000"/>
        </w:rPr>
        <w:t>Открытые занятия тоже являются одной из форм итогового контроля.</w:t>
      </w:r>
    </w:p>
    <w:p w14:paraId="24F5350E" w14:textId="77777777" w:rsidR="00CB50CE" w:rsidRDefault="00CB50CE" w:rsidP="00462E3C">
      <w:pPr>
        <w:pStyle w:val="a5"/>
        <w:shd w:val="clear" w:color="auto" w:fill="auto"/>
        <w:spacing w:before="0" w:after="0" w:line="315" w:lineRule="exact"/>
        <w:ind w:right="-15" w:firstLine="0"/>
        <w:jc w:val="left"/>
      </w:pPr>
      <w:r>
        <w:rPr>
          <w:color w:val="000000"/>
          <w:u w:val="single"/>
        </w:rPr>
        <w:t>Формы и методы контроля и самоконтроля</w:t>
      </w:r>
      <w:r>
        <w:rPr>
          <w:rStyle w:val="11"/>
          <w:color w:val="000000"/>
        </w:rPr>
        <w:t>:</w:t>
      </w:r>
    </w:p>
    <w:p w14:paraId="6E012B3B" w14:textId="77777777" w:rsidR="00CB50CE" w:rsidRDefault="00CB50CE" w:rsidP="00462E3C">
      <w:pPr>
        <w:pStyle w:val="a5"/>
        <w:shd w:val="clear" w:color="auto" w:fill="auto"/>
        <w:spacing w:before="0" w:after="0" w:line="315" w:lineRule="exact"/>
        <w:ind w:right="-15" w:firstLine="0"/>
        <w:jc w:val="left"/>
      </w:pPr>
      <w:r>
        <w:rPr>
          <w:rStyle w:val="11"/>
          <w:color w:val="000000"/>
        </w:rPr>
        <w:t>По практической подготовке:</w:t>
      </w:r>
    </w:p>
    <w:p w14:paraId="3DE46BC6" w14:textId="77777777" w:rsidR="00CB50CE" w:rsidRDefault="00CB50CE" w:rsidP="00462E3C">
      <w:pPr>
        <w:pStyle w:val="a5"/>
        <w:shd w:val="clear" w:color="auto" w:fill="auto"/>
        <w:spacing w:before="0" w:after="0" w:line="315" w:lineRule="exact"/>
        <w:ind w:right="-15" w:firstLine="0"/>
        <w:jc w:val="left"/>
      </w:pPr>
      <w:r>
        <w:rPr>
          <w:rStyle w:val="11"/>
          <w:color w:val="000000"/>
        </w:rPr>
        <w:t xml:space="preserve">-выполнение нормативов ОФП </w:t>
      </w:r>
      <w:r>
        <w:rPr>
          <w:rStyle w:val="aa"/>
          <w:color w:val="000000"/>
        </w:rPr>
        <w:t xml:space="preserve">(Приложение </w:t>
      </w:r>
      <w:r w:rsidR="00F06523">
        <w:rPr>
          <w:rStyle w:val="aa"/>
          <w:color w:val="000000"/>
          <w:lang w:eastAsia="en-US"/>
        </w:rPr>
        <w:t>№1</w:t>
      </w:r>
      <w:r w:rsidRPr="00145A56">
        <w:rPr>
          <w:rStyle w:val="aa"/>
          <w:color w:val="000000"/>
          <w:lang w:eastAsia="en-US"/>
        </w:rPr>
        <w:t>);</w:t>
      </w:r>
    </w:p>
    <w:p w14:paraId="7F074FC9" w14:textId="77777777" w:rsidR="00CB50CE" w:rsidRDefault="00CB50CE" w:rsidP="00462E3C">
      <w:pPr>
        <w:pStyle w:val="a5"/>
        <w:shd w:val="clear" w:color="auto" w:fill="auto"/>
        <w:spacing w:before="0" w:after="0" w:line="315" w:lineRule="exact"/>
        <w:ind w:right="-15" w:firstLine="0"/>
        <w:jc w:val="left"/>
      </w:pPr>
      <w:r>
        <w:rPr>
          <w:rStyle w:val="11"/>
          <w:color w:val="000000"/>
        </w:rPr>
        <w:t>-участие в соревнованиях.</w:t>
      </w:r>
    </w:p>
    <w:p w14:paraId="568CCF73" w14:textId="77777777" w:rsidR="00CB50CE" w:rsidRDefault="00CB50CE" w:rsidP="00462E3C">
      <w:pPr>
        <w:pStyle w:val="71"/>
        <w:shd w:val="clear" w:color="auto" w:fill="auto"/>
        <w:spacing w:after="123" w:line="315" w:lineRule="exact"/>
        <w:ind w:right="-15"/>
        <w:jc w:val="left"/>
      </w:pPr>
      <w:r>
        <w:rPr>
          <w:rStyle w:val="7"/>
          <w:b/>
          <w:bCs/>
          <w:color w:val="000000"/>
        </w:rPr>
        <w:t>Основные содержательные линии воспитательной работы:</w:t>
      </w:r>
    </w:p>
    <w:p w14:paraId="72FF4B50" w14:textId="77777777" w:rsidR="00CB50CE" w:rsidRDefault="00CB50CE" w:rsidP="001A333A">
      <w:pPr>
        <w:pStyle w:val="a5"/>
        <w:numPr>
          <w:ilvl w:val="0"/>
          <w:numId w:val="34"/>
        </w:numPr>
        <w:shd w:val="clear" w:color="auto" w:fill="auto"/>
        <w:spacing w:before="0" w:after="0" w:line="311" w:lineRule="exact"/>
        <w:ind w:left="400" w:right="-15" w:firstLine="0"/>
        <w:jc w:val="left"/>
      </w:pPr>
      <w:r>
        <w:rPr>
          <w:rStyle w:val="11"/>
          <w:color w:val="000000"/>
        </w:rPr>
        <w:t xml:space="preserve"> Изучение истории России, патриотических фракций, символики, геральдики.</w:t>
      </w:r>
    </w:p>
    <w:p w14:paraId="46F9226A" w14:textId="77777777" w:rsidR="00CB50CE" w:rsidRDefault="00CB50CE" w:rsidP="001A333A">
      <w:pPr>
        <w:pStyle w:val="a5"/>
        <w:numPr>
          <w:ilvl w:val="0"/>
          <w:numId w:val="34"/>
        </w:numPr>
        <w:shd w:val="clear" w:color="auto" w:fill="auto"/>
        <w:spacing w:before="0" w:after="0" w:line="311" w:lineRule="exact"/>
        <w:ind w:left="400" w:right="-15" w:firstLine="0"/>
        <w:jc w:val="left"/>
      </w:pPr>
      <w:r>
        <w:rPr>
          <w:rStyle w:val="11"/>
          <w:color w:val="000000"/>
        </w:rPr>
        <w:t xml:space="preserve"> Изучение традиций, истории России</w:t>
      </w:r>
    </w:p>
    <w:p w14:paraId="5EAA1B24" w14:textId="77777777" w:rsidR="00CB50CE" w:rsidRDefault="00CB50CE" w:rsidP="001A333A">
      <w:pPr>
        <w:pStyle w:val="a5"/>
        <w:numPr>
          <w:ilvl w:val="0"/>
          <w:numId w:val="34"/>
        </w:numPr>
        <w:shd w:val="clear" w:color="auto" w:fill="auto"/>
        <w:spacing w:before="0" w:after="0" w:line="311" w:lineRule="exact"/>
        <w:ind w:left="400" w:right="-15" w:firstLine="0"/>
        <w:jc w:val="left"/>
      </w:pPr>
      <w:r>
        <w:rPr>
          <w:rStyle w:val="11"/>
          <w:color w:val="000000"/>
        </w:rPr>
        <w:t xml:space="preserve"> Организация встреч с ветеранами и участниками воин.</w:t>
      </w:r>
    </w:p>
    <w:p w14:paraId="3EE01DBA" w14:textId="77777777" w:rsidR="00CB50CE" w:rsidRDefault="00CB50CE" w:rsidP="001A333A">
      <w:pPr>
        <w:pStyle w:val="a5"/>
        <w:numPr>
          <w:ilvl w:val="0"/>
          <w:numId w:val="34"/>
        </w:numPr>
        <w:shd w:val="clear" w:color="auto" w:fill="auto"/>
        <w:spacing w:before="0" w:after="0" w:line="311" w:lineRule="exact"/>
        <w:ind w:left="400" w:right="-15" w:firstLine="0"/>
        <w:jc w:val="left"/>
      </w:pPr>
      <w:r>
        <w:rPr>
          <w:rStyle w:val="11"/>
          <w:color w:val="000000"/>
        </w:rPr>
        <w:t xml:space="preserve"> Изучение основ государства и права.</w:t>
      </w:r>
    </w:p>
    <w:p w14:paraId="36E146C2" w14:textId="77777777" w:rsidR="00CB50CE" w:rsidRDefault="00CB50CE" w:rsidP="001A333A">
      <w:pPr>
        <w:pStyle w:val="a5"/>
        <w:numPr>
          <w:ilvl w:val="0"/>
          <w:numId w:val="34"/>
        </w:numPr>
        <w:shd w:val="clear" w:color="auto" w:fill="auto"/>
        <w:spacing w:before="0" w:after="0" w:line="311" w:lineRule="exact"/>
        <w:ind w:left="400" w:right="-15" w:firstLine="0"/>
        <w:jc w:val="left"/>
      </w:pPr>
      <w:r>
        <w:rPr>
          <w:rStyle w:val="11"/>
          <w:color w:val="000000"/>
        </w:rPr>
        <w:t xml:space="preserve"> Организация и проведение </w:t>
      </w:r>
      <w:r w:rsidR="001A333A">
        <w:rPr>
          <w:rStyle w:val="11"/>
          <w:color w:val="000000"/>
        </w:rPr>
        <w:t>патриотических</w:t>
      </w:r>
      <w:r>
        <w:rPr>
          <w:rStyle w:val="11"/>
          <w:color w:val="000000"/>
        </w:rPr>
        <w:t xml:space="preserve"> акций: «Свеча Памяти»</w:t>
      </w:r>
      <w:r w:rsidR="001A333A">
        <w:rPr>
          <w:rStyle w:val="11"/>
          <w:color w:val="000000"/>
        </w:rPr>
        <w:t>, «Георгиевская ленточка», «Синий платочек».</w:t>
      </w:r>
    </w:p>
    <w:p w14:paraId="7B644050" w14:textId="77777777" w:rsidR="00CB50CE" w:rsidRDefault="00CB50CE" w:rsidP="001A333A">
      <w:pPr>
        <w:pStyle w:val="a5"/>
        <w:numPr>
          <w:ilvl w:val="0"/>
          <w:numId w:val="34"/>
        </w:numPr>
        <w:shd w:val="clear" w:color="auto" w:fill="auto"/>
        <w:spacing w:before="0" w:after="0" w:line="311" w:lineRule="exact"/>
        <w:ind w:left="400" w:right="-15" w:firstLine="0"/>
        <w:jc w:val="left"/>
      </w:pPr>
      <w:r>
        <w:rPr>
          <w:rStyle w:val="11"/>
          <w:color w:val="000000"/>
        </w:rPr>
        <w:t xml:space="preserve"> Проведение мероприятий, посвященных памятным и знаменательным датам.</w:t>
      </w:r>
    </w:p>
    <w:p w14:paraId="500433F9" w14:textId="77777777" w:rsidR="00CB50CE" w:rsidRDefault="00CB50CE" w:rsidP="001A333A">
      <w:pPr>
        <w:pStyle w:val="a5"/>
        <w:numPr>
          <w:ilvl w:val="0"/>
          <w:numId w:val="34"/>
        </w:numPr>
        <w:shd w:val="clear" w:color="auto" w:fill="auto"/>
        <w:spacing w:before="0" w:after="243" w:line="311" w:lineRule="exact"/>
        <w:ind w:left="400" w:right="-15" w:firstLine="0"/>
        <w:jc w:val="left"/>
      </w:pPr>
      <w:r>
        <w:rPr>
          <w:rStyle w:val="11"/>
          <w:color w:val="000000"/>
        </w:rPr>
        <w:t xml:space="preserve"> Поисковая деятельность (походы, экскурсии, встречи).</w:t>
      </w:r>
    </w:p>
    <w:p w14:paraId="4C4ABB7C" w14:textId="77777777" w:rsidR="00CB50CE" w:rsidRDefault="00CB50CE" w:rsidP="00462E3C">
      <w:pPr>
        <w:pStyle w:val="71"/>
        <w:numPr>
          <w:ilvl w:val="1"/>
          <w:numId w:val="32"/>
        </w:numPr>
        <w:shd w:val="clear" w:color="auto" w:fill="auto"/>
        <w:spacing w:line="308" w:lineRule="exact"/>
        <w:ind w:right="-15"/>
        <w:jc w:val="left"/>
      </w:pPr>
      <w:r>
        <w:rPr>
          <w:rStyle w:val="7"/>
          <w:b/>
          <w:bCs/>
          <w:color w:val="000000"/>
        </w:rPr>
        <w:t xml:space="preserve">Оценочные материалы, </w:t>
      </w:r>
      <w:r>
        <w:rPr>
          <w:rStyle w:val="70"/>
          <w:b/>
          <w:bCs/>
          <w:color w:val="000000"/>
        </w:rPr>
        <w:t>обеспечивающие реализацию образовательной программы</w:t>
      </w:r>
    </w:p>
    <w:p w14:paraId="6A0770B1" w14:textId="77777777" w:rsidR="00CB50CE" w:rsidRDefault="00CB50CE" w:rsidP="00462E3C">
      <w:pPr>
        <w:pStyle w:val="a5"/>
        <w:shd w:val="clear" w:color="auto" w:fill="auto"/>
        <w:spacing w:before="0" w:after="0" w:line="308" w:lineRule="exact"/>
        <w:ind w:right="-15" w:firstLine="560"/>
        <w:jc w:val="both"/>
      </w:pPr>
      <w:r>
        <w:rPr>
          <w:rStyle w:val="11"/>
          <w:color w:val="000000"/>
        </w:rPr>
        <w:t xml:space="preserve">Оценочные процедуры освоения программы в рамках данной образовательной </w:t>
      </w:r>
      <w:r>
        <w:rPr>
          <w:rStyle w:val="11"/>
          <w:color w:val="000000"/>
        </w:rPr>
        <w:lastRenderedPageBreak/>
        <w:t xml:space="preserve">программы осуществляются в ходе текущего </w:t>
      </w:r>
      <w:proofErr w:type="gramStart"/>
      <w:r>
        <w:rPr>
          <w:rStyle w:val="11"/>
          <w:color w:val="000000"/>
        </w:rPr>
        <w:t>контроля за</w:t>
      </w:r>
      <w:proofErr w:type="gramEnd"/>
      <w:r>
        <w:rPr>
          <w:rStyle w:val="11"/>
          <w:color w:val="000000"/>
        </w:rPr>
        <w:t xml:space="preserve"> успеваемостью, промежуточной аттестации, итоговой аттестации и представляют собой совокупность регламентированных процедур, организационную форму процесса оценивания, посредством которого тренером-преподавателем производится оценка освоения обучающимися образовательной программы.</w:t>
      </w:r>
    </w:p>
    <w:p w14:paraId="3A7B1EAD" w14:textId="77777777" w:rsidR="00CB50CE" w:rsidRDefault="00162CAB" w:rsidP="001A333A">
      <w:pPr>
        <w:pStyle w:val="a5"/>
        <w:shd w:val="clear" w:color="auto" w:fill="auto"/>
        <w:spacing w:before="0" w:after="338" w:line="308" w:lineRule="exact"/>
        <w:ind w:left="20" w:right="-15" w:firstLine="560"/>
        <w:jc w:val="both"/>
      </w:pPr>
      <w:proofErr w:type="gramStart"/>
      <w:r>
        <w:rPr>
          <w:rStyle w:val="11"/>
          <w:color w:val="000000"/>
        </w:rPr>
        <w:t>Оценочные материалы,</w:t>
      </w:r>
      <w:r w:rsidR="00CB50CE">
        <w:rPr>
          <w:rStyle w:val="11"/>
          <w:color w:val="000000"/>
        </w:rPr>
        <w:t xml:space="preserve"> обеспечивающие реализацию данной образовательной программы представлены</w:t>
      </w:r>
      <w:proofErr w:type="gramEnd"/>
      <w:r w:rsidR="00CB50CE">
        <w:rPr>
          <w:rStyle w:val="11"/>
          <w:color w:val="000000"/>
        </w:rPr>
        <w:t xml:space="preserve"> тестовыми заданиями по общей физической подготовке. </w:t>
      </w:r>
      <w:r w:rsidR="00CB50CE">
        <w:rPr>
          <w:rStyle w:val="aa"/>
          <w:color w:val="000000"/>
        </w:rPr>
        <w:t xml:space="preserve">Приложение № </w:t>
      </w:r>
      <w:r w:rsidR="001A333A">
        <w:rPr>
          <w:rStyle w:val="aa"/>
          <w:color w:val="000000"/>
        </w:rPr>
        <w:t>2</w:t>
      </w:r>
    </w:p>
    <w:p w14:paraId="2054ADAA" w14:textId="77777777" w:rsidR="00CB50CE" w:rsidRDefault="001C6D84" w:rsidP="001C6D84">
      <w:pPr>
        <w:pStyle w:val="71"/>
        <w:shd w:val="clear" w:color="auto" w:fill="auto"/>
        <w:spacing w:after="8" w:line="260" w:lineRule="exact"/>
        <w:ind w:left="240" w:right="-15"/>
        <w:jc w:val="left"/>
      </w:pPr>
      <w:r>
        <w:rPr>
          <w:rStyle w:val="7"/>
          <w:b/>
          <w:bCs/>
          <w:color w:val="000000"/>
        </w:rPr>
        <w:t xml:space="preserve">2.5 </w:t>
      </w:r>
      <w:r w:rsidR="00CB50CE">
        <w:rPr>
          <w:rStyle w:val="7"/>
          <w:b/>
          <w:bCs/>
          <w:color w:val="000000"/>
        </w:rPr>
        <w:t xml:space="preserve"> Методические материалы</w:t>
      </w:r>
    </w:p>
    <w:p w14:paraId="6B970BED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20" w:right="-15" w:firstLine="700"/>
        <w:jc w:val="left"/>
      </w:pPr>
      <w:r>
        <w:rPr>
          <w:rStyle w:val="11"/>
          <w:color w:val="000000"/>
        </w:rPr>
        <w:t>Методика работы по программе характеризуется общим поиском эффективных технологий, позволяющих конструктивно воздействовать как на развитие физических качеств подростков, на решение их индивидуально</w:t>
      </w:r>
      <w:r w:rsidR="00462E3C">
        <w:rPr>
          <w:rStyle w:val="11"/>
          <w:color w:val="000000"/>
        </w:rPr>
        <w:t>-</w:t>
      </w:r>
      <w:r>
        <w:rPr>
          <w:rStyle w:val="11"/>
          <w:color w:val="000000"/>
        </w:rPr>
        <w:softHyphen/>
        <w:t xml:space="preserve">личностных проблем, так и на совершенствование среды их </w:t>
      </w:r>
      <w:proofErr w:type="gramStart"/>
      <w:r>
        <w:rPr>
          <w:rStyle w:val="11"/>
          <w:color w:val="000000"/>
        </w:rPr>
        <w:t>жизненно-деятельности</w:t>
      </w:r>
      <w:proofErr w:type="gramEnd"/>
      <w:r>
        <w:rPr>
          <w:rStyle w:val="11"/>
          <w:color w:val="000000"/>
        </w:rPr>
        <w:t>.</w:t>
      </w:r>
    </w:p>
    <w:p w14:paraId="1CB173A4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20" w:right="-15" w:firstLine="0"/>
        <w:jc w:val="left"/>
      </w:pPr>
      <w:r>
        <w:rPr>
          <w:rStyle w:val="11"/>
          <w:color w:val="000000"/>
        </w:rPr>
        <w:t>Важнейшее требование к занятиям:</w:t>
      </w:r>
    </w:p>
    <w:p w14:paraId="5EAE2DD2" w14:textId="77777777" w:rsidR="00CB50CE" w:rsidRDefault="00CB50CE" w:rsidP="001A333A">
      <w:pPr>
        <w:pStyle w:val="a5"/>
        <w:numPr>
          <w:ilvl w:val="0"/>
          <w:numId w:val="35"/>
        </w:numPr>
        <w:shd w:val="clear" w:color="auto" w:fill="auto"/>
        <w:spacing w:before="0" w:after="0" w:line="311" w:lineRule="exact"/>
        <w:ind w:left="20" w:right="-15" w:firstLine="0"/>
        <w:jc w:val="left"/>
      </w:pPr>
      <w:r>
        <w:rPr>
          <w:rStyle w:val="11"/>
          <w:color w:val="000000"/>
        </w:rPr>
        <w:t xml:space="preserve"> дифференцированный подход </w:t>
      </w:r>
      <w:proofErr w:type="gramStart"/>
      <w:r>
        <w:rPr>
          <w:rStyle w:val="11"/>
          <w:color w:val="000000"/>
        </w:rPr>
        <w:t>к</w:t>
      </w:r>
      <w:proofErr w:type="gramEnd"/>
      <w:r>
        <w:rPr>
          <w:rStyle w:val="11"/>
          <w:color w:val="000000"/>
        </w:rPr>
        <w:t xml:space="preserve"> </w:t>
      </w:r>
      <w:proofErr w:type="gramStart"/>
      <w:r>
        <w:rPr>
          <w:rStyle w:val="11"/>
          <w:color w:val="000000"/>
        </w:rPr>
        <w:t>обучающимся</w:t>
      </w:r>
      <w:proofErr w:type="gramEnd"/>
      <w:r>
        <w:rPr>
          <w:rStyle w:val="11"/>
          <w:color w:val="000000"/>
        </w:rPr>
        <w:t xml:space="preserve"> с учетом их здоровьем, физического развития, двигательной подготовленности;</w:t>
      </w:r>
    </w:p>
    <w:p w14:paraId="5B20C9EC" w14:textId="77777777" w:rsidR="00CB50CE" w:rsidRDefault="00CB50CE" w:rsidP="001A333A">
      <w:pPr>
        <w:pStyle w:val="a5"/>
        <w:numPr>
          <w:ilvl w:val="0"/>
          <w:numId w:val="36"/>
        </w:numPr>
        <w:shd w:val="clear" w:color="auto" w:fill="auto"/>
        <w:spacing w:before="0" w:after="0" w:line="311" w:lineRule="exact"/>
        <w:ind w:left="0" w:right="-15" w:firstLine="66"/>
        <w:jc w:val="left"/>
      </w:pPr>
      <w:r>
        <w:rPr>
          <w:rStyle w:val="11"/>
          <w:color w:val="000000"/>
        </w:rPr>
        <w:t>формирование у подростков навыков для самостоятельных занятий спортом и получения новых знаний.</w:t>
      </w:r>
    </w:p>
    <w:p w14:paraId="13EF4D83" w14:textId="77777777" w:rsidR="001A333A" w:rsidRDefault="00CB50CE" w:rsidP="001A333A">
      <w:pPr>
        <w:pStyle w:val="a5"/>
        <w:shd w:val="clear" w:color="auto" w:fill="auto"/>
        <w:spacing w:before="0" w:after="0" w:line="311" w:lineRule="exact"/>
        <w:ind w:right="-15" w:firstLine="700"/>
        <w:jc w:val="left"/>
        <w:rPr>
          <w:rStyle w:val="11"/>
          <w:color w:val="000000"/>
        </w:rPr>
      </w:pPr>
      <w:r>
        <w:rPr>
          <w:rStyle w:val="11"/>
          <w:color w:val="000000"/>
        </w:rPr>
        <w:t xml:space="preserve">Нами предполагается использовать методики, основанные на постепенном изучении программного материала. </w:t>
      </w:r>
    </w:p>
    <w:p w14:paraId="5E7D47D8" w14:textId="77777777" w:rsidR="001A333A" w:rsidRDefault="001A333A" w:rsidP="001A333A">
      <w:pPr>
        <w:pStyle w:val="a5"/>
        <w:shd w:val="clear" w:color="auto" w:fill="auto"/>
        <w:spacing w:before="0" w:after="0" w:line="311" w:lineRule="exact"/>
        <w:ind w:right="-15" w:firstLine="700"/>
        <w:jc w:val="left"/>
        <w:rPr>
          <w:rStyle w:val="11"/>
          <w:color w:val="000000"/>
        </w:rPr>
      </w:pPr>
    </w:p>
    <w:p w14:paraId="073A1E96" w14:textId="77777777" w:rsidR="00CB50CE" w:rsidRDefault="00CB50CE" w:rsidP="001A333A">
      <w:pPr>
        <w:pStyle w:val="a5"/>
        <w:shd w:val="clear" w:color="auto" w:fill="auto"/>
        <w:spacing w:before="0" w:after="0" w:line="311" w:lineRule="exact"/>
        <w:ind w:right="-15" w:firstLine="700"/>
        <w:jc w:val="left"/>
      </w:pPr>
      <w:r>
        <w:rPr>
          <w:rStyle w:val="23"/>
          <w:color w:val="000000"/>
        </w:rPr>
        <w:t>Дидактические принципы построения образовательного процесса</w:t>
      </w:r>
    </w:p>
    <w:p w14:paraId="5BB4104C" w14:textId="77777777" w:rsidR="00CB50CE" w:rsidRDefault="00CB50CE" w:rsidP="00462E3C">
      <w:pPr>
        <w:pStyle w:val="a5"/>
        <w:numPr>
          <w:ilvl w:val="0"/>
          <w:numId w:val="26"/>
        </w:numPr>
        <w:shd w:val="clear" w:color="auto" w:fill="auto"/>
        <w:spacing w:before="0" w:after="0" w:line="311" w:lineRule="exact"/>
        <w:ind w:left="20" w:right="-15" w:firstLine="0"/>
        <w:jc w:val="left"/>
      </w:pPr>
      <w:r>
        <w:rPr>
          <w:rStyle w:val="11"/>
          <w:color w:val="000000"/>
        </w:rPr>
        <w:t xml:space="preserve"> Принцип сознательности. Учащиеся должны знать и понимать цели и задачи обучения, а также пути достижения.</w:t>
      </w:r>
    </w:p>
    <w:p w14:paraId="25E2091B" w14:textId="77777777" w:rsidR="00CB50CE" w:rsidRDefault="00CB50CE" w:rsidP="00462E3C">
      <w:pPr>
        <w:pStyle w:val="a5"/>
        <w:numPr>
          <w:ilvl w:val="0"/>
          <w:numId w:val="26"/>
        </w:numPr>
        <w:shd w:val="clear" w:color="auto" w:fill="auto"/>
        <w:spacing w:before="0" w:after="0" w:line="311" w:lineRule="exact"/>
        <w:ind w:left="20" w:right="-15" w:firstLine="0"/>
        <w:jc w:val="left"/>
      </w:pPr>
      <w:r>
        <w:rPr>
          <w:rStyle w:val="11"/>
          <w:color w:val="000000"/>
        </w:rPr>
        <w:t xml:space="preserve"> Принцип активности. Необходимо построить учебный процесс таким образом, чтобы учащиеся не просто воспринимали предлагаемый материал, но и стремились закрепить полученные знания и умения.</w:t>
      </w:r>
    </w:p>
    <w:p w14:paraId="6B840DF3" w14:textId="77777777" w:rsidR="00CB50CE" w:rsidRDefault="00CB50CE" w:rsidP="00462E3C">
      <w:pPr>
        <w:pStyle w:val="a5"/>
        <w:numPr>
          <w:ilvl w:val="0"/>
          <w:numId w:val="26"/>
        </w:numPr>
        <w:shd w:val="clear" w:color="auto" w:fill="auto"/>
        <w:spacing w:before="0" w:after="0" w:line="311" w:lineRule="exact"/>
        <w:ind w:left="20" w:right="-15" w:firstLine="0"/>
        <w:jc w:val="left"/>
      </w:pPr>
      <w:r>
        <w:rPr>
          <w:rStyle w:val="11"/>
          <w:color w:val="000000"/>
        </w:rPr>
        <w:t xml:space="preserve"> Принцип систематичности. Постепенная и последовательная подача нового материала.</w:t>
      </w:r>
    </w:p>
    <w:p w14:paraId="44180582" w14:textId="77777777" w:rsidR="00CB50CE" w:rsidRDefault="00CB50CE" w:rsidP="00462E3C">
      <w:pPr>
        <w:pStyle w:val="a5"/>
        <w:numPr>
          <w:ilvl w:val="0"/>
          <w:numId w:val="26"/>
        </w:numPr>
        <w:shd w:val="clear" w:color="auto" w:fill="auto"/>
        <w:spacing w:before="0" w:after="0" w:line="311" w:lineRule="exact"/>
        <w:ind w:left="20" w:right="-15" w:firstLine="0"/>
        <w:jc w:val="left"/>
      </w:pPr>
      <w:r>
        <w:rPr>
          <w:rStyle w:val="11"/>
          <w:color w:val="000000"/>
        </w:rPr>
        <w:t xml:space="preserve"> Принцип наглядности. Обучение должно быть наглядным и включать в себя практический показ изучаемых действий, показ наглядных пособий.</w:t>
      </w:r>
    </w:p>
    <w:p w14:paraId="68982B29" w14:textId="77777777" w:rsidR="00CB50CE" w:rsidRDefault="00CB50CE" w:rsidP="00462E3C">
      <w:pPr>
        <w:pStyle w:val="a5"/>
        <w:numPr>
          <w:ilvl w:val="0"/>
          <w:numId w:val="26"/>
        </w:numPr>
        <w:shd w:val="clear" w:color="auto" w:fill="auto"/>
        <w:spacing w:before="0" w:after="0" w:line="311" w:lineRule="exact"/>
        <w:ind w:left="20" w:right="-15" w:firstLine="0"/>
        <w:jc w:val="left"/>
      </w:pPr>
      <w:r>
        <w:rPr>
          <w:rStyle w:val="11"/>
          <w:color w:val="000000"/>
        </w:rPr>
        <w:t xml:space="preserve"> Принцип доступности. Предполагает своевременное изучение программного материала, возрастным особенностям и физическому развитию учащихся.</w:t>
      </w:r>
    </w:p>
    <w:p w14:paraId="30BCA30E" w14:textId="77777777" w:rsidR="00CB50CE" w:rsidRDefault="00CB50CE" w:rsidP="00462E3C">
      <w:pPr>
        <w:pStyle w:val="a5"/>
        <w:numPr>
          <w:ilvl w:val="0"/>
          <w:numId w:val="26"/>
        </w:numPr>
        <w:shd w:val="clear" w:color="auto" w:fill="auto"/>
        <w:spacing w:before="0" w:after="0" w:line="311" w:lineRule="exact"/>
        <w:ind w:left="20" w:right="-15" w:firstLine="0"/>
        <w:jc w:val="left"/>
      </w:pPr>
      <w:r>
        <w:rPr>
          <w:rStyle w:val="11"/>
          <w:color w:val="000000"/>
        </w:rPr>
        <w:t xml:space="preserve"> Принцип контроля. </w:t>
      </w:r>
      <w:proofErr w:type="gramStart"/>
      <w:r>
        <w:rPr>
          <w:rStyle w:val="11"/>
          <w:color w:val="000000"/>
        </w:rPr>
        <w:t>Контроль за</w:t>
      </w:r>
      <w:proofErr w:type="gramEnd"/>
      <w:r>
        <w:rPr>
          <w:rStyle w:val="11"/>
          <w:color w:val="000000"/>
        </w:rPr>
        <w:t xml:space="preserve"> усвоением воспитанниками программного материала.</w:t>
      </w:r>
    </w:p>
    <w:p w14:paraId="4FC81DC9" w14:textId="77777777" w:rsidR="00CB50CE" w:rsidRDefault="00CB50CE" w:rsidP="00462E3C">
      <w:pPr>
        <w:pStyle w:val="71"/>
        <w:shd w:val="clear" w:color="auto" w:fill="auto"/>
        <w:ind w:left="20" w:right="-15" w:firstLine="700"/>
        <w:jc w:val="left"/>
      </w:pPr>
      <w:r>
        <w:rPr>
          <w:rStyle w:val="7"/>
          <w:b/>
          <w:bCs/>
          <w:color w:val="000000"/>
        </w:rPr>
        <w:t>Методы, используемые в процессе обучения</w:t>
      </w:r>
    </w:p>
    <w:p w14:paraId="4B2B8FB8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20" w:right="-15" w:firstLine="700"/>
        <w:jc w:val="left"/>
      </w:pPr>
      <w:r>
        <w:rPr>
          <w:rStyle w:val="11"/>
          <w:color w:val="000000"/>
        </w:rPr>
        <w:t>Все используемые методы условно можно разделить на группы:</w:t>
      </w:r>
    </w:p>
    <w:p w14:paraId="61356EAB" w14:textId="77777777" w:rsidR="00CB50CE" w:rsidRDefault="00CB50CE" w:rsidP="00462E3C">
      <w:pPr>
        <w:pStyle w:val="a5"/>
        <w:numPr>
          <w:ilvl w:val="0"/>
          <w:numId w:val="3"/>
        </w:numPr>
        <w:shd w:val="clear" w:color="auto" w:fill="auto"/>
        <w:spacing w:before="0" w:after="0" w:line="311" w:lineRule="exact"/>
        <w:ind w:left="20" w:right="-15" w:firstLine="0"/>
        <w:jc w:val="left"/>
      </w:pPr>
      <w:r>
        <w:rPr>
          <w:rStyle w:val="11"/>
          <w:color w:val="000000"/>
        </w:rPr>
        <w:t>методы, оценивающие и стимулирующие деятельность личности;</w:t>
      </w:r>
    </w:p>
    <w:p w14:paraId="59E37461" w14:textId="77777777" w:rsidR="001A333A" w:rsidRDefault="00CB50CE" w:rsidP="001A333A">
      <w:pPr>
        <w:pStyle w:val="a5"/>
        <w:numPr>
          <w:ilvl w:val="1"/>
          <w:numId w:val="3"/>
        </w:numPr>
        <w:shd w:val="clear" w:color="auto" w:fill="auto"/>
        <w:spacing w:before="0" w:after="0" w:line="311" w:lineRule="exact"/>
        <w:ind w:right="-15" w:firstLine="0"/>
        <w:jc w:val="left"/>
        <w:rPr>
          <w:rStyle w:val="11"/>
          <w:color w:val="000000"/>
        </w:rPr>
      </w:pPr>
      <w:r>
        <w:rPr>
          <w:rStyle w:val="11"/>
          <w:color w:val="000000"/>
        </w:rPr>
        <w:t>методы, побуждающие и формирующие определенную деятельность, сознание личности;</w:t>
      </w:r>
    </w:p>
    <w:p w14:paraId="05F49A6A" w14:textId="77777777" w:rsidR="00496893" w:rsidRDefault="00CB50CE" w:rsidP="001A333A">
      <w:pPr>
        <w:pStyle w:val="a5"/>
        <w:numPr>
          <w:ilvl w:val="1"/>
          <w:numId w:val="3"/>
        </w:numPr>
        <w:shd w:val="clear" w:color="auto" w:fill="auto"/>
        <w:spacing w:before="0" w:after="0" w:line="311" w:lineRule="exact"/>
        <w:ind w:right="-15" w:firstLine="0"/>
        <w:jc w:val="left"/>
        <w:rPr>
          <w:rStyle w:val="11"/>
          <w:color w:val="000000"/>
        </w:rPr>
      </w:pPr>
      <w:r>
        <w:rPr>
          <w:rStyle w:val="11"/>
          <w:color w:val="000000"/>
        </w:rPr>
        <w:t>методы самовоспитания, т.е. самоуправляемого воспитания, которое подразумевает систему упражнений и тренировок.</w:t>
      </w:r>
    </w:p>
    <w:p w14:paraId="13D47A93" w14:textId="77777777" w:rsidR="00CB50CE" w:rsidRDefault="00CB50CE" w:rsidP="001A333A">
      <w:pPr>
        <w:pStyle w:val="a5"/>
        <w:shd w:val="clear" w:color="auto" w:fill="auto"/>
        <w:spacing w:before="0" w:after="0" w:line="311" w:lineRule="exact"/>
        <w:ind w:left="20" w:right="-15" w:firstLine="700"/>
        <w:jc w:val="both"/>
      </w:pPr>
      <w:r>
        <w:rPr>
          <w:rStyle w:val="11"/>
          <w:color w:val="000000"/>
        </w:rPr>
        <w:t>Рассмотрим более подробно используемые методы организации деятельности по программе:</w:t>
      </w:r>
    </w:p>
    <w:p w14:paraId="596F175E" w14:textId="77777777" w:rsidR="00CB50CE" w:rsidRDefault="00CB50CE" w:rsidP="00462E3C">
      <w:pPr>
        <w:pStyle w:val="a5"/>
        <w:numPr>
          <w:ilvl w:val="0"/>
          <w:numId w:val="27"/>
        </w:numPr>
        <w:shd w:val="clear" w:color="auto" w:fill="auto"/>
        <w:spacing w:before="0" w:after="0" w:line="311" w:lineRule="exact"/>
        <w:ind w:left="20" w:right="-15" w:firstLine="0"/>
        <w:jc w:val="both"/>
      </w:pPr>
      <w:r>
        <w:rPr>
          <w:rStyle w:val="11"/>
          <w:color w:val="000000"/>
        </w:rPr>
        <w:t xml:space="preserve"> Метод убеждения - разъяснение, эмоционально-словесное воздействие, внушение, </w:t>
      </w:r>
      <w:r>
        <w:rPr>
          <w:rStyle w:val="11"/>
          <w:color w:val="000000"/>
        </w:rPr>
        <w:lastRenderedPageBreak/>
        <w:t>просьба.</w:t>
      </w:r>
    </w:p>
    <w:p w14:paraId="15E0534F" w14:textId="77777777" w:rsidR="00CB50CE" w:rsidRDefault="00CB50CE" w:rsidP="00462E3C">
      <w:pPr>
        <w:pStyle w:val="a5"/>
        <w:numPr>
          <w:ilvl w:val="0"/>
          <w:numId w:val="27"/>
        </w:numPr>
        <w:shd w:val="clear" w:color="auto" w:fill="auto"/>
        <w:tabs>
          <w:tab w:val="left" w:pos="620"/>
          <w:tab w:val="right" w:pos="14084"/>
        </w:tabs>
        <w:spacing w:before="0" w:after="0" w:line="311" w:lineRule="exact"/>
        <w:ind w:left="20" w:right="-15" w:firstLine="0"/>
        <w:jc w:val="both"/>
      </w:pPr>
      <w:proofErr w:type="gramStart"/>
      <w:r>
        <w:rPr>
          <w:rStyle w:val="11"/>
          <w:color w:val="000000"/>
        </w:rPr>
        <w:t>Словесные методы - рассказ, лекция, беседа, дискуссия, опрос, этическая беседа, диспут, инструкция,</w:t>
      </w:r>
      <w:r w:rsidR="009429FC">
        <w:rPr>
          <w:rStyle w:val="11"/>
          <w:color w:val="000000"/>
        </w:rPr>
        <w:t xml:space="preserve"> </w:t>
      </w:r>
      <w:r>
        <w:rPr>
          <w:rStyle w:val="11"/>
          <w:color w:val="000000"/>
        </w:rPr>
        <w:t>объяснение.</w:t>
      </w:r>
      <w:proofErr w:type="gramEnd"/>
    </w:p>
    <w:p w14:paraId="59E8AF3A" w14:textId="77777777" w:rsidR="00CB50CE" w:rsidRDefault="00CB50CE" w:rsidP="00462E3C">
      <w:pPr>
        <w:pStyle w:val="a5"/>
        <w:numPr>
          <w:ilvl w:val="0"/>
          <w:numId w:val="27"/>
        </w:numPr>
        <w:shd w:val="clear" w:color="auto" w:fill="auto"/>
        <w:tabs>
          <w:tab w:val="left" w:pos="620"/>
        </w:tabs>
        <w:spacing w:before="0" w:after="0" w:line="311" w:lineRule="exact"/>
        <w:ind w:left="20" w:right="-15" w:firstLine="0"/>
        <w:jc w:val="left"/>
      </w:pPr>
      <w:r>
        <w:rPr>
          <w:rStyle w:val="11"/>
          <w:color w:val="000000"/>
        </w:rPr>
        <w:t>Метод показа - демонстрация изучаемых действий, экскурсии, посещение соревнований и т.п. Может сопровождаться показом.</w:t>
      </w:r>
    </w:p>
    <w:p w14:paraId="4E972062" w14:textId="77777777" w:rsidR="00CB50CE" w:rsidRDefault="00CB50CE" w:rsidP="00462E3C">
      <w:pPr>
        <w:pStyle w:val="a5"/>
        <w:numPr>
          <w:ilvl w:val="0"/>
          <w:numId w:val="27"/>
        </w:numPr>
        <w:shd w:val="clear" w:color="auto" w:fill="auto"/>
        <w:spacing w:before="0" w:after="0" w:line="311" w:lineRule="exact"/>
        <w:ind w:left="20" w:right="-15" w:firstLine="0"/>
        <w:jc w:val="left"/>
      </w:pPr>
      <w:r>
        <w:rPr>
          <w:rStyle w:val="11"/>
          <w:color w:val="000000"/>
        </w:rPr>
        <w:t xml:space="preserve"> Метод упражнения - систематическое выполнение и повторение изучаемых действий, закрепление полученных умений, знаний и навыков.</w:t>
      </w:r>
    </w:p>
    <w:p w14:paraId="16C2210D" w14:textId="77777777" w:rsidR="00CB50CE" w:rsidRDefault="00CB50CE" w:rsidP="00462E3C">
      <w:pPr>
        <w:pStyle w:val="a5"/>
        <w:numPr>
          <w:ilvl w:val="0"/>
          <w:numId w:val="27"/>
        </w:numPr>
        <w:shd w:val="clear" w:color="auto" w:fill="auto"/>
        <w:spacing w:before="0" w:after="0" w:line="311" w:lineRule="exact"/>
        <w:ind w:left="20" w:right="-15" w:firstLine="0"/>
        <w:jc w:val="left"/>
      </w:pPr>
      <w:r>
        <w:rPr>
          <w:rStyle w:val="11"/>
          <w:color w:val="000000"/>
        </w:rPr>
        <w:t xml:space="preserve"> Метод состязательности - поддержание у воспитанников интереса к изучаемому материалу, проверка на практике действенности полученных знаний и умений, демонстрация достижений учащихся, определение ошибок и путей их исправления.</w:t>
      </w:r>
    </w:p>
    <w:p w14:paraId="307AB435" w14:textId="77777777" w:rsidR="00CB50CE" w:rsidRDefault="00CB50CE" w:rsidP="00462E3C">
      <w:pPr>
        <w:pStyle w:val="a5"/>
        <w:numPr>
          <w:ilvl w:val="0"/>
          <w:numId w:val="27"/>
        </w:numPr>
        <w:shd w:val="clear" w:color="auto" w:fill="auto"/>
        <w:spacing w:before="0" w:after="0" w:line="311" w:lineRule="exact"/>
        <w:ind w:left="20" w:right="-15" w:firstLine="0"/>
        <w:jc w:val="left"/>
      </w:pPr>
      <w:r>
        <w:rPr>
          <w:rStyle w:val="11"/>
          <w:color w:val="000000"/>
        </w:rPr>
        <w:t xml:space="preserve"> Анкетирование, опрос учащихся. Позволяют выяснить состояние и динамику развития личностных качеств воспитанников и определить направления дальнейшего педагогического воздействия на учащихся.</w:t>
      </w:r>
    </w:p>
    <w:p w14:paraId="6E602FD7" w14:textId="77777777" w:rsidR="00CB50CE" w:rsidRDefault="00CB50CE" w:rsidP="00462E3C">
      <w:pPr>
        <w:pStyle w:val="a5"/>
        <w:numPr>
          <w:ilvl w:val="0"/>
          <w:numId w:val="27"/>
        </w:numPr>
        <w:shd w:val="clear" w:color="auto" w:fill="auto"/>
        <w:tabs>
          <w:tab w:val="left" w:pos="620"/>
        </w:tabs>
        <w:spacing w:before="0" w:after="240" w:line="311" w:lineRule="exact"/>
        <w:ind w:left="20" w:right="-15" w:firstLine="0"/>
        <w:jc w:val="left"/>
      </w:pPr>
      <w:proofErr w:type="gramStart"/>
      <w:r>
        <w:rPr>
          <w:rStyle w:val="11"/>
          <w:color w:val="000000"/>
        </w:rPr>
        <w:t>Работа с родителями (родительские собрания, индивидуальная работа: дает возможность для согласованного воздействия на воспитанника педагогов и родителей.</w:t>
      </w:r>
      <w:proofErr w:type="gramEnd"/>
      <w:r>
        <w:rPr>
          <w:rStyle w:val="11"/>
          <w:color w:val="000000"/>
        </w:rPr>
        <w:t xml:space="preserve"> Использование материалов.</w:t>
      </w:r>
    </w:p>
    <w:p w14:paraId="7B183C18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20" w:right="-15" w:firstLine="0"/>
        <w:jc w:val="both"/>
      </w:pPr>
      <w:r>
        <w:rPr>
          <w:color w:val="000000"/>
          <w:u w:val="single"/>
        </w:rPr>
        <w:t>Формы и методы контроля и самоконтроля</w:t>
      </w:r>
      <w:r>
        <w:rPr>
          <w:rStyle w:val="11"/>
          <w:color w:val="000000"/>
        </w:rPr>
        <w:t>:</w:t>
      </w:r>
    </w:p>
    <w:p w14:paraId="6BC6619F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20" w:right="-15" w:firstLine="0"/>
        <w:jc w:val="both"/>
      </w:pPr>
      <w:r>
        <w:rPr>
          <w:color w:val="000000"/>
          <w:u w:val="single"/>
        </w:rPr>
        <w:t>По теоретической подготовке</w:t>
      </w:r>
      <w:r>
        <w:rPr>
          <w:rStyle w:val="11"/>
          <w:color w:val="000000"/>
        </w:rPr>
        <w:t>:</w:t>
      </w:r>
    </w:p>
    <w:p w14:paraId="349C092C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20" w:right="-15" w:firstLine="0"/>
        <w:jc w:val="both"/>
      </w:pPr>
      <w:r>
        <w:rPr>
          <w:rStyle w:val="11"/>
          <w:color w:val="000000"/>
        </w:rPr>
        <w:t>-устные опросы</w:t>
      </w:r>
    </w:p>
    <w:p w14:paraId="6118B2ED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20" w:right="-15" w:firstLine="0"/>
        <w:jc w:val="both"/>
      </w:pPr>
      <w:r>
        <w:rPr>
          <w:rStyle w:val="11"/>
          <w:color w:val="000000"/>
        </w:rPr>
        <w:t>-контрольные задания</w:t>
      </w:r>
    </w:p>
    <w:p w14:paraId="0B95150D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20" w:right="-15" w:firstLine="0"/>
        <w:jc w:val="both"/>
      </w:pPr>
      <w:r>
        <w:rPr>
          <w:rStyle w:val="11"/>
          <w:color w:val="000000"/>
        </w:rPr>
        <w:t>-самостоятельные работы</w:t>
      </w:r>
    </w:p>
    <w:p w14:paraId="71555D3A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20" w:right="-15" w:firstLine="0"/>
        <w:jc w:val="both"/>
      </w:pPr>
      <w:r>
        <w:rPr>
          <w:rStyle w:val="11"/>
          <w:color w:val="000000"/>
        </w:rPr>
        <w:t>-зачеты</w:t>
      </w:r>
    </w:p>
    <w:p w14:paraId="72E65B2D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20" w:right="-15" w:firstLine="0"/>
        <w:jc w:val="both"/>
      </w:pPr>
      <w:r>
        <w:rPr>
          <w:rStyle w:val="11"/>
          <w:color w:val="000000"/>
        </w:rPr>
        <w:t>-тесты</w:t>
      </w:r>
    </w:p>
    <w:p w14:paraId="0A44B6C6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20" w:right="-15" w:firstLine="0"/>
        <w:jc w:val="both"/>
      </w:pPr>
      <w:r>
        <w:rPr>
          <w:rStyle w:val="11"/>
          <w:color w:val="000000"/>
        </w:rPr>
        <w:t>-викторины</w:t>
      </w:r>
    </w:p>
    <w:p w14:paraId="0924934A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20" w:right="-15" w:firstLine="0"/>
        <w:jc w:val="both"/>
      </w:pPr>
      <w:r>
        <w:rPr>
          <w:color w:val="000000"/>
          <w:u w:val="single"/>
        </w:rPr>
        <w:t>По практической подготовке:</w:t>
      </w:r>
    </w:p>
    <w:p w14:paraId="5B332AB0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20" w:right="-15" w:firstLine="0"/>
        <w:jc w:val="both"/>
      </w:pPr>
      <w:r>
        <w:rPr>
          <w:rStyle w:val="11"/>
          <w:color w:val="000000"/>
        </w:rPr>
        <w:t>-выполнение нормативов, упражнений</w:t>
      </w:r>
    </w:p>
    <w:p w14:paraId="54F9939A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20" w:right="-15" w:firstLine="0"/>
        <w:jc w:val="both"/>
      </w:pPr>
      <w:r>
        <w:rPr>
          <w:rStyle w:val="11"/>
          <w:color w:val="000000"/>
        </w:rPr>
        <w:t>-тренинги</w:t>
      </w:r>
    </w:p>
    <w:p w14:paraId="05A069D8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20" w:right="-15" w:firstLine="0"/>
        <w:jc w:val="both"/>
        <w:rPr>
          <w:rStyle w:val="11"/>
          <w:color w:val="000000"/>
        </w:rPr>
      </w:pPr>
      <w:r>
        <w:rPr>
          <w:rStyle w:val="11"/>
          <w:color w:val="000000"/>
        </w:rPr>
        <w:t>-зачеты, тесты</w:t>
      </w:r>
    </w:p>
    <w:p w14:paraId="76093059" w14:textId="77777777" w:rsidR="00496893" w:rsidRDefault="00496893" w:rsidP="00462E3C">
      <w:pPr>
        <w:pStyle w:val="a5"/>
        <w:shd w:val="clear" w:color="auto" w:fill="auto"/>
        <w:spacing w:before="0" w:after="0" w:line="311" w:lineRule="exact"/>
        <w:ind w:left="20" w:right="-15" w:firstLine="0"/>
        <w:jc w:val="both"/>
        <w:rPr>
          <w:rStyle w:val="11"/>
          <w:color w:val="000000"/>
        </w:rPr>
      </w:pPr>
      <w:r w:rsidRPr="00496893">
        <w:rPr>
          <w:rStyle w:val="11"/>
          <w:color w:val="000000"/>
        </w:rPr>
        <w:t xml:space="preserve">-показательные выступления </w:t>
      </w:r>
    </w:p>
    <w:p w14:paraId="5990BEF7" w14:textId="77777777" w:rsidR="00496893" w:rsidRDefault="00496893" w:rsidP="00462E3C">
      <w:pPr>
        <w:pStyle w:val="a5"/>
        <w:shd w:val="clear" w:color="auto" w:fill="auto"/>
        <w:spacing w:before="0" w:after="0" w:line="311" w:lineRule="exact"/>
        <w:ind w:left="20" w:right="-15" w:firstLine="0"/>
        <w:jc w:val="both"/>
        <w:rPr>
          <w:rStyle w:val="11"/>
          <w:color w:val="000000"/>
        </w:rPr>
      </w:pPr>
      <w:r w:rsidRPr="00496893">
        <w:rPr>
          <w:rStyle w:val="11"/>
          <w:color w:val="000000"/>
        </w:rPr>
        <w:t>-соревнования</w:t>
      </w:r>
    </w:p>
    <w:p w14:paraId="20FAF4A8" w14:textId="77777777" w:rsidR="00496893" w:rsidRDefault="00496893" w:rsidP="00462E3C">
      <w:pPr>
        <w:widowControl/>
        <w:ind w:right="-15"/>
        <w:rPr>
          <w:rStyle w:val="11"/>
        </w:rPr>
      </w:pPr>
      <w:r>
        <w:rPr>
          <w:rStyle w:val="11"/>
        </w:rPr>
        <w:br w:type="page"/>
      </w:r>
    </w:p>
    <w:p w14:paraId="56888C39" w14:textId="77777777" w:rsidR="00496893" w:rsidRPr="00496893" w:rsidRDefault="00496893" w:rsidP="00462E3C">
      <w:pPr>
        <w:pStyle w:val="12"/>
        <w:shd w:val="clear" w:color="auto" w:fill="auto"/>
        <w:spacing w:line="240" w:lineRule="auto"/>
        <w:ind w:right="-15"/>
      </w:pPr>
      <w:r w:rsidRPr="00496893">
        <w:rPr>
          <w:rStyle w:val="a8"/>
          <w:bCs w:val="0"/>
          <w:color w:val="000000"/>
        </w:rPr>
        <w:lastRenderedPageBreak/>
        <w:t>2.7 Список литературы</w:t>
      </w:r>
    </w:p>
    <w:p w14:paraId="4F785394" w14:textId="77777777" w:rsidR="00496893" w:rsidRDefault="00496893" w:rsidP="00462E3C">
      <w:pPr>
        <w:pStyle w:val="a5"/>
        <w:shd w:val="clear" w:color="auto" w:fill="auto"/>
        <w:spacing w:before="0" w:after="0" w:line="311" w:lineRule="exact"/>
        <w:ind w:left="20" w:right="-15" w:firstLine="0"/>
        <w:jc w:val="both"/>
        <w:rPr>
          <w:rStyle w:val="11"/>
          <w:color w:val="000000"/>
        </w:rPr>
      </w:pPr>
    </w:p>
    <w:p w14:paraId="562B2BAE" w14:textId="77777777" w:rsidR="00CB50CE" w:rsidRDefault="00CB50CE" w:rsidP="00462E3C">
      <w:pPr>
        <w:pStyle w:val="a5"/>
        <w:numPr>
          <w:ilvl w:val="0"/>
          <w:numId w:val="28"/>
        </w:numPr>
        <w:shd w:val="clear" w:color="auto" w:fill="auto"/>
        <w:spacing w:before="0" w:after="0" w:line="311" w:lineRule="exact"/>
        <w:ind w:left="284" w:right="-15" w:hanging="284"/>
        <w:jc w:val="left"/>
      </w:pPr>
      <w:r>
        <w:rPr>
          <w:rStyle w:val="11"/>
          <w:color w:val="000000"/>
        </w:rPr>
        <w:t>Вяземский Е.Е. Гражданское образование в основной школе. // Преподавание истории и обществознания в школе- 2001.-№9.</w:t>
      </w:r>
    </w:p>
    <w:p w14:paraId="5137A706" w14:textId="77777777" w:rsidR="00CB50CE" w:rsidRDefault="00CB50CE" w:rsidP="00462E3C">
      <w:pPr>
        <w:pStyle w:val="a5"/>
        <w:numPr>
          <w:ilvl w:val="0"/>
          <w:numId w:val="28"/>
        </w:numPr>
        <w:shd w:val="clear" w:color="auto" w:fill="auto"/>
        <w:spacing w:before="0" w:after="0" w:line="311" w:lineRule="exact"/>
        <w:ind w:left="284" w:right="-15" w:hanging="284"/>
        <w:jc w:val="left"/>
      </w:pPr>
      <w:r>
        <w:rPr>
          <w:rStyle w:val="11"/>
          <w:color w:val="000000"/>
        </w:rPr>
        <w:t xml:space="preserve"> Общевойсковые уставы Вооруженных Сил РФ. М.: Воениздат, 1994 - 526 с.</w:t>
      </w:r>
    </w:p>
    <w:p w14:paraId="5F0F71D6" w14:textId="77777777" w:rsidR="00CB50CE" w:rsidRDefault="00CB50CE" w:rsidP="00462E3C">
      <w:pPr>
        <w:pStyle w:val="a5"/>
        <w:numPr>
          <w:ilvl w:val="0"/>
          <w:numId w:val="28"/>
        </w:numPr>
        <w:shd w:val="clear" w:color="auto" w:fill="auto"/>
        <w:spacing w:before="0" w:after="0" w:line="311" w:lineRule="exact"/>
        <w:ind w:left="284" w:right="-15" w:hanging="284"/>
        <w:jc w:val="left"/>
      </w:pPr>
      <w:r>
        <w:rPr>
          <w:rStyle w:val="11"/>
          <w:color w:val="000000"/>
        </w:rPr>
        <w:t xml:space="preserve"> Гражданственность, патриотизм, культура межнационального общения - Российский путь развития. // Воспитание школьников- 2002. - № 7.</w:t>
      </w:r>
    </w:p>
    <w:p w14:paraId="6E8F04B8" w14:textId="77777777" w:rsidR="00CB50CE" w:rsidRDefault="00CB50CE" w:rsidP="00462E3C">
      <w:pPr>
        <w:pStyle w:val="a5"/>
        <w:numPr>
          <w:ilvl w:val="0"/>
          <w:numId w:val="28"/>
        </w:numPr>
        <w:shd w:val="clear" w:color="auto" w:fill="auto"/>
        <w:spacing w:before="0" w:after="0" w:line="311" w:lineRule="exact"/>
        <w:ind w:left="284" w:right="-15" w:hanging="284"/>
        <w:jc w:val="left"/>
      </w:pPr>
      <w:r>
        <w:rPr>
          <w:rStyle w:val="11"/>
          <w:color w:val="000000"/>
        </w:rPr>
        <w:t xml:space="preserve"> Учебно-методическое пособие по начальной военной подготовке. </w:t>
      </w:r>
      <w:proofErr w:type="spellStart"/>
      <w:r>
        <w:rPr>
          <w:rStyle w:val="11"/>
          <w:color w:val="000000"/>
        </w:rPr>
        <w:t>Штыкало</w:t>
      </w:r>
      <w:proofErr w:type="spellEnd"/>
      <w:r>
        <w:rPr>
          <w:rStyle w:val="11"/>
          <w:color w:val="000000"/>
        </w:rPr>
        <w:t xml:space="preserve"> Ф.Е. - М.: Просвещение, 2001 - 240 с.</w:t>
      </w:r>
    </w:p>
    <w:p w14:paraId="7FB4E8D9" w14:textId="77777777" w:rsidR="00CB50CE" w:rsidRDefault="00CB50CE" w:rsidP="00462E3C">
      <w:pPr>
        <w:pStyle w:val="a5"/>
        <w:numPr>
          <w:ilvl w:val="0"/>
          <w:numId w:val="28"/>
        </w:numPr>
        <w:shd w:val="clear" w:color="auto" w:fill="auto"/>
        <w:spacing w:before="0" w:after="0" w:line="311" w:lineRule="exact"/>
        <w:ind w:left="284" w:right="-15" w:hanging="284"/>
        <w:jc w:val="left"/>
      </w:pPr>
      <w:r>
        <w:rPr>
          <w:rStyle w:val="11"/>
          <w:color w:val="000000"/>
        </w:rPr>
        <w:t xml:space="preserve"> Кузнецова Л.В. Развитие содержания понятий «гражданственность» и «гражданское воспитание» в педагогике XX века. // Преподавание истории и обществознания в школе- 2006- № 9.</w:t>
      </w:r>
    </w:p>
    <w:p w14:paraId="5A55BD26" w14:textId="77777777" w:rsidR="00CB50CE" w:rsidRDefault="00CB50CE" w:rsidP="00462E3C">
      <w:pPr>
        <w:pStyle w:val="a5"/>
        <w:numPr>
          <w:ilvl w:val="0"/>
          <w:numId w:val="28"/>
        </w:numPr>
        <w:shd w:val="clear" w:color="auto" w:fill="auto"/>
        <w:spacing w:before="0" w:after="0" w:line="311" w:lineRule="exact"/>
        <w:ind w:left="284" w:right="-15" w:hanging="284"/>
        <w:jc w:val="left"/>
      </w:pPr>
      <w:r>
        <w:rPr>
          <w:rStyle w:val="11"/>
          <w:color w:val="000000"/>
        </w:rPr>
        <w:t xml:space="preserve"> Патриотическое воспитание. Нормативные правовые документы. 2-е издание, переработанное. М.: 2006.</w:t>
      </w:r>
    </w:p>
    <w:p w14:paraId="26463F6F" w14:textId="77777777" w:rsidR="00CB50CE" w:rsidRDefault="00CB50CE" w:rsidP="00462E3C">
      <w:pPr>
        <w:pStyle w:val="a5"/>
        <w:numPr>
          <w:ilvl w:val="0"/>
          <w:numId w:val="28"/>
        </w:numPr>
        <w:shd w:val="clear" w:color="auto" w:fill="auto"/>
        <w:spacing w:before="0" w:after="0" w:line="311" w:lineRule="exact"/>
        <w:ind w:left="284" w:right="-15" w:hanging="284"/>
        <w:jc w:val="left"/>
      </w:pPr>
      <w:r>
        <w:rPr>
          <w:rStyle w:val="11"/>
          <w:color w:val="000000"/>
        </w:rPr>
        <w:t xml:space="preserve"> Патриотическое воспитание. Система работы, планирование, конспекты уроков, разработки занятий. Авто</w:t>
      </w:r>
      <w:proofErr w:type="gramStart"/>
      <w:r>
        <w:rPr>
          <w:rStyle w:val="11"/>
          <w:color w:val="000000"/>
        </w:rPr>
        <w:t>р-</w:t>
      </w:r>
      <w:proofErr w:type="gramEnd"/>
      <w:r>
        <w:rPr>
          <w:rStyle w:val="11"/>
          <w:color w:val="000000"/>
        </w:rPr>
        <w:t xml:space="preserve"> составитель И.А. </w:t>
      </w:r>
      <w:proofErr w:type="spellStart"/>
      <w:r>
        <w:rPr>
          <w:rStyle w:val="11"/>
          <w:color w:val="000000"/>
        </w:rPr>
        <w:t>Пашкович</w:t>
      </w:r>
      <w:proofErr w:type="spellEnd"/>
      <w:r>
        <w:rPr>
          <w:rStyle w:val="11"/>
          <w:color w:val="000000"/>
        </w:rPr>
        <w:t>. Волгоград: «Учитель», 2006.</w:t>
      </w:r>
    </w:p>
    <w:p w14:paraId="6FFC5CFD" w14:textId="77777777" w:rsidR="00CB50CE" w:rsidRDefault="00CB50CE" w:rsidP="00462E3C">
      <w:pPr>
        <w:pStyle w:val="a5"/>
        <w:numPr>
          <w:ilvl w:val="0"/>
          <w:numId w:val="28"/>
        </w:numPr>
        <w:shd w:val="clear" w:color="auto" w:fill="auto"/>
        <w:spacing w:before="0" w:after="0" w:line="311" w:lineRule="exact"/>
        <w:ind w:left="284" w:right="-15" w:hanging="284"/>
        <w:jc w:val="left"/>
      </w:pPr>
      <w:r>
        <w:rPr>
          <w:rStyle w:val="11"/>
          <w:color w:val="000000"/>
        </w:rPr>
        <w:t xml:space="preserve"> Пневматическое оружие. Дворкин А.Д. - М.: 2001 - 168 с.</w:t>
      </w:r>
    </w:p>
    <w:p w14:paraId="3F8843AE" w14:textId="77777777" w:rsidR="00CB50CE" w:rsidRDefault="00CB50CE" w:rsidP="00462E3C">
      <w:pPr>
        <w:pStyle w:val="a5"/>
        <w:numPr>
          <w:ilvl w:val="0"/>
          <w:numId w:val="28"/>
        </w:numPr>
        <w:shd w:val="clear" w:color="auto" w:fill="auto"/>
        <w:spacing w:before="0" w:after="0" w:line="311" w:lineRule="exact"/>
        <w:ind w:left="284" w:right="-15" w:hanging="284"/>
        <w:jc w:val="left"/>
      </w:pPr>
      <w:r>
        <w:rPr>
          <w:rStyle w:val="11"/>
          <w:color w:val="000000"/>
        </w:rPr>
        <w:t xml:space="preserve"> Иоффе А.Н, Современные вызовы и риски развития гражданского образования в России. // Преподавание истории и обществознания в школе- 2006- № 9.</w:t>
      </w:r>
    </w:p>
    <w:p w14:paraId="69994818" w14:textId="77777777" w:rsidR="00CB50CE" w:rsidRDefault="00CB50CE" w:rsidP="00462E3C">
      <w:pPr>
        <w:pStyle w:val="a5"/>
        <w:numPr>
          <w:ilvl w:val="0"/>
          <w:numId w:val="28"/>
        </w:numPr>
        <w:shd w:val="clear" w:color="auto" w:fill="auto"/>
        <w:spacing w:before="0" w:after="0" w:line="311" w:lineRule="exact"/>
        <w:ind w:left="284" w:right="-15" w:hanging="284"/>
        <w:jc w:val="left"/>
      </w:pPr>
      <w:r>
        <w:rPr>
          <w:rStyle w:val="11"/>
          <w:color w:val="000000"/>
        </w:rPr>
        <w:t xml:space="preserve"> Руководство по автомату Калашникова и пулемету Калашникова. - М.: Воениздат, 1984 - 215 с.</w:t>
      </w:r>
    </w:p>
    <w:p w14:paraId="386FB169" w14:textId="77777777" w:rsidR="00CB50CE" w:rsidRDefault="00CB50CE" w:rsidP="00462E3C">
      <w:pPr>
        <w:pStyle w:val="a5"/>
        <w:numPr>
          <w:ilvl w:val="0"/>
          <w:numId w:val="28"/>
        </w:numPr>
        <w:shd w:val="clear" w:color="auto" w:fill="auto"/>
        <w:spacing w:before="0" w:after="0" w:line="311" w:lineRule="exact"/>
        <w:ind w:left="284" w:right="-15" w:hanging="284"/>
        <w:jc w:val="left"/>
      </w:pPr>
      <w:r>
        <w:rPr>
          <w:rStyle w:val="11"/>
          <w:color w:val="000000"/>
        </w:rPr>
        <w:t xml:space="preserve"> Военная топография. </w:t>
      </w:r>
      <w:proofErr w:type="spellStart"/>
      <w:r>
        <w:rPr>
          <w:rStyle w:val="11"/>
          <w:color w:val="000000"/>
        </w:rPr>
        <w:t>Псарев</w:t>
      </w:r>
      <w:proofErr w:type="spellEnd"/>
      <w:r>
        <w:rPr>
          <w:rStyle w:val="11"/>
          <w:color w:val="000000"/>
        </w:rPr>
        <w:t xml:space="preserve"> А.А., Коваленко А.Н. - М.: Воениздат, 1999 - 383 с.</w:t>
      </w:r>
    </w:p>
    <w:p w14:paraId="2FF5EA2E" w14:textId="77777777" w:rsidR="00CB50CE" w:rsidRDefault="00CB50CE" w:rsidP="00462E3C">
      <w:pPr>
        <w:pStyle w:val="a5"/>
        <w:numPr>
          <w:ilvl w:val="0"/>
          <w:numId w:val="28"/>
        </w:numPr>
        <w:shd w:val="clear" w:color="auto" w:fill="auto"/>
        <w:spacing w:before="0" w:after="0" w:line="311" w:lineRule="exact"/>
        <w:ind w:left="284" w:right="-15" w:hanging="284"/>
        <w:jc w:val="left"/>
      </w:pPr>
      <w:r>
        <w:rPr>
          <w:rStyle w:val="11"/>
          <w:color w:val="000000"/>
        </w:rPr>
        <w:t xml:space="preserve"> Медико-санитарная подготовка учащихся. - М.: Просвещение, 1988 - 112 с.</w:t>
      </w:r>
    </w:p>
    <w:p w14:paraId="0825A2CF" w14:textId="77777777" w:rsidR="00CB50CE" w:rsidRDefault="00CB50CE" w:rsidP="00462E3C">
      <w:pPr>
        <w:pStyle w:val="a5"/>
        <w:numPr>
          <w:ilvl w:val="0"/>
          <w:numId w:val="28"/>
        </w:numPr>
        <w:shd w:val="clear" w:color="auto" w:fill="auto"/>
        <w:spacing w:before="0" w:after="0" w:line="311" w:lineRule="exact"/>
        <w:ind w:left="284" w:right="-15" w:hanging="284"/>
        <w:jc w:val="left"/>
      </w:pPr>
      <w:r>
        <w:rPr>
          <w:rStyle w:val="11"/>
          <w:color w:val="000000"/>
        </w:rPr>
        <w:t xml:space="preserve"> Приказ МО РФ от 30 октября 2004 г. № 352</w:t>
      </w:r>
    </w:p>
    <w:p w14:paraId="26E3863D" w14:textId="77777777" w:rsidR="00CB50CE" w:rsidRDefault="00CB50CE" w:rsidP="00462E3C">
      <w:pPr>
        <w:pStyle w:val="a5"/>
        <w:shd w:val="clear" w:color="auto" w:fill="auto"/>
        <w:spacing w:before="0" w:after="0" w:line="311" w:lineRule="exact"/>
        <w:ind w:left="284" w:right="-15" w:hanging="284"/>
        <w:jc w:val="left"/>
      </w:pPr>
      <w:r>
        <w:rPr>
          <w:rStyle w:val="11"/>
          <w:color w:val="000000"/>
        </w:rPr>
        <w:t xml:space="preserve">"Об утверждения и наставления по физической подготовке и спорту для суворовских военных, нахимовских </w:t>
      </w:r>
      <w:proofErr w:type="gramStart"/>
      <w:r>
        <w:rPr>
          <w:rStyle w:val="11"/>
          <w:color w:val="000000"/>
        </w:rPr>
        <w:t>военно- морских</w:t>
      </w:r>
      <w:proofErr w:type="gramEnd"/>
      <w:r>
        <w:rPr>
          <w:rStyle w:val="11"/>
          <w:color w:val="000000"/>
        </w:rPr>
        <w:t>, военно-музыкальных училищ и кадетских, морских кадетских, музыкальных кадетских корпусов министерства обороны Российской Федерации</w:t>
      </w:r>
    </w:p>
    <w:p w14:paraId="01A19DFE" w14:textId="77777777" w:rsidR="00CB50CE" w:rsidRDefault="00CB50CE" w:rsidP="00462E3C">
      <w:pPr>
        <w:pStyle w:val="a5"/>
        <w:numPr>
          <w:ilvl w:val="0"/>
          <w:numId w:val="28"/>
        </w:numPr>
        <w:shd w:val="clear" w:color="auto" w:fill="auto"/>
        <w:spacing w:before="0" w:after="0" w:line="311" w:lineRule="exact"/>
        <w:ind w:left="284" w:right="-15" w:hanging="284"/>
        <w:jc w:val="left"/>
      </w:pPr>
      <w:r>
        <w:rPr>
          <w:rStyle w:val="11"/>
          <w:color w:val="000000"/>
        </w:rPr>
        <w:t>Интернет- ресурсы.</w:t>
      </w:r>
    </w:p>
    <w:p w14:paraId="3036C5DB" w14:textId="77777777" w:rsidR="009429FC" w:rsidRDefault="009429FC" w:rsidP="00462E3C">
      <w:pPr>
        <w:pStyle w:val="a5"/>
        <w:shd w:val="clear" w:color="auto" w:fill="auto"/>
        <w:spacing w:before="0" w:after="0" w:line="336" w:lineRule="exact"/>
        <w:ind w:left="8700" w:right="-15" w:firstLine="3560"/>
        <w:jc w:val="left"/>
        <w:rPr>
          <w:rStyle w:val="11"/>
          <w:color w:val="000000"/>
        </w:rPr>
      </w:pPr>
    </w:p>
    <w:p w14:paraId="40513F52" w14:textId="77777777" w:rsidR="009429FC" w:rsidRDefault="009429FC" w:rsidP="00462E3C">
      <w:pPr>
        <w:pStyle w:val="a5"/>
        <w:shd w:val="clear" w:color="auto" w:fill="auto"/>
        <w:spacing w:before="0" w:after="0" w:line="336" w:lineRule="exact"/>
        <w:ind w:left="8700" w:right="-15" w:firstLine="3560"/>
        <w:jc w:val="left"/>
        <w:rPr>
          <w:rStyle w:val="11"/>
          <w:color w:val="000000"/>
        </w:rPr>
      </w:pPr>
    </w:p>
    <w:p w14:paraId="07F70D30" w14:textId="77777777" w:rsidR="009429FC" w:rsidRDefault="009429FC" w:rsidP="00462E3C">
      <w:pPr>
        <w:pStyle w:val="a5"/>
        <w:shd w:val="clear" w:color="auto" w:fill="auto"/>
        <w:spacing w:before="0" w:after="0" w:line="336" w:lineRule="exact"/>
        <w:ind w:left="8700" w:right="-15" w:firstLine="3560"/>
        <w:jc w:val="left"/>
        <w:rPr>
          <w:rStyle w:val="11"/>
          <w:color w:val="000000"/>
        </w:rPr>
      </w:pPr>
    </w:p>
    <w:p w14:paraId="2BC1A4E2" w14:textId="77777777" w:rsidR="009429FC" w:rsidRDefault="009429FC" w:rsidP="00462E3C">
      <w:pPr>
        <w:pStyle w:val="a5"/>
        <w:shd w:val="clear" w:color="auto" w:fill="auto"/>
        <w:spacing w:before="0" w:after="0" w:line="336" w:lineRule="exact"/>
        <w:ind w:left="8700" w:right="-15" w:firstLine="3560"/>
        <w:jc w:val="left"/>
        <w:rPr>
          <w:rStyle w:val="11"/>
          <w:color w:val="000000"/>
        </w:rPr>
      </w:pPr>
    </w:p>
    <w:p w14:paraId="3EDF3FA7" w14:textId="77777777" w:rsidR="009429FC" w:rsidRDefault="009429FC" w:rsidP="00462E3C">
      <w:pPr>
        <w:pStyle w:val="a5"/>
        <w:shd w:val="clear" w:color="auto" w:fill="auto"/>
        <w:spacing w:before="0" w:after="0" w:line="336" w:lineRule="exact"/>
        <w:ind w:left="8700" w:right="-15" w:firstLine="3560"/>
        <w:jc w:val="left"/>
        <w:rPr>
          <w:rStyle w:val="11"/>
          <w:color w:val="000000"/>
        </w:rPr>
      </w:pPr>
    </w:p>
    <w:p w14:paraId="1599C36F" w14:textId="77777777" w:rsidR="009429FC" w:rsidRDefault="009429FC" w:rsidP="00462E3C">
      <w:pPr>
        <w:pStyle w:val="a5"/>
        <w:shd w:val="clear" w:color="auto" w:fill="auto"/>
        <w:spacing w:before="0" w:after="0" w:line="336" w:lineRule="exact"/>
        <w:ind w:left="8700" w:right="-15" w:firstLine="3560"/>
        <w:jc w:val="left"/>
        <w:rPr>
          <w:rStyle w:val="11"/>
          <w:color w:val="000000"/>
        </w:rPr>
      </w:pPr>
    </w:p>
    <w:p w14:paraId="46EB4407" w14:textId="77777777" w:rsidR="00496893" w:rsidRDefault="00CB50CE" w:rsidP="00462E3C">
      <w:pPr>
        <w:pStyle w:val="a5"/>
        <w:shd w:val="clear" w:color="auto" w:fill="auto"/>
        <w:spacing w:before="0" w:after="0" w:line="336" w:lineRule="exact"/>
        <w:ind w:left="8700" w:right="-15" w:firstLine="3560"/>
        <w:jc w:val="left"/>
        <w:rPr>
          <w:rStyle w:val="11"/>
          <w:color w:val="000000"/>
        </w:rPr>
      </w:pPr>
      <w:proofErr w:type="gramStart"/>
      <w:r>
        <w:rPr>
          <w:rStyle w:val="11"/>
          <w:color w:val="000000"/>
        </w:rPr>
        <w:t>П</w:t>
      </w:r>
      <w:proofErr w:type="gramEnd"/>
    </w:p>
    <w:p w14:paraId="4A9D9E0E" w14:textId="77777777" w:rsidR="00496893" w:rsidRDefault="00496893" w:rsidP="00462E3C">
      <w:pPr>
        <w:widowControl/>
        <w:ind w:right="-15"/>
        <w:rPr>
          <w:rStyle w:val="11"/>
        </w:rPr>
      </w:pPr>
      <w:r>
        <w:rPr>
          <w:rStyle w:val="11"/>
        </w:rPr>
        <w:br w:type="page"/>
      </w:r>
    </w:p>
    <w:p w14:paraId="1BC54CF0" w14:textId="77777777" w:rsidR="00496893" w:rsidRDefault="00496893" w:rsidP="00462E3C">
      <w:pPr>
        <w:widowControl/>
        <w:ind w:right="-15"/>
        <w:jc w:val="right"/>
        <w:rPr>
          <w:rFonts w:ascii="Times New Roman" w:hAnsi="Times New Roman" w:cs="Times New Roman"/>
          <w:sz w:val="26"/>
          <w:szCs w:val="26"/>
        </w:rPr>
      </w:pPr>
      <w:r w:rsidRPr="00496893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№1 </w:t>
      </w:r>
    </w:p>
    <w:p w14:paraId="7B256275" w14:textId="77777777" w:rsidR="00BD4554" w:rsidRDefault="00496893" w:rsidP="00462E3C">
      <w:pPr>
        <w:widowControl/>
        <w:ind w:right="-15"/>
        <w:jc w:val="right"/>
        <w:rPr>
          <w:rFonts w:ascii="Times New Roman" w:hAnsi="Times New Roman" w:cs="Times New Roman"/>
          <w:sz w:val="26"/>
          <w:szCs w:val="26"/>
        </w:rPr>
      </w:pPr>
      <w:r w:rsidRPr="00496893">
        <w:rPr>
          <w:rFonts w:ascii="Times New Roman" w:hAnsi="Times New Roman" w:cs="Times New Roman"/>
          <w:sz w:val="26"/>
          <w:szCs w:val="26"/>
        </w:rPr>
        <w:t xml:space="preserve">к </w:t>
      </w:r>
      <w:r w:rsidR="00BD4554" w:rsidRPr="00BD4554">
        <w:rPr>
          <w:rFonts w:ascii="Times New Roman" w:hAnsi="Times New Roman" w:cs="Times New Roman"/>
          <w:sz w:val="26"/>
          <w:szCs w:val="26"/>
        </w:rPr>
        <w:t xml:space="preserve">программе дополнительного образования </w:t>
      </w:r>
    </w:p>
    <w:p w14:paraId="643F2973" w14:textId="77777777" w:rsidR="00BD4554" w:rsidRDefault="00BD4554" w:rsidP="00462E3C">
      <w:pPr>
        <w:widowControl/>
        <w:ind w:right="-15"/>
        <w:jc w:val="right"/>
        <w:rPr>
          <w:rFonts w:ascii="Times New Roman" w:hAnsi="Times New Roman" w:cs="Times New Roman"/>
          <w:sz w:val="26"/>
          <w:szCs w:val="26"/>
        </w:rPr>
      </w:pPr>
      <w:r w:rsidRPr="00BD4554">
        <w:rPr>
          <w:rFonts w:ascii="Times New Roman" w:hAnsi="Times New Roman" w:cs="Times New Roman"/>
          <w:sz w:val="26"/>
          <w:szCs w:val="26"/>
        </w:rPr>
        <w:t xml:space="preserve">«Специализированная группа </w:t>
      </w:r>
      <w:proofErr w:type="gramStart"/>
      <w:r w:rsidRPr="00BD4554">
        <w:rPr>
          <w:rFonts w:ascii="Times New Roman" w:hAnsi="Times New Roman" w:cs="Times New Roman"/>
          <w:sz w:val="26"/>
          <w:szCs w:val="26"/>
        </w:rPr>
        <w:t>добровольной</w:t>
      </w:r>
      <w:proofErr w:type="gramEnd"/>
      <w:r w:rsidRPr="00BD455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625FFDC" w14:textId="77777777" w:rsidR="00496893" w:rsidRPr="00496893" w:rsidRDefault="00BD4554" w:rsidP="00462E3C">
      <w:pPr>
        <w:widowControl/>
        <w:ind w:right="-15"/>
        <w:jc w:val="right"/>
        <w:rPr>
          <w:rFonts w:ascii="Times New Roman" w:hAnsi="Times New Roman" w:cs="Times New Roman"/>
          <w:sz w:val="26"/>
          <w:szCs w:val="26"/>
        </w:rPr>
      </w:pPr>
      <w:r w:rsidRPr="00BD4554">
        <w:rPr>
          <w:rFonts w:ascii="Times New Roman" w:hAnsi="Times New Roman" w:cs="Times New Roman"/>
          <w:sz w:val="26"/>
          <w:szCs w:val="26"/>
        </w:rPr>
        <w:t>подготовки к военной службе «________»</w:t>
      </w:r>
    </w:p>
    <w:p w14:paraId="5AD58804" w14:textId="77777777" w:rsidR="00496893" w:rsidRPr="00496893" w:rsidRDefault="00496893" w:rsidP="00462E3C">
      <w:pPr>
        <w:widowControl/>
        <w:ind w:right="-15"/>
        <w:rPr>
          <w:rFonts w:ascii="Times New Roman" w:hAnsi="Times New Roman" w:cs="Times New Roman"/>
          <w:b/>
          <w:bCs/>
          <w:sz w:val="26"/>
          <w:szCs w:val="26"/>
        </w:rPr>
      </w:pPr>
    </w:p>
    <w:p w14:paraId="4CCFED46" w14:textId="77777777" w:rsidR="00496893" w:rsidRPr="00496893" w:rsidRDefault="00496893" w:rsidP="00462E3C">
      <w:pPr>
        <w:widowControl/>
        <w:ind w:right="-15"/>
        <w:rPr>
          <w:rFonts w:ascii="Times New Roman" w:hAnsi="Times New Roman" w:cs="Times New Roman"/>
          <w:b/>
          <w:bCs/>
          <w:sz w:val="26"/>
          <w:szCs w:val="26"/>
        </w:rPr>
      </w:pPr>
      <w:r w:rsidRPr="00496893">
        <w:rPr>
          <w:rFonts w:ascii="Times New Roman" w:hAnsi="Times New Roman" w:cs="Times New Roman"/>
          <w:b/>
          <w:bCs/>
          <w:sz w:val="26"/>
          <w:szCs w:val="26"/>
        </w:rPr>
        <w:t>Контрольно</w:t>
      </w:r>
      <w:r w:rsidR="00BD4554">
        <w:rPr>
          <w:rFonts w:ascii="Times New Roman" w:hAnsi="Times New Roman" w:cs="Times New Roman"/>
          <w:b/>
          <w:bCs/>
          <w:sz w:val="26"/>
          <w:szCs w:val="26"/>
        </w:rPr>
        <w:t>-</w:t>
      </w:r>
      <w:r w:rsidRPr="00496893">
        <w:rPr>
          <w:rFonts w:ascii="Times New Roman" w:hAnsi="Times New Roman" w:cs="Times New Roman"/>
          <w:b/>
          <w:bCs/>
          <w:sz w:val="26"/>
          <w:szCs w:val="26"/>
        </w:rPr>
        <w:t>переводные нормативы по ОФП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80"/>
        <w:gridCol w:w="1209"/>
        <w:gridCol w:w="1203"/>
        <w:gridCol w:w="1282"/>
      </w:tblGrid>
      <w:tr w:rsidR="00496893" w:rsidRPr="00496893" w14:paraId="16ADC6FD" w14:textId="77777777" w:rsidTr="005C3F29">
        <w:trPr>
          <w:trHeight w:hRule="exact" w:val="843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FCE7EE1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Контрольные упражнения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FE65F86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Низкая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3EB4CBB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Средняя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4EB6C7D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Высокая</w:t>
            </w:r>
          </w:p>
        </w:tc>
      </w:tr>
      <w:tr w:rsidR="00496893" w:rsidRPr="00496893" w14:paraId="3CB7DF13" w14:textId="77777777" w:rsidTr="005C3F29">
        <w:trPr>
          <w:trHeight w:hRule="exact" w:val="418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3B787A4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Бег 60м. сек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2DB6D1A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12.5 и выше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6F56612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11.5,12.5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F59A265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10,5</w:t>
            </w:r>
          </w:p>
        </w:tc>
      </w:tr>
      <w:tr w:rsidR="00496893" w:rsidRPr="00496893" w14:paraId="1959A623" w14:textId="77777777" w:rsidTr="005C3F29">
        <w:trPr>
          <w:trHeight w:hRule="exact" w:val="418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4F5A255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 xml:space="preserve">Прыжок в длину с места, </w:t>
            </w:r>
            <w:proofErr w:type="gramStart"/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см</w:t>
            </w:r>
            <w:proofErr w:type="gramEnd"/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E618D32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150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F726372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170-180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25DF3AA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190+</w:t>
            </w:r>
          </w:p>
        </w:tc>
      </w:tr>
      <w:tr w:rsidR="00496893" w:rsidRPr="00496893" w14:paraId="23FB879D" w14:textId="77777777" w:rsidTr="005C3F29">
        <w:trPr>
          <w:trHeight w:hRule="exact" w:val="418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F475D6A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Челночный бег 4x20м, сек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FD7770A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27,4 и выше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7FE71B4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26.0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75CF3A3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25,6 и ниже</w:t>
            </w:r>
          </w:p>
        </w:tc>
      </w:tr>
      <w:tr w:rsidR="00496893" w:rsidRPr="00496893" w14:paraId="32BA4603" w14:textId="77777777" w:rsidTr="005C3F29">
        <w:trPr>
          <w:trHeight w:hRule="exact" w:val="409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38E4BE2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Подтягивание на перекладине, раз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501D946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2 и ниже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2F90070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3-5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5929066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5 и выше</w:t>
            </w:r>
          </w:p>
        </w:tc>
      </w:tr>
      <w:tr w:rsidR="00496893" w:rsidRPr="00496893" w14:paraId="15BAD1ED" w14:textId="77777777" w:rsidTr="005C3F29">
        <w:trPr>
          <w:trHeight w:hRule="exact" w:val="418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F1CBA55" w14:textId="77777777" w:rsidR="00496893" w:rsidRPr="00162CAB" w:rsidRDefault="00162CAB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Бег на 1000м,</w:t>
            </w:r>
            <w:r w:rsidR="00496893" w:rsidRPr="004968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D4554">
              <w:rPr>
                <w:rFonts w:ascii="Times New Roman" w:hAnsi="Times New Roman" w:cs="Times New Roman"/>
                <w:sz w:val="26"/>
                <w:szCs w:val="26"/>
              </w:rPr>
              <w:t>мин.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C250F2A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3,8 и выше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4C3B89E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3,7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38E50B3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3,6 и ниже</w:t>
            </w:r>
          </w:p>
        </w:tc>
      </w:tr>
      <w:tr w:rsidR="00496893" w:rsidRPr="00496893" w14:paraId="5313473D" w14:textId="77777777" w:rsidTr="005C3F29">
        <w:trPr>
          <w:trHeight w:hRule="exact" w:val="799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B141DFB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 xml:space="preserve">Сгибание и разгибание </w:t>
            </w:r>
            <w:proofErr w:type="gramStart"/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рук</w:t>
            </w:r>
            <w:proofErr w:type="gramEnd"/>
            <w:r w:rsidRPr="00496893">
              <w:rPr>
                <w:rFonts w:ascii="Times New Roman" w:hAnsi="Times New Roman" w:cs="Times New Roman"/>
                <w:sz w:val="26"/>
                <w:szCs w:val="26"/>
              </w:rPr>
              <w:t xml:space="preserve"> в упоре лежа, кол-во раз за 30 сек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DCEF875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25 и ниже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81E64EA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11238A1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30 и выше</w:t>
            </w:r>
          </w:p>
        </w:tc>
      </w:tr>
      <w:tr w:rsidR="00496893" w:rsidRPr="00496893" w14:paraId="64AE2EB1" w14:textId="77777777" w:rsidTr="005C3F29">
        <w:trPr>
          <w:trHeight w:hRule="exact" w:val="843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5A0C554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 xml:space="preserve">Поднимание туловища из </w:t>
            </w:r>
            <w:proofErr w:type="gramStart"/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положения</w:t>
            </w:r>
            <w:proofErr w:type="gramEnd"/>
            <w:r w:rsidRPr="00496893">
              <w:rPr>
                <w:rFonts w:ascii="Times New Roman" w:hAnsi="Times New Roman" w:cs="Times New Roman"/>
                <w:sz w:val="26"/>
                <w:szCs w:val="26"/>
              </w:rPr>
              <w:t xml:space="preserve"> лежа, колени согнуты, кол-во раз за 30 сек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3BEFD03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25 и ниже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FD193B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BDCEAA" w14:textId="77777777" w:rsidR="00496893" w:rsidRPr="00496893" w:rsidRDefault="00496893" w:rsidP="00462E3C">
            <w:pPr>
              <w:widowControl/>
              <w:ind w:right="-15"/>
              <w:rPr>
                <w:rFonts w:ascii="Times New Roman" w:hAnsi="Times New Roman" w:cs="Times New Roman"/>
                <w:sz w:val="26"/>
                <w:szCs w:val="26"/>
              </w:rPr>
            </w:pPr>
            <w:r w:rsidRPr="00496893">
              <w:rPr>
                <w:rFonts w:ascii="Times New Roman" w:hAnsi="Times New Roman" w:cs="Times New Roman"/>
                <w:sz w:val="26"/>
                <w:szCs w:val="26"/>
              </w:rPr>
              <w:t>30 и выше</w:t>
            </w:r>
          </w:p>
        </w:tc>
      </w:tr>
    </w:tbl>
    <w:p w14:paraId="09421B77" w14:textId="77777777" w:rsidR="00496893" w:rsidRDefault="00496893" w:rsidP="00462E3C">
      <w:pPr>
        <w:widowControl/>
        <w:ind w:right="-15"/>
        <w:rPr>
          <w:rStyle w:val="11"/>
        </w:rPr>
      </w:pPr>
    </w:p>
    <w:p w14:paraId="48244B91" w14:textId="77777777" w:rsidR="00CB50CE" w:rsidRDefault="00CB50CE" w:rsidP="00462E3C">
      <w:pPr>
        <w:pStyle w:val="a5"/>
        <w:shd w:val="clear" w:color="auto" w:fill="auto"/>
        <w:spacing w:before="0" w:after="0" w:line="336" w:lineRule="exact"/>
        <w:ind w:left="8700" w:right="-15" w:firstLine="3560"/>
        <w:jc w:val="left"/>
      </w:pPr>
      <w:proofErr w:type="gramStart"/>
      <w:r>
        <w:rPr>
          <w:rStyle w:val="11"/>
          <w:color w:val="000000"/>
        </w:rPr>
        <w:t>р</w:t>
      </w:r>
      <w:proofErr w:type="gramEnd"/>
    </w:p>
    <w:p w14:paraId="3373E161" w14:textId="77777777" w:rsidR="00CB50CE" w:rsidRDefault="00CB50CE" w:rsidP="00462E3C">
      <w:pPr>
        <w:ind w:right="-15"/>
        <w:rPr>
          <w:color w:val="auto"/>
          <w:sz w:val="2"/>
          <w:szCs w:val="2"/>
        </w:rPr>
      </w:pPr>
    </w:p>
    <w:p w14:paraId="7F9A08B2" w14:textId="77777777" w:rsidR="00CB50CE" w:rsidRDefault="00CB50CE" w:rsidP="00462E3C">
      <w:pPr>
        <w:ind w:right="-15"/>
        <w:rPr>
          <w:color w:val="auto"/>
          <w:sz w:val="2"/>
          <w:szCs w:val="2"/>
        </w:rPr>
      </w:pPr>
    </w:p>
    <w:sectPr w:rsidR="00CB50CE" w:rsidSect="009A7CC4">
      <w:headerReference w:type="default" r:id="rId9"/>
      <w:pgSz w:w="11909" w:h="16838"/>
      <w:pgMar w:top="1230" w:right="569" w:bottom="1196" w:left="127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08F097" w14:textId="77777777" w:rsidR="00ED3E91" w:rsidRDefault="00ED3E91">
      <w:r>
        <w:separator/>
      </w:r>
    </w:p>
  </w:endnote>
  <w:endnote w:type="continuationSeparator" w:id="0">
    <w:p w14:paraId="62BE5804" w14:textId="77777777" w:rsidR="00ED3E91" w:rsidRDefault="00ED3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2A0B6F" w14:textId="77777777" w:rsidR="00ED3E91" w:rsidRDefault="00ED3E91">
      <w:r>
        <w:separator/>
      </w:r>
    </w:p>
  </w:footnote>
  <w:footnote w:type="continuationSeparator" w:id="0">
    <w:p w14:paraId="0380477C" w14:textId="77777777" w:rsidR="00ED3E91" w:rsidRDefault="00ED3E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CD8C6B" w14:textId="77777777" w:rsidR="006C43EF" w:rsidRDefault="006C43EF">
    <w:pPr>
      <w:rPr>
        <w:color w:val="auto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735" w:hanging="375"/>
      </w:pPr>
      <w:rPr>
        <w:b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20" w:hanging="21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</w:abstractNum>
  <w:abstractNum w:abstractNumId="3">
    <w:nsid w:val="00000005"/>
    <w:multiLevelType w:val="multilevel"/>
    <w:tmpl w:val="00000004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</w:abstractNum>
  <w:abstractNum w:abstractNumId="4">
    <w:nsid w:val="00000007"/>
    <w:multiLevelType w:val="multilevel"/>
    <w:tmpl w:val="00000006"/>
    <w:lvl w:ilvl="0">
      <w:start w:val="3"/>
      <w:numFmt w:val="decimal"/>
      <w:lvlText w:val="1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1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1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1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1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1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1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1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1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>
    <w:nsid w:val="00000009"/>
    <w:multiLevelType w:val="multilevel"/>
    <w:tmpl w:val="00000008"/>
    <w:lvl w:ilvl="0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6">
    <w:nsid w:val="0000000B"/>
    <w:multiLevelType w:val="multilevel"/>
    <w:tmpl w:val="0000000A"/>
    <w:lvl w:ilvl="0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>
    <w:nsid w:val="0000000D"/>
    <w:multiLevelType w:val="multilevel"/>
    <w:tmpl w:val="0000000C"/>
    <w:lvl w:ilvl="0">
      <w:start w:val="1"/>
      <w:numFmt w:val="decimal"/>
      <w:lvlText w:val="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8">
    <w:nsid w:val="0000000F"/>
    <w:multiLevelType w:val="multilevel"/>
    <w:tmpl w:val="0000000E"/>
    <w:lvl w:ilvl="0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9">
    <w:nsid w:val="00000011"/>
    <w:multiLevelType w:val="multilevel"/>
    <w:tmpl w:val="00000010"/>
    <w:lvl w:ilvl="0">
      <w:start w:val="1"/>
      <w:numFmt w:val="decimal"/>
      <w:lvlText w:val="3.1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1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1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1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1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1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1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1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1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0">
    <w:nsid w:val="00000013"/>
    <w:multiLevelType w:val="multilevel"/>
    <w:tmpl w:val="00000012"/>
    <w:lvl w:ilvl="0">
      <w:start w:val="3"/>
      <w:numFmt w:val="decimal"/>
      <w:lvlText w:val="3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3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3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3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3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3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3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3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3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1">
    <w:nsid w:val="00000015"/>
    <w:multiLevelType w:val="multilevel"/>
    <w:tmpl w:val="00000014"/>
    <w:lvl w:ilvl="0">
      <w:start w:val="7"/>
      <w:numFmt w:val="decimal"/>
      <w:lvlText w:val="3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7"/>
      <w:numFmt w:val="decimal"/>
      <w:lvlText w:val="3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7"/>
      <w:numFmt w:val="decimal"/>
      <w:lvlText w:val="3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7"/>
      <w:numFmt w:val="decimal"/>
      <w:lvlText w:val="3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7"/>
      <w:numFmt w:val="decimal"/>
      <w:lvlText w:val="3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7"/>
      <w:numFmt w:val="decimal"/>
      <w:lvlText w:val="3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7"/>
      <w:numFmt w:val="decimal"/>
      <w:lvlText w:val="3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7"/>
      <w:numFmt w:val="decimal"/>
      <w:lvlText w:val="3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7"/>
      <w:numFmt w:val="decimal"/>
      <w:lvlText w:val="3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2">
    <w:nsid w:val="00000017"/>
    <w:multiLevelType w:val="multilevel"/>
    <w:tmpl w:val="00000016"/>
    <w:lvl w:ilvl="0">
      <w:start w:val="2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3">
    <w:nsid w:val="00000019"/>
    <w:multiLevelType w:val="multilevel"/>
    <w:tmpl w:val="00000018"/>
    <w:lvl w:ilvl="0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4">
    <w:nsid w:val="0000001B"/>
    <w:multiLevelType w:val="multilevel"/>
    <w:tmpl w:val="0000001A"/>
    <w:lvl w:ilvl="0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5">
    <w:nsid w:val="0000001D"/>
    <w:multiLevelType w:val="multilevel"/>
    <w:tmpl w:val="0000001C"/>
    <w:lvl w:ilvl="0">
      <w:start w:val="1"/>
      <w:numFmt w:val="decimal"/>
      <w:lvlText w:val="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6">
    <w:nsid w:val="0000001F"/>
    <w:multiLevelType w:val="multilevel"/>
    <w:tmpl w:val="0000001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7">
    <w:nsid w:val="00000021"/>
    <w:multiLevelType w:val="multilevel"/>
    <w:tmpl w:val="00000020"/>
    <w:lvl w:ilvl="0">
      <w:start w:val="2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8">
    <w:nsid w:val="00000023"/>
    <w:multiLevelType w:val="multilevel"/>
    <w:tmpl w:val="00000022"/>
    <w:lvl w:ilvl="0">
      <w:start w:val="3"/>
      <w:numFmt w:val="decimal"/>
      <w:lvlText w:val="4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4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4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4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4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4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4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4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4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9">
    <w:nsid w:val="00000025"/>
    <w:multiLevelType w:val="multilevel"/>
    <w:tmpl w:val="00000024"/>
    <w:lvl w:ilvl="0">
      <w:start w:val="1"/>
      <w:numFmt w:val="decimal"/>
      <w:lvlText w:val="4.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0">
    <w:nsid w:val="00000027"/>
    <w:multiLevelType w:val="multilevel"/>
    <w:tmpl w:val="00000026"/>
    <w:lvl w:ilvl="0">
      <w:start w:val="4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4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4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4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4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4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4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4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4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1">
    <w:nsid w:val="00000029"/>
    <w:multiLevelType w:val="multilevel"/>
    <w:tmpl w:val="0000002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2">
    <w:nsid w:val="0000002B"/>
    <w:multiLevelType w:val="multilevel"/>
    <w:tmpl w:val="0000002A"/>
    <w:lvl w:ilvl="0">
      <w:start w:val="3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3">
    <w:nsid w:val="0000002D"/>
    <w:multiLevelType w:val="multilevel"/>
    <w:tmpl w:val="0000002C"/>
    <w:lvl w:ilvl="0">
      <w:start w:val="4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4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4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4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4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4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4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4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4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4">
    <w:nsid w:val="0000002F"/>
    <w:multiLevelType w:val="multilevel"/>
    <w:tmpl w:val="0000002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5">
    <w:nsid w:val="00000031"/>
    <w:multiLevelType w:val="multilevel"/>
    <w:tmpl w:val="00000030"/>
    <w:lvl w:ilvl="0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</w:abstractNum>
  <w:abstractNum w:abstractNumId="26">
    <w:nsid w:val="00000033"/>
    <w:multiLevelType w:val="multilevel"/>
    <w:tmpl w:val="0000003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7">
    <w:nsid w:val="00000035"/>
    <w:multiLevelType w:val="multilevel"/>
    <w:tmpl w:val="0000003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8">
    <w:nsid w:val="00000037"/>
    <w:multiLevelType w:val="multilevel"/>
    <w:tmpl w:val="000000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9">
    <w:nsid w:val="1A4865AF"/>
    <w:multiLevelType w:val="multilevel"/>
    <w:tmpl w:val="4E9C2AD4"/>
    <w:lvl w:ilvl="0">
      <w:start w:val="1"/>
      <w:numFmt w:val="bullet"/>
      <w:lvlText w:val=""/>
      <w:lvlJc w:val="left"/>
      <w:rPr>
        <w:rFonts w:ascii="Symbol" w:hAnsi="Symbol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</w:abstractNum>
  <w:abstractNum w:abstractNumId="30">
    <w:nsid w:val="2A400B24"/>
    <w:multiLevelType w:val="multilevel"/>
    <w:tmpl w:val="49906E0A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31">
    <w:nsid w:val="340C7444"/>
    <w:multiLevelType w:val="multilevel"/>
    <w:tmpl w:val="4E9C2AD4"/>
    <w:lvl w:ilvl="0">
      <w:start w:val="1"/>
      <w:numFmt w:val="bullet"/>
      <w:lvlText w:val=""/>
      <w:lvlJc w:val="left"/>
      <w:rPr>
        <w:rFonts w:ascii="Symbol" w:hAnsi="Symbol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</w:abstractNum>
  <w:abstractNum w:abstractNumId="32">
    <w:nsid w:val="3A4A714D"/>
    <w:multiLevelType w:val="hybridMultilevel"/>
    <w:tmpl w:val="CB588B1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430852FA"/>
    <w:multiLevelType w:val="multilevel"/>
    <w:tmpl w:val="488C9D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40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34">
    <w:nsid w:val="683D2D3E"/>
    <w:multiLevelType w:val="hybridMultilevel"/>
    <w:tmpl w:val="C6589B18"/>
    <w:lvl w:ilvl="0" w:tplc="45DEA920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CB08E0"/>
    <w:multiLevelType w:val="multilevel"/>
    <w:tmpl w:val="734483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1"/>
  </w:num>
  <w:num w:numId="30">
    <w:abstractNumId w:val="30"/>
  </w:num>
  <w:num w:numId="31">
    <w:abstractNumId w:val="34"/>
  </w:num>
  <w:num w:numId="32">
    <w:abstractNumId w:val="35"/>
  </w:num>
  <w:num w:numId="33">
    <w:abstractNumId w:val="33"/>
  </w:num>
  <w:num w:numId="34">
    <w:abstractNumId w:val="29"/>
  </w:num>
  <w:num w:numId="35">
    <w:abstractNumId w:val="31"/>
  </w:num>
  <w:num w:numId="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A56"/>
    <w:rsid w:val="00145A56"/>
    <w:rsid w:val="00162CAB"/>
    <w:rsid w:val="001A333A"/>
    <w:rsid w:val="001C6D84"/>
    <w:rsid w:val="001D7AE4"/>
    <w:rsid w:val="002E5D98"/>
    <w:rsid w:val="0030671A"/>
    <w:rsid w:val="003B2FFC"/>
    <w:rsid w:val="003E2913"/>
    <w:rsid w:val="00462E3C"/>
    <w:rsid w:val="00496893"/>
    <w:rsid w:val="004D545A"/>
    <w:rsid w:val="005C3F29"/>
    <w:rsid w:val="00600109"/>
    <w:rsid w:val="006C43EF"/>
    <w:rsid w:val="006D5E16"/>
    <w:rsid w:val="00772FDA"/>
    <w:rsid w:val="007C197C"/>
    <w:rsid w:val="00835D5F"/>
    <w:rsid w:val="008C311C"/>
    <w:rsid w:val="008D25CA"/>
    <w:rsid w:val="00922484"/>
    <w:rsid w:val="009429FC"/>
    <w:rsid w:val="00986462"/>
    <w:rsid w:val="009A7CC4"/>
    <w:rsid w:val="00A10CBB"/>
    <w:rsid w:val="00A84E3C"/>
    <w:rsid w:val="00B952D7"/>
    <w:rsid w:val="00BD4554"/>
    <w:rsid w:val="00C73218"/>
    <w:rsid w:val="00CB50CE"/>
    <w:rsid w:val="00D56CE3"/>
    <w:rsid w:val="00D65B84"/>
    <w:rsid w:val="00ED3E91"/>
    <w:rsid w:val="00F06523"/>
    <w:rsid w:val="00FA2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B0B73DD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Times New Roman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197C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rFonts w:cs="Times New Roman"/>
      <w:color w:val="0066CC"/>
      <w:u w:val="single"/>
    </w:rPr>
  </w:style>
  <w:style w:type="character" w:customStyle="1" w:styleId="2">
    <w:name w:val="Основной текст (2)_"/>
    <w:link w:val="20"/>
    <w:uiPriority w:val="99"/>
    <w:locked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2Exact">
    <w:name w:val="Подпись к картинке (2) Exact"/>
    <w:link w:val="21"/>
    <w:uiPriority w:val="99"/>
    <w:locked/>
    <w:rPr>
      <w:rFonts w:ascii="Times New Roman" w:hAnsi="Times New Roman" w:cs="Times New Roman"/>
      <w:b/>
      <w:bCs/>
      <w:spacing w:val="2"/>
      <w:sz w:val="22"/>
      <w:szCs w:val="22"/>
      <w:u w:val="none"/>
    </w:rPr>
  </w:style>
  <w:style w:type="character" w:customStyle="1" w:styleId="Exact">
    <w:name w:val="Подпись к картинке Exact"/>
    <w:link w:val="a4"/>
    <w:uiPriority w:val="99"/>
    <w:locked/>
    <w:rPr>
      <w:rFonts w:ascii="Times New Roman" w:hAnsi="Times New Roman" w:cs="Times New Roman"/>
      <w:spacing w:val="2"/>
      <w:sz w:val="22"/>
      <w:szCs w:val="22"/>
      <w:u w:val="none"/>
    </w:rPr>
  </w:style>
  <w:style w:type="character" w:customStyle="1" w:styleId="2Exact0">
    <w:name w:val="Основной текст (2) Exact"/>
    <w:uiPriority w:val="99"/>
    <w:rPr>
      <w:rFonts w:ascii="Times New Roman" w:hAnsi="Times New Roman" w:cs="Times New Roman"/>
      <w:b/>
      <w:bCs/>
      <w:spacing w:val="2"/>
      <w:sz w:val="22"/>
      <w:szCs w:val="22"/>
      <w:u w:val="none"/>
    </w:rPr>
  </w:style>
  <w:style w:type="character" w:customStyle="1" w:styleId="3Exact">
    <w:name w:val="Основной текст (3) Exact"/>
    <w:link w:val="3"/>
    <w:uiPriority w:val="99"/>
    <w:locked/>
    <w:rPr>
      <w:rFonts w:ascii="Times New Roman" w:hAnsi="Times New Roman" w:cs="Times New Roman"/>
      <w:spacing w:val="2"/>
      <w:sz w:val="22"/>
      <w:szCs w:val="22"/>
      <w:u w:val="none"/>
    </w:rPr>
  </w:style>
  <w:style w:type="character" w:customStyle="1" w:styleId="311">
    <w:name w:val="Основной текст (3) + 11"/>
    <w:aliases w:val="5 pt,Курсив,Интервал -1 pt Exact"/>
    <w:uiPriority w:val="99"/>
    <w:rPr>
      <w:rFonts w:ascii="Times New Roman" w:hAnsi="Times New Roman" w:cs="Times New Roman"/>
      <w:i/>
      <w:iCs/>
      <w:spacing w:val="-22"/>
      <w:sz w:val="23"/>
      <w:szCs w:val="23"/>
      <w:u w:val="single"/>
    </w:rPr>
  </w:style>
  <w:style w:type="character" w:customStyle="1" w:styleId="3Exact1">
    <w:name w:val="Основной текст (3) Exact1"/>
    <w:uiPriority w:val="99"/>
    <w:rPr>
      <w:rFonts w:ascii="Times New Roman" w:hAnsi="Times New Roman" w:cs="Times New Roman"/>
      <w:spacing w:val="2"/>
      <w:sz w:val="22"/>
      <w:szCs w:val="22"/>
      <w:u w:val="single"/>
    </w:rPr>
  </w:style>
  <w:style w:type="character" w:customStyle="1" w:styleId="4Exact">
    <w:name w:val="Основной текст (4) Exact"/>
    <w:link w:val="4"/>
    <w:uiPriority w:val="99"/>
    <w:locked/>
    <w:rPr>
      <w:rFonts w:ascii="Garamond" w:hAnsi="Garamond" w:cs="Garamond"/>
      <w:sz w:val="20"/>
      <w:szCs w:val="20"/>
      <w:u w:val="none"/>
    </w:rPr>
  </w:style>
  <w:style w:type="character" w:customStyle="1" w:styleId="4TimesNewRoman">
    <w:name w:val="Основной текст (4) + Times New Roman"/>
    <w:aliases w:val="4,5 pt Exact"/>
    <w:uiPriority w:val="99"/>
    <w:rPr>
      <w:rFonts w:ascii="Times New Roman" w:hAnsi="Times New Roman" w:cs="Times New Roman"/>
      <w:sz w:val="9"/>
      <w:szCs w:val="9"/>
      <w:u w:val="single"/>
    </w:rPr>
  </w:style>
  <w:style w:type="character" w:customStyle="1" w:styleId="5Exact">
    <w:name w:val="Основной текст (5) Exact"/>
    <w:link w:val="5"/>
    <w:uiPriority w:val="99"/>
    <w:locked/>
    <w:rPr>
      <w:rFonts w:ascii="Impact" w:hAnsi="Impact" w:cs="Impact"/>
      <w:i/>
      <w:iCs/>
      <w:spacing w:val="1"/>
      <w:sz w:val="40"/>
      <w:szCs w:val="40"/>
      <w:u w:val="none"/>
    </w:rPr>
  </w:style>
  <w:style w:type="character" w:customStyle="1" w:styleId="6Exact">
    <w:name w:val="Основной текст (6) Exact"/>
    <w:link w:val="6"/>
    <w:uiPriority w:val="99"/>
    <w:locked/>
    <w:rPr>
      <w:rFonts w:ascii="Sylfaen" w:hAnsi="Sylfaen" w:cs="Sylfaen"/>
      <w:spacing w:val="-10"/>
      <w:sz w:val="28"/>
      <w:szCs w:val="28"/>
      <w:u w:val="none"/>
    </w:rPr>
  </w:style>
  <w:style w:type="character" w:customStyle="1" w:styleId="7">
    <w:name w:val="Основной текст (7)_"/>
    <w:link w:val="71"/>
    <w:uiPriority w:val="99"/>
    <w:locked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1">
    <w:name w:val="Заголовок №1_"/>
    <w:link w:val="10"/>
    <w:uiPriority w:val="99"/>
    <w:locked/>
    <w:rPr>
      <w:rFonts w:ascii="Times New Roman" w:hAnsi="Times New Roman" w:cs="Times New Roman"/>
      <w:b/>
      <w:bCs/>
      <w:sz w:val="30"/>
      <w:szCs w:val="30"/>
      <w:u w:val="none"/>
    </w:rPr>
  </w:style>
  <w:style w:type="character" w:customStyle="1" w:styleId="11">
    <w:name w:val="Основной текст Знак1"/>
    <w:link w:val="a5"/>
    <w:uiPriority w:val="99"/>
    <w:locked/>
    <w:rPr>
      <w:rFonts w:ascii="Times New Roman" w:hAnsi="Times New Roman" w:cs="Times New Roman"/>
      <w:sz w:val="26"/>
      <w:szCs w:val="26"/>
      <w:u w:val="none"/>
    </w:rPr>
  </w:style>
  <w:style w:type="character" w:customStyle="1" w:styleId="110">
    <w:name w:val="Основной текст + 11"/>
    <w:aliases w:val="5 pt3"/>
    <w:uiPriority w:val="99"/>
    <w:rPr>
      <w:rFonts w:ascii="Times New Roman" w:hAnsi="Times New Roman" w:cs="Times New Roman"/>
      <w:sz w:val="23"/>
      <w:szCs w:val="23"/>
      <w:u w:val="none"/>
    </w:rPr>
  </w:style>
  <w:style w:type="paragraph" w:styleId="a5">
    <w:name w:val="Body Text"/>
    <w:basedOn w:val="a"/>
    <w:link w:val="11"/>
    <w:uiPriority w:val="99"/>
    <w:pPr>
      <w:shd w:val="clear" w:color="auto" w:fill="FFFFFF"/>
      <w:spacing w:before="720" w:after="1200" w:line="622" w:lineRule="exact"/>
      <w:ind w:hanging="700"/>
      <w:jc w:val="center"/>
    </w:pPr>
    <w:rPr>
      <w:rFonts w:ascii="Times New Roman" w:hAnsi="Times New Roman" w:cs="Times New Roman"/>
      <w:color w:val="auto"/>
      <w:sz w:val="26"/>
      <w:szCs w:val="26"/>
    </w:rPr>
  </w:style>
  <w:style w:type="character" w:customStyle="1" w:styleId="a6">
    <w:name w:val="Основной текст Знак"/>
    <w:uiPriority w:val="99"/>
    <w:semiHidden/>
    <w:rPr>
      <w:color w:val="000000"/>
    </w:rPr>
  </w:style>
  <w:style w:type="character" w:customStyle="1" w:styleId="22">
    <w:name w:val="Основной текст Знак2"/>
    <w:uiPriority w:val="99"/>
    <w:semiHidden/>
    <w:rPr>
      <w:rFonts w:cs="Courier New"/>
      <w:color w:val="000000"/>
    </w:rPr>
  </w:style>
  <w:style w:type="character" w:customStyle="1" w:styleId="a7">
    <w:name w:val="Колонтитул_"/>
    <w:link w:val="12"/>
    <w:uiPriority w:val="99"/>
    <w:locked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a8">
    <w:name w:val="Колонтитул"/>
    <w:uiPriority w:val="99"/>
  </w:style>
  <w:style w:type="character" w:customStyle="1" w:styleId="a9">
    <w:name w:val="Основной текст + Полужирный"/>
    <w:uiPriority w:val="99"/>
    <w:rPr>
      <w:rFonts w:ascii="Times New Roman" w:hAnsi="Times New Roman" w:cs="Times New Roman"/>
      <w:b/>
      <w:bCs/>
      <w:sz w:val="26"/>
      <w:szCs w:val="26"/>
      <w:u w:val="single"/>
    </w:rPr>
  </w:style>
  <w:style w:type="character" w:customStyle="1" w:styleId="23">
    <w:name w:val="Основной текст + Полужирный2"/>
    <w:uiPriority w:val="99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111">
    <w:name w:val="Основной текст + 111"/>
    <w:aliases w:val="5 pt2,Полужирный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11pt">
    <w:name w:val="Основной текст + 11 pt"/>
    <w:uiPriority w:val="99"/>
    <w:rPr>
      <w:rFonts w:ascii="Times New Roman" w:hAnsi="Times New Roman" w:cs="Times New Roman"/>
      <w:sz w:val="22"/>
      <w:szCs w:val="22"/>
      <w:u w:val="none"/>
    </w:rPr>
  </w:style>
  <w:style w:type="character" w:customStyle="1" w:styleId="24">
    <w:name w:val="Подпись к таблице (2)_"/>
    <w:link w:val="25"/>
    <w:uiPriority w:val="99"/>
    <w:locked/>
    <w:rPr>
      <w:rFonts w:ascii="Times New Roman" w:hAnsi="Times New Roman" w:cs="Times New Roman"/>
      <w:sz w:val="23"/>
      <w:szCs w:val="23"/>
      <w:u w:val="none"/>
    </w:rPr>
  </w:style>
  <w:style w:type="character" w:customStyle="1" w:styleId="70">
    <w:name w:val="Основной текст (7)"/>
    <w:uiPriority w:val="99"/>
    <w:rPr>
      <w:rFonts w:ascii="Times New Roman" w:hAnsi="Times New Roman" w:cs="Times New Roman"/>
      <w:b/>
      <w:bCs/>
      <w:sz w:val="26"/>
      <w:szCs w:val="26"/>
      <w:u w:val="single"/>
    </w:rPr>
  </w:style>
  <w:style w:type="character" w:customStyle="1" w:styleId="8">
    <w:name w:val="Основной текст (8)_"/>
    <w:link w:val="80"/>
    <w:uiPriority w:val="99"/>
    <w:locked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8Arial">
    <w:name w:val="Основной текст (8) + Arial"/>
    <w:aliases w:val="15 pt,Не курсив"/>
    <w:uiPriority w:val="99"/>
    <w:rPr>
      <w:rFonts w:ascii="Arial" w:hAnsi="Arial" w:cs="Arial"/>
      <w:b/>
      <w:bCs/>
      <w:i w:val="0"/>
      <w:iCs w:val="0"/>
      <w:sz w:val="30"/>
      <w:szCs w:val="30"/>
      <w:u w:val="none"/>
    </w:rPr>
  </w:style>
  <w:style w:type="character" w:customStyle="1" w:styleId="7Impact">
    <w:name w:val="Основной текст (7) + Impact"/>
    <w:aliases w:val="11,5 pt1,Не полужирный,Интервал -1 pt"/>
    <w:uiPriority w:val="99"/>
    <w:rPr>
      <w:rFonts w:ascii="Impact" w:hAnsi="Impact" w:cs="Impact"/>
      <w:b w:val="0"/>
      <w:bCs w:val="0"/>
      <w:spacing w:val="-20"/>
      <w:sz w:val="23"/>
      <w:szCs w:val="23"/>
      <w:u w:val="single"/>
    </w:rPr>
  </w:style>
  <w:style w:type="character" w:customStyle="1" w:styleId="716pt">
    <w:name w:val="Основной текст (7) + 16 pt"/>
    <w:aliases w:val="Не полужирный1"/>
    <w:uiPriority w:val="99"/>
    <w:rPr>
      <w:rFonts w:ascii="Times New Roman" w:hAnsi="Times New Roman" w:cs="Times New Roman"/>
      <w:b w:val="0"/>
      <w:bCs w:val="0"/>
      <w:sz w:val="32"/>
      <w:szCs w:val="32"/>
      <w:u w:val="none"/>
    </w:rPr>
  </w:style>
  <w:style w:type="character" w:customStyle="1" w:styleId="72">
    <w:name w:val="Основной текст (7) + Не полужирный"/>
    <w:uiPriority w:val="99"/>
    <w:rPr>
      <w:rFonts w:ascii="Times New Roman" w:hAnsi="Times New Roman" w:cs="Times New Roman"/>
      <w:b w:val="0"/>
      <w:bCs w:val="0"/>
      <w:sz w:val="26"/>
      <w:szCs w:val="26"/>
      <w:u w:val="none"/>
    </w:rPr>
  </w:style>
  <w:style w:type="character" w:customStyle="1" w:styleId="aa">
    <w:name w:val="Основной текст + Курсив"/>
    <w:uiPriority w:val="99"/>
    <w:rPr>
      <w:rFonts w:ascii="Times New Roman" w:hAnsi="Times New Roman" w:cs="Times New Roman"/>
      <w:i/>
      <w:iCs/>
      <w:sz w:val="26"/>
      <w:szCs w:val="26"/>
      <w:u w:val="none"/>
    </w:rPr>
  </w:style>
  <w:style w:type="character" w:customStyle="1" w:styleId="13">
    <w:name w:val="Основной текст + Полужирный1"/>
    <w:aliases w:val="Курсив1"/>
    <w:uiPriority w:val="99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9">
    <w:name w:val="Основной текст (9)_"/>
    <w:link w:val="90"/>
    <w:uiPriority w:val="99"/>
    <w:locked/>
    <w:rPr>
      <w:rFonts w:ascii="Times New Roman" w:hAnsi="Times New Roman" w:cs="Times New Roman"/>
      <w:i/>
      <w:iCs/>
      <w:sz w:val="26"/>
      <w:szCs w:val="26"/>
      <w:u w:val="none"/>
    </w:rPr>
  </w:style>
  <w:style w:type="character" w:customStyle="1" w:styleId="26">
    <w:name w:val="Заголовок №2_"/>
    <w:link w:val="27"/>
    <w:uiPriority w:val="99"/>
    <w:locked/>
    <w:rPr>
      <w:rFonts w:ascii="Times New Roman" w:hAnsi="Times New Roman" w:cs="Times New Roman"/>
      <w:sz w:val="28"/>
      <w:szCs w:val="28"/>
      <w:u w:val="none"/>
    </w:rPr>
  </w:style>
  <w:style w:type="character" w:customStyle="1" w:styleId="30">
    <w:name w:val="Заголовок №3_"/>
    <w:link w:val="31"/>
    <w:uiPriority w:val="99"/>
    <w:locked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ab">
    <w:name w:val="Подпись к таблице_"/>
    <w:link w:val="ac"/>
    <w:uiPriority w:val="99"/>
    <w:locked/>
    <w:rPr>
      <w:rFonts w:ascii="Times New Roman" w:hAnsi="Times New Roman" w:cs="Times New Roman"/>
      <w:b/>
      <w:bCs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line="311" w:lineRule="exact"/>
    </w:pPr>
    <w:rPr>
      <w:rFonts w:ascii="Times New Roman" w:hAnsi="Times New Roman" w:cs="Times New Roman"/>
      <w:b/>
      <w:bCs/>
      <w:color w:val="auto"/>
      <w:sz w:val="23"/>
      <w:szCs w:val="23"/>
    </w:rPr>
  </w:style>
  <w:style w:type="paragraph" w:customStyle="1" w:styleId="21">
    <w:name w:val="Подпись к картинке (2)"/>
    <w:basedOn w:val="a"/>
    <w:link w:val="2Exact"/>
    <w:uiPriority w:val="99"/>
    <w:pPr>
      <w:shd w:val="clear" w:color="auto" w:fill="FFFFFF"/>
      <w:spacing w:after="60" w:line="240" w:lineRule="atLeast"/>
    </w:pPr>
    <w:rPr>
      <w:rFonts w:ascii="Times New Roman" w:hAnsi="Times New Roman" w:cs="Times New Roman"/>
      <w:b/>
      <w:bCs/>
      <w:color w:val="auto"/>
      <w:spacing w:val="2"/>
      <w:sz w:val="22"/>
      <w:szCs w:val="22"/>
    </w:rPr>
  </w:style>
  <w:style w:type="paragraph" w:customStyle="1" w:styleId="a4">
    <w:name w:val="Подпись к картинке"/>
    <w:basedOn w:val="a"/>
    <w:link w:val="Exact"/>
    <w:uiPriority w:val="99"/>
    <w:pPr>
      <w:shd w:val="clear" w:color="auto" w:fill="FFFFFF"/>
      <w:spacing w:before="60" w:line="240" w:lineRule="atLeast"/>
    </w:pPr>
    <w:rPr>
      <w:rFonts w:ascii="Times New Roman" w:hAnsi="Times New Roman" w:cs="Times New Roman"/>
      <w:color w:val="auto"/>
      <w:spacing w:val="2"/>
      <w:sz w:val="22"/>
      <w:szCs w:val="22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line="262" w:lineRule="exact"/>
      <w:jc w:val="both"/>
    </w:pPr>
    <w:rPr>
      <w:rFonts w:ascii="Times New Roman" w:hAnsi="Times New Roman" w:cs="Times New Roman"/>
      <w:color w:val="auto"/>
      <w:spacing w:val="2"/>
      <w:sz w:val="22"/>
      <w:szCs w:val="22"/>
    </w:rPr>
  </w:style>
  <w:style w:type="paragraph" w:customStyle="1" w:styleId="4">
    <w:name w:val="Основной текст (4)"/>
    <w:basedOn w:val="a"/>
    <w:link w:val="4Exact"/>
    <w:uiPriority w:val="99"/>
    <w:pPr>
      <w:shd w:val="clear" w:color="auto" w:fill="FFFFFF"/>
      <w:spacing w:line="240" w:lineRule="atLeast"/>
      <w:jc w:val="both"/>
    </w:pPr>
    <w:rPr>
      <w:rFonts w:ascii="Garamond" w:hAnsi="Garamond" w:cs="Garamond"/>
      <w:color w:val="auto"/>
      <w:sz w:val="20"/>
      <w:szCs w:val="20"/>
    </w:rPr>
  </w:style>
  <w:style w:type="paragraph" w:customStyle="1" w:styleId="5">
    <w:name w:val="Основной текст (5)"/>
    <w:basedOn w:val="a"/>
    <w:link w:val="5Exact"/>
    <w:uiPriority w:val="99"/>
    <w:pPr>
      <w:shd w:val="clear" w:color="auto" w:fill="FFFFFF"/>
      <w:spacing w:line="240" w:lineRule="atLeast"/>
    </w:pPr>
    <w:rPr>
      <w:rFonts w:ascii="Impact" w:hAnsi="Impact" w:cs="Impact"/>
      <w:i/>
      <w:iCs/>
      <w:color w:val="auto"/>
      <w:spacing w:val="1"/>
      <w:sz w:val="40"/>
      <w:szCs w:val="40"/>
    </w:rPr>
  </w:style>
  <w:style w:type="paragraph" w:customStyle="1" w:styleId="6">
    <w:name w:val="Основной текст (6)"/>
    <w:basedOn w:val="a"/>
    <w:link w:val="6Exact"/>
    <w:uiPriority w:val="99"/>
    <w:pPr>
      <w:shd w:val="clear" w:color="auto" w:fill="FFFFFF"/>
      <w:spacing w:before="360" w:line="240" w:lineRule="atLeast"/>
    </w:pPr>
    <w:rPr>
      <w:rFonts w:ascii="Sylfaen" w:hAnsi="Sylfaen" w:cs="Sylfaen"/>
      <w:color w:val="auto"/>
      <w:spacing w:val="-10"/>
      <w:sz w:val="28"/>
      <w:szCs w:val="28"/>
    </w:rPr>
  </w:style>
  <w:style w:type="paragraph" w:customStyle="1" w:styleId="71">
    <w:name w:val="Основной текст (7)1"/>
    <w:basedOn w:val="a"/>
    <w:link w:val="7"/>
    <w:uiPriority w:val="99"/>
    <w:pPr>
      <w:shd w:val="clear" w:color="auto" w:fill="FFFFFF"/>
      <w:spacing w:line="311" w:lineRule="exact"/>
      <w:jc w:val="center"/>
    </w:pPr>
    <w:rPr>
      <w:rFonts w:ascii="Times New Roman" w:hAnsi="Times New Roman" w:cs="Times New Roman"/>
      <w:b/>
      <w:bCs/>
      <w:color w:val="auto"/>
      <w:sz w:val="26"/>
      <w:szCs w:val="26"/>
    </w:rPr>
  </w:style>
  <w:style w:type="paragraph" w:customStyle="1" w:styleId="10">
    <w:name w:val="Заголовок №1"/>
    <w:basedOn w:val="a"/>
    <w:link w:val="1"/>
    <w:uiPriority w:val="99"/>
    <w:pPr>
      <w:shd w:val="clear" w:color="auto" w:fill="FFFFFF"/>
      <w:spacing w:after="720" w:line="240" w:lineRule="atLeast"/>
      <w:jc w:val="center"/>
      <w:outlineLvl w:val="0"/>
    </w:pPr>
    <w:rPr>
      <w:rFonts w:ascii="Times New Roman" w:hAnsi="Times New Roman" w:cs="Times New Roman"/>
      <w:b/>
      <w:bCs/>
      <w:color w:val="auto"/>
      <w:sz w:val="30"/>
      <w:szCs w:val="30"/>
    </w:rPr>
  </w:style>
  <w:style w:type="paragraph" w:customStyle="1" w:styleId="12">
    <w:name w:val="Колонтитул1"/>
    <w:basedOn w:val="a"/>
    <w:link w:val="a7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26"/>
      <w:szCs w:val="26"/>
    </w:rPr>
  </w:style>
  <w:style w:type="paragraph" w:customStyle="1" w:styleId="25">
    <w:name w:val="Подпись к таблице (2)"/>
    <w:basedOn w:val="a"/>
    <w:link w:val="24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3"/>
      <w:szCs w:val="23"/>
    </w:rPr>
  </w:style>
  <w:style w:type="paragraph" w:customStyle="1" w:styleId="80">
    <w:name w:val="Основной текст (8)"/>
    <w:basedOn w:val="a"/>
    <w:link w:val="8"/>
    <w:uiPriority w:val="99"/>
    <w:pPr>
      <w:shd w:val="clear" w:color="auto" w:fill="FFFFFF"/>
      <w:spacing w:line="363" w:lineRule="exact"/>
      <w:jc w:val="both"/>
    </w:pPr>
    <w:rPr>
      <w:rFonts w:ascii="Times New Roman" w:hAnsi="Times New Roman" w:cs="Times New Roman"/>
      <w:b/>
      <w:bCs/>
      <w:i/>
      <w:iCs/>
      <w:color w:val="auto"/>
      <w:sz w:val="26"/>
      <w:szCs w:val="26"/>
    </w:rPr>
  </w:style>
  <w:style w:type="paragraph" w:customStyle="1" w:styleId="90">
    <w:name w:val="Основной текст (9)"/>
    <w:basedOn w:val="a"/>
    <w:link w:val="9"/>
    <w:uiPriority w:val="99"/>
    <w:pPr>
      <w:shd w:val="clear" w:color="auto" w:fill="FFFFFF"/>
      <w:spacing w:line="311" w:lineRule="exact"/>
    </w:pPr>
    <w:rPr>
      <w:rFonts w:ascii="Times New Roman" w:hAnsi="Times New Roman" w:cs="Times New Roman"/>
      <w:i/>
      <w:iCs/>
      <w:color w:val="auto"/>
      <w:sz w:val="26"/>
      <w:szCs w:val="26"/>
    </w:rPr>
  </w:style>
  <w:style w:type="paragraph" w:customStyle="1" w:styleId="27">
    <w:name w:val="Заголовок №2"/>
    <w:basedOn w:val="a"/>
    <w:link w:val="26"/>
    <w:uiPriority w:val="99"/>
    <w:pPr>
      <w:shd w:val="clear" w:color="auto" w:fill="FFFFFF"/>
      <w:spacing w:line="381" w:lineRule="exact"/>
      <w:ind w:firstLine="540"/>
      <w:jc w:val="both"/>
      <w:outlineLvl w:val="1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31">
    <w:name w:val="Заголовок №3"/>
    <w:basedOn w:val="a"/>
    <w:link w:val="30"/>
    <w:uiPriority w:val="99"/>
    <w:pPr>
      <w:shd w:val="clear" w:color="auto" w:fill="FFFFFF"/>
      <w:spacing w:line="353" w:lineRule="exact"/>
      <w:jc w:val="both"/>
      <w:outlineLvl w:val="2"/>
    </w:pPr>
    <w:rPr>
      <w:rFonts w:ascii="Times New Roman" w:hAnsi="Times New Roman" w:cs="Times New Roman"/>
      <w:b/>
      <w:bCs/>
      <w:color w:val="auto"/>
      <w:sz w:val="26"/>
      <w:szCs w:val="26"/>
    </w:rPr>
  </w:style>
  <w:style w:type="paragraph" w:customStyle="1" w:styleId="ac">
    <w:name w:val="Подпись к таблице"/>
    <w:basedOn w:val="a"/>
    <w:link w:val="ab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26"/>
      <w:szCs w:val="26"/>
    </w:rPr>
  </w:style>
  <w:style w:type="paragraph" w:styleId="ad">
    <w:name w:val="footer"/>
    <w:basedOn w:val="a"/>
    <w:link w:val="ae"/>
    <w:uiPriority w:val="99"/>
    <w:unhideWhenUsed/>
    <w:rsid w:val="00145A5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locked/>
    <w:rsid w:val="00145A56"/>
    <w:rPr>
      <w:rFonts w:cs="Courier New"/>
      <w:color w:val="000000"/>
    </w:rPr>
  </w:style>
  <w:style w:type="paragraph" w:styleId="af">
    <w:name w:val="header"/>
    <w:basedOn w:val="a"/>
    <w:link w:val="af0"/>
    <w:uiPriority w:val="99"/>
    <w:unhideWhenUsed/>
    <w:rsid w:val="00145A5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145A56"/>
    <w:rPr>
      <w:rFonts w:cs="Courier New"/>
      <w:color w:val="000000"/>
    </w:rPr>
  </w:style>
  <w:style w:type="table" w:styleId="af1">
    <w:name w:val="Table Grid"/>
    <w:basedOn w:val="a1"/>
    <w:uiPriority w:val="59"/>
    <w:rsid w:val="008C311C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8C311C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WW8Num3z4">
    <w:name w:val="WW8Num3z4"/>
    <w:rsid w:val="00922484"/>
  </w:style>
  <w:style w:type="paragraph" w:styleId="af3">
    <w:name w:val="Balloon Text"/>
    <w:basedOn w:val="a"/>
    <w:link w:val="af4"/>
    <w:uiPriority w:val="99"/>
    <w:rsid w:val="001C6D8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rsid w:val="001C6D84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Times New Roman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197C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rFonts w:cs="Times New Roman"/>
      <w:color w:val="0066CC"/>
      <w:u w:val="single"/>
    </w:rPr>
  </w:style>
  <w:style w:type="character" w:customStyle="1" w:styleId="2">
    <w:name w:val="Основной текст (2)_"/>
    <w:link w:val="20"/>
    <w:uiPriority w:val="99"/>
    <w:locked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2Exact">
    <w:name w:val="Подпись к картинке (2) Exact"/>
    <w:link w:val="21"/>
    <w:uiPriority w:val="99"/>
    <w:locked/>
    <w:rPr>
      <w:rFonts w:ascii="Times New Roman" w:hAnsi="Times New Roman" w:cs="Times New Roman"/>
      <w:b/>
      <w:bCs/>
      <w:spacing w:val="2"/>
      <w:sz w:val="22"/>
      <w:szCs w:val="22"/>
      <w:u w:val="none"/>
    </w:rPr>
  </w:style>
  <w:style w:type="character" w:customStyle="1" w:styleId="Exact">
    <w:name w:val="Подпись к картинке Exact"/>
    <w:link w:val="a4"/>
    <w:uiPriority w:val="99"/>
    <w:locked/>
    <w:rPr>
      <w:rFonts w:ascii="Times New Roman" w:hAnsi="Times New Roman" w:cs="Times New Roman"/>
      <w:spacing w:val="2"/>
      <w:sz w:val="22"/>
      <w:szCs w:val="22"/>
      <w:u w:val="none"/>
    </w:rPr>
  </w:style>
  <w:style w:type="character" w:customStyle="1" w:styleId="2Exact0">
    <w:name w:val="Основной текст (2) Exact"/>
    <w:uiPriority w:val="99"/>
    <w:rPr>
      <w:rFonts w:ascii="Times New Roman" w:hAnsi="Times New Roman" w:cs="Times New Roman"/>
      <w:b/>
      <w:bCs/>
      <w:spacing w:val="2"/>
      <w:sz w:val="22"/>
      <w:szCs w:val="22"/>
      <w:u w:val="none"/>
    </w:rPr>
  </w:style>
  <w:style w:type="character" w:customStyle="1" w:styleId="3Exact">
    <w:name w:val="Основной текст (3) Exact"/>
    <w:link w:val="3"/>
    <w:uiPriority w:val="99"/>
    <w:locked/>
    <w:rPr>
      <w:rFonts w:ascii="Times New Roman" w:hAnsi="Times New Roman" w:cs="Times New Roman"/>
      <w:spacing w:val="2"/>
      <w:sz w:val="22"/>
      <w:szCs w:val="22"/>
      <w:u w:val="none"/>
    </w:rPr>
  </w:style>
  <w:style w:type="character" w:customStyle="1" w:styleId="311">
    <w:name w:val="Основной текст (3) + 11"/>
    <w:aliases w:val="5 pt,Курсив,Интервал -1 pt Exact"/>
    <w:uiPriority w:val="99"/>
    <w:rPr>
      <w:rFonts w:ascii="Times New Roman" w:hAnsi="Times New Roman" w:cs="Times New Roman"/>
      <w:i/>
      <w:iCs/>
      <w:spacing w:val="-22"/>
      <w:sz w:val="23"/>
      <w:szCs w:val="23"/>
      <w:u w:val="single"/>
    </w:rPr>
  </w:style>
  <w:style w:type="character" w:customStyle="1" w:styleId="3Exact1">
    <w:name w:val="Основной текст (3) Exact1"/>
    <w:uiPriority w:val="99"/>
    <w:rPr>
      <w:rFonts w:ascii="Times New Roman" w:hAnsi="Times New Roman" w:cs="Times New Roman"/>
      <w:spacing w:val="2"/>
      <w:sz w:val="22"/>
      <w:szCs w:val="22"/>
      <w:u w:val="single"/>
    </w:rPr>
  </w:style>
  <w:style w:type="character" w:customStyle="1" w:styleId="4Exact">
    <w:name w:val="Основной текст (4) Exact"/>
    <w:link w:val="4"/>
    <w:uiPriority w:val="99"/>
    <w:locked/>
    <w:rPr>
      <w:rFonts w:ascii="Garamond" w:hAnsi="Garamond" w:cs="Garamond"/>
      <w:sz w:val="20"/>
      <w:szCs w:val="20"/>
      <w:u w:val="none"/>
    </w:rPr>
  </w:style>
  <w:style w:type="character" w:customStyle="1" w:styleId="4TimesNewRoman">
    <w:name w:val="Основной текст (4) + Times New Roman"/>
    <w:aliases w:val="4,5 pt Exact"/>
    <w:uiPriority w:val="99"/>
    <w:rPr>
      <w:rFonts w:ascii="Times New Roman" w:hAnsi="Times New Roman" w:cs="Times New Roman"/>
      <w:sz w:val="9"/>
      <w:szCs w:val="9"/>
      <w:u w:val="single"/>
    </w:rPr>
  </w:style>
  <w:style w:type="character" w:customStyle="1" w:styleId="5Exact">
    <w:name w:val="Основной текст (5) Exact"/>
    <w:link w:val="5"/>
    <w:uiPriority w:val="99"/>
    <w:locked/>
    <w:rPr>
      <w:rFonts w:ascii="Impact" w:hAnsi="Impact" w:cs="Impact"/>
      <w:i/>
      <w:iCs/>
      <w:spacing w:val="1"/>
      <w:sz w:val="40"/>
      <w:szCs w:val="40"/>
      <w:u w:val="none"/>
    </w:rPr>
  </w:style>
  <w:style w:type="character" w:customStyle="1" w:styleId="6Exact">
    <w:name w:val="Основной текст (6) Exact"/>
    <w:link w:val="6"/>
    <w:uiPriority w:val="99"/>
    <w:locked/>
    <w:rPr>
      <w:rFonts w:ascii="Sylfaen" w:hAnsi="Sylfaen" w:cs="Sylfaen"/>
      <w:spacing w:val="-10"/>
      <w:sz w:val="28"/>
      <w:szCs w:val="28"/>
      <w:u w:val="none"/>
    </w:rPr>
  </w:style>
  <w:style w:type="character" w:customStyle="1" w:styleId="7">
    <w:name w:val="Основной текст (7)_"/>
    <w:link w:val="71"/>
    <w:uiPriority w:val="99"/>
    <w:locked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1">
    <w:name w:val="Заголовок №1_"/>
    <w:link w:val="10"/>
    <w:uiPriority w:val="99"/>
    <w:locked/>
    <w:rPr>
      <w:rFonts w:ascii="Times New Roman" w:hAnsi="Times New Roman" w:cs="Times New Roman"/>
      <w:b/>
      <w:bCs/>
      <w:sz w:val="30"/>
      <w:szCs w:val="30"/>
      <w:u w:val="none"/>
    </w:rPr>
  </w:style>
  <w:style w:type="character" w:customStyle="1" w:styleId="11">
    <w:name w:val="Основной текст Знак1"/>
    <w:link w:val="a5"/>
    <w:uiPriority w:val="99"/>
    <w:locked/>
    <w:rPr>
      <w:rFonts w:ascii="Times New Roman" w:hAnsi="Times New Roman" w:cs="Times New Roman"/>
      <w:sz w:val="26"/>
      <w:szCs w:val="26"/>
      <w:u w:val="none"/>
    </w:rPr>
  </w:style>
  <w:style w:type="character" w:customStyle="1" w:styleId="110">
    <w:name w:val="Основной текст + 11"/>
    <w:aliases w:val="5 pt3"/>
    <w:uiPriority w:val="99"/>
    <w:rPr>
      <w:rFonts w:ascii="Times New Roman" w:hAnsi="Times New Roman" w:cs="Times New Roman"/>
      <w:sz w:val="23"/>
      <w:szCs w:val="23"/>
      <w:u w:val="none"/>
    </w:rPr>
  </w:style>
  <w:style w:type="paragraph" w:styleId="a5">
    <w:name w:val="Body Text"/>
    <w:basedOn w:val="a"/>
    <w:link w:val="11"/>
    <w:uiPriority w:val="99"/>
    <w:pPr>
      <w:shd w:val="clear" w:color="auto" w:fill="FFFFFF"/>
      <w:spacing w:before="720" w:after="1200" w:line="622" w:lineRule="exact"/>
      <w:ind w:hanging="700"/>
      <w:jc w:val="center"/>
    </w:pPr>
    <w:rPr>
      <w:rFonts w:ascii="Times New Roman" w:hAnsi="Times New Roman" w:cs="Times New Roman"/>
      <w:color w:val="auto"/>
      <w:sz w:val="26"/>
      <w:szCs w:val="26"/>
    </w:rPr>
  </w:style>
  <w:style w:type="character" w:customStyle="1" w:styleId="a6">
    <w:name w:val="Основной текст Знак"/>
    <w:uiPriority w:val="99"/>
    <w:semiHidden/>
    <w:rPr>
      <w:color w:val="000000"/>
    </w:rPr>
  </w:style>
  <w:style w:type="character" w:customStyle="1" w:styleId="22">
    <w:name w:val="Основной текст Знак2"/>
    <w:uiPriority w:val="99"/>
    <w:semiHidden/>
    <w:rPr>
      <w:rFonts w:cs="Courier New"/>
      <w:color w:val="000000"/>
    </w:rPr>
  </w:style>
  <w:style w:type="character" w:customStyle="1" w:styleId="a7">
    <w:name w:val="Колонтитул_"/>
    <w:link w:val="12"/>
    <w:uiPriority w:val="99"/>
    <w:locked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a8">
    <w:name w:val="Колонтитул"/>
    <w:uiPriority w:val="99"/>
  </w:style>
  <w:style w:type="character" w:customStyle="1" w:styleId="a9">
    <w:name w:val="Основной текст + Полужирный"/>
    <w:uiPriority w:val="99"/>
    <w:rPr>
      <w:rFonts w:ascii="Times New Roman" w:hAnsi="Times New Roman" w:cs="Times New Roman"/>
      <w:b/>
      <w:bCs/>
      <w:sz w:val="26"/>
      <w:szCs w:val="26"/>
      <w:u w:val="single"/>
    </w:rPr>
  </w:style>
  <w:style w:type="character" w:customStyle="1" w:styleId="23">
    <w:name w:val="Основной текст + Полужирный2"/>
    <w:uiPriority w:val="99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111">
    <w:name w:val="Основной текст + 111"/>
    <w:aliases w:val="5 pt2,Полужирный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11pt">
    <w:name w:val="Основной текст + 11 pt"/>
    <w:uiPriority w:val="99"/>
    <w:rPr>
      <w:rFonts w:ascii="Times New Roman" w:hAnsi="Times New Roman" w:cs="Times New Roman"/>
      <w:sz w:val="22"/>
      <w:szCs w:val="22"/>
      <w:u w:val="none"/>
    </w:rPr>
  </w:style>
  <w:style w:type="character" w:customStyle="1" w:styleId="24">
    <w:name w:val="Подпись к таблице (2)_"/>
    <w:link w:val="25"/>
    <w:uiPriority w:val="99"/>
    <w:locked/>
    <w:rPr>
      <w:rFonts w:ascii="Times New Roman" w:hAnsi="Times New Roman" w:cs="Times New Roman"/>
      <w:sz w:val="23"/>
      <w:szCs w:val="23"/>
      <w:u w:val="none"/>
    </w:rPr>
  </w:style>
  <w:style w:type="character" w:customStyle="1" w:styleId="70">
    <w:name w:val="Основной текст (7)"/>
    <w:uiPriority w:val="99"/>
    <w:rPr>
      <w:rFonts w:ascii="Times New Roman" w:hAnsi="Times New Roman" w:cs="Times New Roman"/>
      <w:b/>
      <w:bCs/>
      <w:sz w:val="26"/>
      <w:szCs w:val="26"/>
      <w:u w:val="single"/>
    </w:rPr>
  </w:style>
  <w:style w:type="character" w:customStyle="1" w:styleId="8">
    <w:name w:val="Основной текст (8)_"/>
    <w:link w:val="80"/>
    <w:uiPriority w:val="99"/>
    <w:locked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8Arial">
    <w:name w:val="Основной текст (8) + Arial"/>
    <w:aliases w:val="15 pt,Не курсив"/>
    <w:uiPriority w:val="99"/>
    <w:rPr>
      <w:rFonts w:ascii="Arial" w:hAnsi="Arial" w:cs="Arial"/>
      <w:b/>
      <w:bCs/>
      <w:i w:val="0"/>
      <w:iCs w:val="0"/>
      <w:sz w:val="30"/>
      <w:szCs w:val="30"/>
      <w:u w:val="none"/>
    </w:rPr>
  </w:style>
  <w:style w:type="character" w:customStyle="1" w:styleId="7Impact">
    <w:name w:val="Основной текст (7) + Impact"/>
    <w:aliases w:val="11,5 pt1,Не полужирный,Интервал -1 pt"/>
    <w:uiPriority w:val="99"/>
    <w:rPr>
      <w:rFonts w:ascii="Impact" w:hAnsi="Impact" w:cs="Impact"/>
      <w:b w:val="0"/>
      <w:bCs w:val="0"/>
      <w:spacing w:val="-20"/>
      <w:sz w:val="23"/>
      <w:szCs w:val="23"/>
      <w:u w:val="single"/>
    </w:rPr>
  </w:style>
  <w:style w:type="character" w:customStyle="1" w:styleId="716pt">
    <w:name w:val="Основной текст (7) + 16 pt"/>
    <w:aliases w:val="Не полужирный1"/>
    <w:uiPriority w:val="99"/>
    <w:rPr>
      <w:rFonts w:ascii="Times New Roman" w:hAnsi="Times New Roman" w:cs="Times New Roman"/>
      <w:b w:val="0"/>
      <w:bCs w:val="0"/>
      <w:sz w:val="32"/>
      <w:szCs w:val="32"/>
      <w:u w:val="none"/>
    </w:rPr>
  </w:style>
  <w:style w:type="character" w:customStyle="1" w:styleId="72">
    <w:name w:val="Основной текст (7) + Не полужирный"/>
    <w:uiPriority w:val="99"/>
    <w:rPr>
      <w:rFonts w:ascii="Times New Roman" w:hAnsi="Times New Roman" w:cs="Times New Roman"/>
      <w:b w:val="0"/>
      <w:bCs w:val="0"/>
      <w:sz w:val="26"/>
      <w:szCs w:val="26"/>
      <w:u w:val="none"/>
    </w:rPr>
  </w:style>
  <w:style w:type="character" w:customStyle="1" w:styleId="aa">
    <w:name w:val="Основной текст + Курсив"/>
    <w:uiPriority w:val="99"/>
    <w:rPr>
      <w:rFonts w:ascii="Times New Roman" w:hAnsi="Times New Roman" w:cs="Times New Roman"/>
      <w:i/>
      <w:iCs/>
      <w:sz w:val="26"/>
      <w:szCs w:val="26"/>
      <w:u w:val="none"/>
    </w:rPr>
  </w:style>
  <w:style w:type="character" w:customStyle="1" w:styleId="13">
    <w:name w:val="Основной текст + Полужирный1"/>
    <w:aliases w:val="Курсив1"/>
    <w:uiPriority w:val="99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9">
    <w:name w:val="Основной текст (9)_"/>
    <w:link w:val="90"/>
    <w:uiPriority w:val="99"/>
    <w:locked/>
    <w:rPr>
      <w:rFonts w:ascii="Times New Roman" w:hAnsi="Times New Roman" w:cs="Times New Roman"/>
      <w:i/>
      <w:iCs/>
      <w:sz w:val="26"/>
      <w:szCs w:val="26"/>
      <w:u w:val="none"/>
    </w:rPr>
  </w:style>
  <w:style w:type="character" w:customStyle="1" w:styleId="26">
    <w:name w:val="Заголовок №2_"/>
    <w:link w:val="27"/>
    <w:uiPriority w:val="99"/>
    <w:locked/>
    <w:rPr>
      <w:rFonts w:ascii="Times New Roman" w:hAnsi="Times New Roman" w:cs="Times New Roman"/>
      <w:sz w:val="28"/>
      <w:szCs w:val="28"/>
      <w:u w:val="none"/>
    </w:rPr>
  </w:style>
  <w:style w:type="character" w:customStyle="1" w:styleId="30">
    <w:name w:val="Заголовок №3_"/>
    <w:link w:val="31"/>
    <w:uiPriority w:val="99"/>
    <w:locked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ab">
    <w:name w:val="Подпись к таблице_"/>
    <w:link w:val="ac"/>
    <w:uiPriority w:val="99"/>
    <w:locked/>
    <w:rPr>
      <w:rFonts w:ascii="Times New Roman" w:hAnsi="Times New Roman" w:cs="Times New Roman"/>
      <w:b/>
      <w:bCs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line="311" w:lineRule="exact"/>
    </w:pPr>
    <w:rPr>
      <w:rFonts w:ascii="Times New Roman" w:hAnsi="Times New Roman" w:cs="Times New Roman"/>
      <w:b/>
      <w:bCs/>
      <w:color w:val="auto"/>
      <w:sz w:val="23"/>
      <w:szCs w:val="23"/>
    </w:rPr>
  </w:style>
  <w:style w:type="paragraph" w:customStyle="1" w:styleId="21">
    <w:name w:val="Подпись к картинке (2)"/>
    <w:basedOn w:val="a"/>
    <w:link w:val="2Exact"/>
    <w:uiPriority w:val="99"/>
    <w:pPr>
      <w:shd w:val="clear" w:color="auto" w:fill="FFFFFF"/>
      <w:spacing w:after="60" w:line="240" w:lineRule="atLeast"/>
    </w:pPr>
    <w:rPr>
      <w:rFonts w:ascii="Times New Roman" w:hAnsi="Times New Roman" w:cs="Times New Roman"/>
      <w:b/>
      <w:bCs/>
      <w:color w:val="auto"/>
      <w:spacing w:val="2"/>
      <w:sz w:val="22"/>
      <w:szCs w:val="22"/>
    </w:rPr>
  </w:style>
  <w:style w:type="paragraph" w:customStyle="1" w:styleId="a4">
    <w:name w:val="Подпись к картинке"/>
    <w:basedOn w:val="a"/>
    <w:link w:val="Exact"/>
    <w:uiPriority w:val="99"/>
    <w:pPr>
      <w:shd w:val="clear" w:color="auto" w:fill="FFFFFF"/>
      <w:spacing w:before="60" w:line="240" w:lineRule="atLeast"/>
    </w:pPr>
    <w:rPr>
      <w:rFonts w:ascii="Times New Roman" w:hAnsi="Times New Roman" w:cs="Times New Roman"/>
      <w:color w:val="auto"/>
      <w:spacing w:val="2"/>
      <w:sz w:val="22"/>
      <w:szCs w:val="22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line="262" w:lineRule="exact"/>
      <w:jc w:val="both"/>
    </w:pPr>
    <w:rPr>
      <w:rFonts w:ascii="Times New Roman" w:hAnsi="Times New Roman" w:cs="Times New Roman"/>
      <w:color w:val="auto"/>
      <w:spacing w:val="2"/>
      <w:sz w:val="22"/>
      <w:szCs w:val="22"/>
    </w:rPr>
  </w:style>
  <w:style w:type="paragraph" w:customStyle="1" w:styleId="4">
    <w:name w:val="Основной текст (4)"/>
    <w:basedOn w:val="a"/>
    <w:link w:val="4Exact"/>
    <w:uiPriority w:val="99"/>
    <w:pPr>
      <w:shd w:val="clear" w:color="auto" w:fill="FFFFFF"/>
      <w:spacing w:line="240" w:lineRule="atLeast"/>
      <w:jc w:val="both"/>
    </w:pPr>
    <w:rPr>
      <w:rFonts w:ascii="Garamond" w:hAnsi="Garamond" w:cs="Garamond"/>
      <w:color w:val="auto"/>
      <w:sz w:val="20"/>
      <w:szCs w:val="20"/>
    </w:rPr>
  </w:style>
  <w:style w:type="paragraph" w:customStyle="1" w:styleId="5">
    <w:name w:val="Основной текст (5)"/>
    <w:basedOn w:val="a"/>
    <w:link w:val="5Exact"/>
    <w:uiPriority w:val="99"/>
    <w:pPr>
      <w:shd w:val="clear" w:color="auto" w:fill="FFFFFF"/>
      <w:spacing w:line="240" w:lineRule="atLeast"/>
    </w:pPr>
    <w:rPr>
      <w:rFonts w:ascii="Impact" w:hAnsi="Impact" w:cs="Impact"/>
      <w:i/>
      <w:iCs/>
      <w:color w:val="auto"/>
      <w:spacing w:val="1"/>
      <w:sz w:val="40"/>
      <w:szCs w:val="40"/>
    </w:rPr>
  </w:style>
  <w:style w:type="paragraph" w:customStyle="1" w:styleId="6">
    <w:name w:val="Основной текст (6)"/>
    <w:basedOn w:val="a"/>
    <w:link w:val="6Exact"/>
    <w:uiPriority w:val="99"/>
    <w:pPr>
      <w:shd w:val="clear" w:color="auto" w:fill="FFFFFF"/>
      <w:spacing w:before="360" w:line="240" w:lineRule="atLeast"/>
    </w:pPr>
    <w:rPr>
      <w:rFonts w:ascii="Sylfaen" w:hAnsi="Sylfaen" w:cs="Sylfaen"/>
      <w:color w:val="auto"/>
      <w:spacing w:val="-10"/>
      <w:sz w:val="28"/>
      <w:szCs w:val="28"/>
    </w:rPr>
  </w:style>
  <w:style w:type="paragraph" w:customStyle="1" w:styleId="71">
    <w:name w:val="Основной текст (7)1"/>
    <w:basedOn w:val="a"/>
    <w:link w:val="7"/>
    <w:uiPriority w:val="99"/>
    <w:pPr>
      <w:shd w:val="clear" w:color="auto" w:fill="FFFFFF"/>
      <w:spacing w:line="311" w:lineRule="exact"/>
      <w:jc w:val="center"/>
    </w:pPr>
    <w:rPr>
      <w:rFonts w:ascii="Times New Roman" w:hAnsi="Times New Roman" w:cs="Times New Roman"/>
      <w:b/>
      <w:bCs/>
      <w:color w:val="auto"/>
      <w:sz w:val="26"/>
      <w:szCs w:val="26"/>
    </w:rPr>
  </w:style>
  <w:style w:type="paragraph" w:customStyle="1" w:styleId="10">
    <w:name w:val="Заголовок №1"/>
    <w:basedOn w:val="a"/>
    <w:link w:val="1"/>
    <w:uiPriority w:val="99"/>
    <w:pPr>
      <w:shd w:val="clear" w:color="auto" w:fill="FFFFFF"/>
      <w:spacing w:after="720" w:line="240" w:lineRule="atLeast"/>
      <w:jc w:val="center"/>
      <w:outlineLvl w:val="0"/>
    </w:pPr>
    <w:rPr>
      <w:rFonts w:ascii="Times New Roman" w:hAnsi="Times New Roman" w:cs="Times New Roman"/>
      <w:b/>
      <w:bCs/>
      <w:color w:val="auto"/>
      <w:sz w:val="30"/>
      <w:szCs w:val="30"/>
    </w:rPr>
  </w:style>
  <w:style w:type="paragraph" w:customStyle="1" w:styleId="12">
    <w:name w:val="Колонтитул1"/>
    <w:basedOn w:val="a"/>
    <w:link w:val="a7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26"/>
      <w:szCs w:val="26"/>
    </w:rPr>
  </w:style>
  <w:style w:type="paragraph" w:customStyle="1" w:styleId="25">
    <w:name w:val="Подпись к таблице (2)"/>
    <w:basedOn w:val="a"/>
    <w:link w:val="24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3"/>
      <w:szCs w:val="23"/>
    </w:rPr>
  </w:style>
  <w:style w:type="paragraph" w:customStyle="1" w:styleId="80">
    <w:name w:val="Основной текст (8)"/>
    <w:basedOn w:val="a"/>
    <w:link w:val="8"/>
    <w:uiPriority w:val="99"/>
    <w:pPr>
      <w:shd w:val="clear" w:color="auto" w:fill="FFFFFF"/>
      <w:spacing w:line="363" w:lineRule="exact"/>
      <w:jc w:val="both"/>
    </w:pPr>
    <w:rPr>
      <w:rFonts w:ascii="Times New Roman" w:hAnsi="Times New Roman" w:cs="Times New Roman"/>
      <w:b/>
      <w:bCs/>
      <w:i/>
      <w:iCs/>
      <w:color w:val="auto"/>
      <w:sz w:val="26"/>
      <w:szCs w:val="26"/>
    </w:rPr>
  </w:style>
  <w:style w:type="paragraph" w:customStyle="1" w:styleId="90">
    <w:name w:val="Основной текст (9)"/>
    <w:basedOn w:val="a"/>
    <w:link w:val="9"/>
    <w:uiPriority w:val="99"/>
    <w:pPr>
      <w:shd w:val="clear" w:color="auto" w:fill="FFFFFF"/>
      <w:spacing w:line="311" w:lineRule="exact"/>
    </w:pPr>
    <w:rPr>
      <w:rFonts w:ascii="Times New Roman" w:hAnsi="Times New Roman" w:cs="Times New Roman"/>
      <w:i/>
      <w:iCs/>
      <w:color w:val="auto"/>
      <w:sz w:val="26"/>
      <w:szCs w:val="26"/>
    </w:rPr>
  </w:style>
  <w:style w:type="paragraph" w:customStyle="1" w:styleId="27">
    <w:name w:val="Заголовок №2"/>
    <w:basedOn w:val="a"/>
    <w:link w:val="26"/>
    <w:uiPriority w:val="99"/>
    <w:pPr>
      <w:shd w:val="clear" w:color="auto" w:fill="FFFFFF"/>
      <w:spacing w:line="381" w:lineRule="exact"/>
      <w:ind w:firstLine="540"/>
      <w:jc w:val="both"/>
      <w:outlineLvl w:val="1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31">
    <w:name w:val="Заголовок №3"/>
    <w:basedOn w:val="a"/>
    <w:link w:val="30"/>
    <w:uiPriority w:val="99"/>
    <w:pPr>
      <w:shd w:val="clear" w:color="auto" w:fill="FFFFFF"/>
      <w:spacing w:line="353" w:lineRule="exact"/>
      <w:jc w:val="both"/>
      <w:outlineLvl w:val="2"/>
    </w:pPr>
    <w:rPr>
      <w:rFonts w:ascii="Times New Roman" w:hAnsi="Times New Roman" w:cs="Times New Roman"/>
      <w:b/>
      <w:bCs/>
      <w:color w:val="auto"/>
      <w:sz w:val="26"/>
      <w:szCs w:val="26"/>
    </w:rPr>
  </w:style>
  <w:style w:type="paragraph" w:customStyle="1" w:styleId="ac">
    <w:name w:val="Подпись к таблице"/>
    <w:basedOn w:val="a"/>
    <w:link w:val="ab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26"/>
      <w:szCs w:val="26"/>
    </w:rPr>
  </w:style>
  <w:style w:type="paragraph" w:styleId="ad">
    <w:name w:val="footer"/>
    <w:basedOn w:val="a"/>
    <w:link w:val="ae"/>
    <w:uiPriority w:val="99"/>
    <w:unhideWhenUsed/>
    <w:rsid w:val="00145A5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locked/>
    <w:rsid w:val="00145A56"/>
    <w:rPr>
      <w:rFonts w:cs="Courier New"/>
      <w:color w:val="000000"/>
    </w:rPr>
  </w:style>
  <w:style w:type="paragraph" w:styleId="af">
    <w:name w:val="header"/>
    <w:basedOn w:val="a"/>
    <w:link w:val="af0"/>
    <w:uiPriority w:val="99"/>
    <w:unhideWhenUsed/>
    <w:rsid w:val="00145A5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145A56"/>
    <w:rPr>
      <w:rFonts w:cs="Courier New"/>
      <w:color w:val="000000"/>
    </w:rPr>
  </w:style>
  <w:style w:type="table" w:styleId="af1">
    <w:name w:val="Table Grid"/>
    <w:basedOn w:val="a1"/>
    <w:uiPriority w:val="59"/>
    <w:rsid w:val="008C311C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8C311C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WW8Num3z4">
    <w:name w:val="WW8Num3z4"/>
    <w:rsid w:val="00922484"/>
  </w:style>
  <w:style w:type="paragraph" w:styleId="af3">
    <w:name w:val="Balloon Text"/>
    <w:basedOn w:val="a"/>
    <w:link w:val="af4"/>
    <w:uiPriority w:val="99"/>
    <w:rsid w:val="001C6D8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rsid w:val="001C6D8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20</Pages>
  <Words>4846</Words>
  <Characters>27626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Tochka Rosta</cp:lastModifiedBy>
  <cp:revision>13</cp:revision>
  <cp:lastPrinted>2020-11-05T09:43:00Z</cp:lastPrinted>
  <dcterms:created xsi:type="dcterms:W3CDTF">2020-11-05T08:13:00Z</dcterms:created>
  <dcterms:modified xsi:type="dcterms:W3CDTF">2026-09-16T08:46:00Z</dcterms:modified>
</cp:coreProperties>
</file>