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750" w:rsidRPr="00480A02" w:rsidRDefault="003D0750" w:rsidP="00480A02">
      <w:pPr>
        <w:widowControl w:val="0"/>
        <w:autoSpaceDE w:val="0"/>
        <w:autoSpaceDN w:val="0"/>
        <w:adjustRightInd w:val="0"/>
        <w:spacing w:after="0" w:line="240" w:lineRule="auto"/>
        <w:ind w:right="56"/>
        <w:jc w:val="center"/>
        <w:rPr>
          <w:rFonts w:ascii="Times New Roman" w:hAnsi="Times New Roman" w:cs="Times New Roman"/>
          <w:b/>
          <w:color w:val="000000"/>
          <w:sz w:val="24"/>
          <w:szCs w:val="24"/>
        </w:rPr>
      </w:pPr>
    </w:p>
    <w:p w:rsidR="003D0750" w:rsidRPr="00480A02" w:rsidRDefault="00764D4B" w:rsidP="00480A02">
      <w:pPr>
        <w:widowControl w:val="0"/>
        <w:autoSpaceDE w:val="0"/>
        <w:autoSpaceDN w:val="0"/>
        <w:adjustRightInd w:val="0"/>
        <w:spacing w:after="0" w:line="240" w:lineRule="auto"/>
        <w:ind w:right="56"/>
        <w:jc w:val="center"/>
        <w:rPr>
          <w:rFonts w:ascii="Times New Roman" w:hAnsi="Times New Roman" w:cs="Times New Roman"/>
          <w:b/>
          <w:color w:val="000000"/>
          <w:sz w:val="24"/>
          <w:szCs w:val="24"/>
        </w:rPr>
      </w:pPr>
      <w:r>
        <w:rPr>
          <w:noProof/>
        </w:rPr>
        <w:drawing>
          <wp:inline distT="0" distB="0" distL="0" distR="0">
            <wp:extent cx="6480175" cy="89103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175" cy="8910320"/>
                    </a:xfrm>
                    <a:prstGeom prst="rect">
                      <a:avLst/>
                    </a:prstGeom>
                    <a:noFill/>
                    <a:ln>
                      <a:noFill/>
                    </a:ln>
                  </pic:spPr>
                </pic:pic>
              </a:graphicData>
            </a:graphic>
          </wp:inline>
        </w:drawing>
      </w:r>
      <w:bookmarkStart w:id="0" w:name="_GoBack"/>
      <w:bookmarkEnd w:id="0"/>
    </w:p>
    <w:p w:rsidR="003D0750" w:rsidRPr="00480A02" w:rsidRDefault="003D0750" w:rsidP="00480A02">
      <w:pPr>
        <w:widowControl w:val="0"/>
        <w:autoSpaceDE w:val="0"/>
        <w:autoSpaceDN w:val="0"/>
        <w:adjustRightInd w:val="0"/>
        <w:spacing w:after="0" w:line="240" w:lineRule="auto"/>
        <w:ind w:right="56"/>
        <w:rPr>
          <w:rFonts w:ascii="Times New Roman" w:hAnsi="Times New Roman" w:cs="Times New Roman"/>
          <w:color w:val="000000"/>
          <w:sz w:val="24"/>
          <w:szCs w:val="24"/>
        </w:rPr>
      </w:pPr>
    </w:p>
    <w:p w:rsidR="00B84FA1" w:rsidRPr="00480A02" w:rsidRDefault="00B84FA1" w:rsidP="005619F7">
      <w:pPr>
        <w:suppressAutoHyphens w:val="0"/>
        <w:spacing w:after="0" w:line="240" w:lineRule="auto"/>
        <w:rPr>
          <w:rFonts w:ascii="Times New Roman" w:hAnsi="Times New Roman" w:cs="Times New Roman"/>
          <w:color w:val="000000"/>
          <w:spacing w:val="1"/>
          <w:sz w:val="24"/>
          <w:szCs w:val="24"/>
        </w:rPr>
      </w:pPr>
      <w:r w:rsidRPr="00480A02">
        <w:rPr>
          <w:rFonts w:ascii="Times New Roman" w:hAnsi="Times New Roman" w:cs="Times New Roman"/>
          <w:b/>
          <w:caps/>
          <w:color w:val="auto"/>
          <w:kern w:val="28"/>
          <w:sz w:val="24"/>
          <w:szCs w:val="24"/>
        </w:rPr>
        <w:br w:type="page"/>
      </w:r>
      <w:r w:rsidRPr="00480A02">
        <w:rPr>
          <w:rFonts w:ascii="Times New Roman" w:hAnsi="Times New Roman" w:cs="Times New Roman"/>
          <w:color w:val="000000"/>
          <w:spacing w:val="1"/>
          <w:sz w:val="24"/>
          <w:szCs w:val="24"/>
        </w:rPr>
        <w:lastRenderedPageBreak/>
        <w:t>Содержание                                                                                                                                       Стр.</w:t>
      </w:r>
    </w:p>
    <w:p w:rsidR="00B84FA1" w:rsidRPr="009B74A4" w:rsidRDefault="00B84FA1" w:rsidP="009B74A4">
      <w:pPr>
        <w:tabs>
          <w:tab w:val="left" w:pos="323"/>
          <w:tab w:val="left" w:leader="dot" w:pos="944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480A02">
        <w:rPr>
          <w:rFonts w:ascii="Times New Roman" w:hAnsi="Times New Roman" w:cs="Times New Roman"/>
          <w:color w:val="000000"/>
          <w:spacing w:val="1"/>
          <w:sz w:val="24"/>
          <w:szCs w:val="24"/>
        </w:rPr>
        <w:t>1.</w:t>
      </w:r>
      <w:r w:rsidRPr="00480A02">
        <w:rPr>
          <w:rFonts w:ascii="Times New Roman" w:hAnsi="Times New Roman" w:cs="Times New Roman"/>
          <w:b/>
          <w:color w:val="000000"/>
          <w:spacing w:val="1"/>
          <w:sz w:val="24"/>
          <w:szCs w:val="24"/>
        </w:rPr>
        <w:t>Целевой раздел</w:t>
      </w:r>
    </w:p>
    <w:p w:rsidR="00B84FA1" w:rsidRPr="00480A02" w:rsidRDefault="003B0324" w:rsidP="00480A02">
      <w:pPr>
        <w:tabs>
          <w:tab w:val="left" w:pos="323"/>
          <w:tab w:val="left" w:leader="dot" w:pos="9318"/>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1.1.Пояснительная записка</w:t>
      </w:r>
      <w:r>
        <w:rPr>
          <w:rFonts w:ascii="Times New Roman" w:hAnsi="Times New Roman" w:cs="Times New Roman"/>
          <w:color w:val="000000"/>
          <w:spacing w:val="1"/>
          <w:sz w:val="24"/>
          <w:szCs w:val="24"/>
        </w:rPr>
        <w:tab/>
        <w:t>……</w:t>
      </w:r>
    </w:p>
    <w:p w:rsidR="00B84FA1" w:rsidRPr="00480A02" w:rsidRDefault="00B84FA1" w:rsidP="00480A02">
      <w:pPr>
        <w:tabs>
          <w:tab w:val="left" w:pos="1101"/>
          <w:tab w:val="right" w:leader="dot" w:pos="9621"/>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480A02">
        <w:rPr>
          <w:rFonts w:ascii="Times New Roman" w:hAnsi="Times New Roman" w:cs="Times New Roman"/>
          <w:color w:val="000000"/>
          <w:spacing w:val="1"/>
          <w:sz w:val="24"/>
          <w:szCs w:val="24"/>
        </w:rPr>
        <w:t>1.2.Планируемые результаты освоения обучающимися с задержкой психического развития адаптированной основной общеобразовательной программы начального общего образования……………………………………………………………………………………………..….</w:t>
      </w:r>
      <w:r w:rsidR="00D2569B">
        <w:rPr>
          <w:rFonts w:ascii="Times New Roman" w:hAnsi="Times New Roman" w:cs="Times New Roman"/>
          <w:color w:val="000000"/>
          <w:spacing w:val="1"/>
          <w:sz w:val="24"/>
          <w:szCs w:val="24"/>
        </w:rPr>
        <w:t>.</w:t>
      </w:r>
      <w:r w:rsidRPr="00480A02">
        <w:rPr>
          <w:rFonts w:ascii="Times New Roman" w:hAnsi="Times New Roman" w:cs="Times New Roman"/>
          <w:color w:val="000000"/>
          <w:spacing w:val="1"/>
          <w:sz w:val="24"/>
          <w:szCs w:val="24"/>
        </w:rPr>
        <w:t>..</w:t>
      </w:r>
    </w:p>
    <w:p w:rsidR="00B84FA1" w:rsidRPr="00480A02" w:rsidRDefault="00B84FA1" w:rsidP="00480A02">
      <w:pPr>
        <w:tabs>
          <w:tab w:val="left" w:pos="1106"/>
          <w:tab w:val="left" w:leader="dot" w:pos="9251"/>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480A02">
        <w:rPr>
          <w:rFonts w:ascii="Times New Roman" w:hAnsi="Times New Roman" w:cs="Times New Roman"/>
          <w:color w:val="000000"/>
          <w:spacing w:val="1"/>
          <w:sz w:val="24"/>
          <w:szCs w:val="24"/>
        </w:rPr>
        <w:t>1.3.Система оценки достижения обучающимися с задержкой психического развития планируемых результатов освоения адаптированной основной общеобразовательной программы начального общего образования...…………………………………………………………………………</w:t>
      </w:r>
    </w:p>
    <w:p w:rsidR="00B84FA1" w:rsidRPr="00480A02" w:rsidRDefault="009B74A4" w:rsidP="00480A02">
      <w:pPr>
        <w:tabs>
          <w:tab w:val="left" w:pos="901"/>
          <w:tab w:val="right" w:leader="dot" w:pos="9621"/>
        </w:tabs>
        <w:autoSpaceDE w:val="0"/>
        <w:autoSpaceDN w:val="0"/>
        <w:adjustRightInd w:val="0"/>
        <w:spacing w:after="0" w:line="240" w:lineRule="auto"/>
        <w:ind w:firstLine="567"/>
        <w:jc w:val="both"/>
        <w:outlineLvl w:val="0"/>
        <w:rPr>
          <w:rFonts w:ascii="Times New Roman" w:hAnsi="Times New Roman" w:cs="Times New Roman"/>
          <w:b/>
          <w:color w:val="000000"/>
          <w:spacing w:val="1"/>
          <w:sz w:val="24"/>
          <w:szCs w:val="24"/>
        </w:rPr>
      </w:pPr>
      <w:r>
        <w:rPr>
          <w:rFonts w:ascii="Times New Roman" w:hAnsi="Times New Roman" w:cs="Times New Roman"/>
          <w:b/>
          <w:color w:val="000000"/>
          <w:spacing w:val="1"/>
          <w:sz w:val="24"/>
          <w:szCs w:val="24"/>
        </w:rPr>
        <w:t>2</w:t>
      </w:r>
      <w:r w:rsidR="00B84FA1" w:rsidRPr="00480A02">
        <w:rPr>
          <w:rFonts w:ascii="Times New Roman" w:hAnsi="Times New Roman" w:cs="Times New Roman"/>
          <w:b/>
          <w:color w:val="000000"/>
          <w:spacing w:val="1"/>
          <w:sz w:val="24"/>
          <w:szCs w:val="24"/>
        </w:rPr>
        <w:t>.Содержательный раздел</w:t>
      </w:r>
    </w:p>
    <w:p w:rsidR="00B84FA1" w:rsidRPr="00480A02" w:rsidRDefault="00AA29F1" w:rsidP="00480A02">
      <w:pPr>
        <w:tabs>
          <w:tab w:val="left" w:pos="901"/>
          <w:tab w:val="right" w:leader="dot" w:pos="9621"/>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2</w:t>
      </w:r>
      <w:r w:rsidR="00B84FA1" w:rsidRPr="00480A02">
        <w:rPr>
          <w:rFonts w:ascii="Times New Roman" w:hAnsi="Times New Roman" w:cs="Times New Roman"/>
          <w:color w:val="000000"/>
          <w:spacing w:val="1"/>
          <w:sz w:val="24"/>
          <w:szCs w:val="24"/>
        </w:rPr>
        <w:t xml:space="preserve">.1.Программа формирования универсальных учебных действий.............................................. </w:t>
      </w:r>
    </w:p>
    <w:p w:rsidR="00B84FA1" w:rsidRPr="00480A02" w:rsidRDefault="00AA29F1" w:rsidP="00480A02">
      <w:pPr>
        <w:tabs>
          <w:tab w:val="left" w:pos="901"/>
          <w:tab w:val="right" w:leader="dot" w:pos="9388"/>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2</w:t>
      </w:r>
      <w:r w:rsidR="00B84FA1" w:rsidRPr="00480A02">
        <w:rPr>
          <w:rFonts w:ascii="Times New Roman" w:hAnsi="Times New Roman" w:cs="Times New Roman"/>
          <w:color w:val="000000"/>
          <w:spacing w:val="1"/>
          <w:sz w:val="24"/>
          <w:szCs w:val="24"/>
        </w:rPr>
        <w:t>.2.Программы учебных предметов, курсов коррекционно-развивающей области.…………</w:t>
      </w:r>
      <w:r w:rsidR="00D2569B">
        <w:rPr>
          <w:rFonts w:ascii="Times New Roman" w:hAnsi="Times New Roman" w:cs="Times New Roman"/>
          <w:color w:val="000000"/>
          <w:spacing w:val="1"/>
          <w:sz w:val="24"/>
          <w:szCs w:val="24"/>
        </w:rPr>
        <w:t>..</w:t>
      </w:r>
      <w:r w:rsidR="00B84FA1" w:rsidRPr="00480A02">
        <w:rPr>
          <w:rFonts w:ascii="Times New Roman" w:hAnsi="Times New Roman" w:cs="Times New Roman"/>
          <w:color w:val="000000"/>
          <w:spacing w:val="1"/>
          <w:sz w:val="24"/>
          <w:szCs w:val="24"/>
        </w:rPr>
        <w:t>.</w:t>
      </w:r>
    </w:p>
    <w:p w:rsidR="00B84FA1" w:rsidRPr="00480A02" w:rsidRDefault="00AA29F1" w:rsidP="00480A02">
      <w:pPr>
        <w:tabs>
          <w:tab w:val="left" w:pos="915"/>
          <w:tab w:val="right" w:leader="dot" w:pos="9388"/>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2</w:t>
      </w:r>
      <w:r w:rsidR="00B84FA1" w:rsidRPr="00480A02">
        <w:rPr>
          <w:rFonts w:ascii="Times New Roman" w:hAnsi="Times New Roman" w:cs="Times New Roman"/>
          <w:color w:val="000000"/>
          <w:spacing w:val="1"/>
          <w:sz w:val="24"/>
          <w:szCs w:val="24"/>
        </w:rPr>
        <w:t>.3.Программа духовно-нравственного развития, воспитания………………………………</w:t>
      </w:r>
      <w:r w:rsidR="00D2569B">
        <w:rPr>
          <w:rFonts w:ascii="Times New Roman" w:hAnsi="Times New Roman" w:cs="Times New Roman"/>
          <w:color w:val="000000"/>
          <w:spacing w:val="1"/>
          <w:sz w:val="24"/>
          <w:szCs w:val="24"/>
        </w:rPr>
        <w:t>...</w:t>
      </w:r>
      <w:r w:rsidR="00B84FA1" w:rsidRPr="00480A02">
        <w:rPr>
          <w:rFonts w:ascii="Times New Roman" w:hAnsi="Times New Roman" w:cs="Times New Roman"/>
          <w:color w:val="000000"/>
          <w:spacing w:val="1"/>
          <w:sz w:val="24"/>
          <w:szCs w:val="24"/>
        </w:rPr>
        <w:t>…</w:t>
      </w:r>
    </w:p>
    <w:p w:rsidR="00B84FA1" w:rsidRPr="00480A02" w:rsidRDefault="00AA29F1" w:rsidP="00480A02">
      <w:pPr>
        <w:tabs>
          <w:tab w:val="left" w:pos="891"/>
          <w:tab w:val="right" w:leader="dot" w:pos="9388"/>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2</w:t>
      </w:r>
      <w:r w:rsidR="00B84FA1" w:rsidRPr="00480A02">
        <w:rPr>
          <w:rFonts w:ascii="Times New Roman" w:hAnsi="Times New Roman" w:cs="Times New Roman"/>
          <w:color w:val="000000"/>
          <w:spacing w:val="1"/>
          <w:sz w:val="24"/>
          <w:szCs w:val="24"/>
        </w:rPr>
        <w:t xml:space="preserve">.4.Программа формирования экологической культуры, здорового и безопасного образа </w:t>
      </w:r>
    </w:p>
    <w:p w:rsidR="00D2569B" w:rsidRDefault="00B84FA1" w:rsidP="00480A02">
      <w:pPr>
        <w:tabs>
          <w:tab w:val="left" w:pos="915"/>
          <w:tab w:val="right" w:leader="dot" w:pos="9388"/>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480A02">
        <w:rPr>
          <w:rFonts w:ascii="Times New Roman" w:hAnsi="Times New Roman" w:cs="Times New Roman"/>
          <w:color w:val="000000"/>
          <w:spacing w:val="1"/>
          <w:sz w:val="24"/>
          <w:szCs w:val="24"/>
        </w:rPr>
        <w:t>жизни……………………………………………………………………………………………</w:t>
      </w:r>
      <w:r w:rsidR="00D2569B">
        <w:rPr>
          <w:rFonts w:ascii="Times New Roman" w:hAnsi="Times New Roman" w:cs="Times New Roman"/>
          <w:color w:val="000000"/>
          <w:spacing w:val="1"/>
          <w:sz w:val="24"/>
          <w:szCs w:val="24"/>
        </w:rPr>
        <w:t>..….</w:t>
      </w:r>
      <w:r w:rsidRPr="00480A02">
        <w:rPr>
          <w:rFonts w:ascii="Times New Roman" w:hAnsi="Times New Roman" w:cs="Times New Roman"/>
          <w:color w:val="000000"/>
          <w:spacing w:val="1"/>
          <w:sz w:val="24"/>
          <w:szCs w:val="24"/>
        </w:rPr>
        <w:t>….</w:t>
      </w:r>
    </w:p>
    <w:p w:rsidR="00B84FA1" w:rsidRDefault="00AA29F1" w:rsidP="00480A02">
      <w:pPr>
        <w:tabs>
          <w:tab w:val="left" w:pos="915"/>
          <w:tab w:val="right" w:leader="dot" w:pos="9388"/>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2</w:t>
      </w:r>
      <w:r w:rsidR="00B84FA1" w:rsidRPr="00480A02">
        <w:rPr>
          <w:rFonts w:ascii="Times New Roman" w:hAnsi="Times New Roman" w:cs="Times New Roman"/>
          <w:color w:val="000000"/>
          <w:spacing w:val="1"/>
          <w:sz w:val="24"/>
          <w:szCs w:val="24"/>
        </w:rPr>
        <w:t>.5.Программа коррекционной работы</w:t>
      </w:r>
      <w:r w:rsidR="00B84FA1" w:rsidRPr="00480A02">
        <w:rPr>
          <w:rFonts w:ascii="Times New Roman" w:hAnsi="Times New Roman" w:cs="Times New Roman"/>
          <w:color w:val="000000"/>
          <w:spacing w:val="1"/>
          <w:sz w:val="24"/>
          <w:szCs w:val="24"/>
        </w:rPr>
        <w:tab/>
        <w:t>……………………………………………………</w:t>
      </w:r>
      <w:r w:rsidR="00D2569B">
        <w:rPr>
          <w:rFonts w:ascii="Times New Roman" w:hAnsi="Times New Roman" w:cs="Times New Roman"/>
          <w:color w:val="000000"/>
          <w:spacing w:val="1"/>
          <w:sz w:val="24"/>
          <w:szCs w:val="24"/>
        </w:rPr>
        <w:t>…</w:t>
      </w:r>
      <w:r w:rsidR="00B84FA1" w:rsidRPr="00480A02">
        <w:rPr>
          <w:rFonts w:ascii="Times New Roman" w:hAnsi="Times New Roman" w:cs="Times New Roman"/>
          <w:color w:val="000000"/>
          <w:spacing w:val="1"/>
          <w:sz w:val="24"/>
          <w:szCs w:val="24"/>
        </w:rPr>
        <w:t>…….</w:t>
      </w:r>
    </w:p>
    <w:p w:rsidR="007F02AE" w:rsidRPr="00480A02" w:rsidRDefault="007F02AE" w:rsidP="00480A02">
      <w:pPr>
        <w:tabs>
          <w:tab w:val="left" w:pos="915"/>
          <w:tab w:val="right" w:leader="dot" w:pos="9388"/>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 xml:space="preserve">2.6. Программа внеурочной деятельности………………………………………………………… </w:t>
      </w:r>
    </w:p>
    <w:p w:rsidR="00B84FA1" w:rsidRPr="00480A02" w:rsidRDefault="00AA29F1" w:rsidP="00480A02">
      <w:pPr>
        <w:tabs>
          <w:tab w:val="left" w:pos="899"/>
          <w:tab w:val="right" w:leader="dot" w:pos="9621"/>
        </w:tabs>
        <w:autoSpaceDE w:val="0"/>
        <w:autoSpaceDN w:val="0"/>
        <w:adjustRightInd w:val="0"/>
        <w:spacing w:after="0" w:line="240" w:lineRule="auto"/>
        <w:ind w:firstLine="567"/>
        <w:jc w:val="both"/>
        <w:rPr>
          <w:rFonts w:ascii="Times New Roman" w:hAnsi="Times New Roman" w:cs="Times New Roman"/>
          <w:b/>
          <w:color w:val="000000"/>
          <w:spacing w:val="1"/>
          <w:sz w:val="24"/>
          <w:szCs w:val="24"/>
        </w:rPr>
      </w:pPr>
      <w:r>
        <w:rPr>
          <w:rFonts w:ascii="Times New Roman" w:hAnsi="Times New Roman" w:cs="Times New Roman"/>
          <w:b/>
          <w:color w:val="000000"/>
          <w:spacing w:val="1"/>
          <w:sz w:val="24"/>
          <w:szCs w:val="24"/>
        </w:rPr>
        <w:t>3</w:t>
      </w:r>
      <w:r w:rsidR="00B84FA1" w:rsidRPr="00480A02">
        <w:rPr>
          <w:rFonts w:ascii="Times New Roman" w:hAnsi="Times New Roman" w:cs="Times New Roman"/>
          <w:b/>
          <w:color w:val="000000"/>
          <w:spacing w:val="1"/>
          <w:sz w:val="24"/>
          <w:szCs w:val="24"/>
        </w:rPr>
        <w:t>.Организационный раздел</w:t>
      </w:r>
    </w:p>
    <w:p w:rsidR="00B84FA1" w:rsidRPr="00480A02" w:rsidRDefault="00AA29F1" w:rsidP="00480A02">
      <w:pPr>
        <w:tabs>
          <w:tab w:val="left" w:pos="701"/>
          <w:tab w:val="right" w:leader="dot" w:pos="9221"/>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3</w:t>
      </w:r>
      <w:r w:rsidR="00B84FA1" w:rsidRPr="00480A02">
        <w:rPr>
          <w:rFonts w:ascii="Times New Roman" w:hAnsi="Times New Roman" w:cs="Times New Roman"/>
          <w:color w:val="000000"/>
          <w:spacing w:val="1"/>
          <w:sz w:val="24"/>
          <w:szCs w:val="24"/>
        </w:rPr>
        <w:t>.1.Учебный план</w:t>
      </w:r>
      <w:r w:rsidR="00B84FA1" w:rsidRPr="00480A02">
        <w:rPr>
          <w:rFonts w:ascii="Times New Roman" w:hAnsi="Times New Roman" w:cs="Times New Roman"/>
          <w:color w:val="000000"/>
          <w:spacing w:val="1"/>
          <w:sz w:val="24"/>
          <w:szCs w:val="24"/>
        </w:rPr>
        <w:tab/>
        <w:t>………………………………………………………………………………</w:t>
      </w:r>
      <w:r w:rsidR="00D2569B">
        <w:rPr>
          <w:rFonts w:ascii="Times New Roman" w:hAnsi="Times New Roman" w:cs="Times New Roman"/>
          <w:color w:val="000000"/>
          <w:spacing w:val="1"/>
          <w:sz w:val="24"/>
          <w:szCs w:val="24"/>
        </w:rPr>
        <w:t>..</w:t>
      </w:r>
      <w:r w:rsidR="00B84FA1" w:rsidRPr="00480A02">
        <w:rPr>
          <w:rFonts w:ascii="Times New Roman" w:hAnsi="Times New Roman" w:cs="Times New Roman"/>
          <w:color w:val="000000"/>
          <w:spacing w:val="1"/>
          <w:sz w:val="24"/>
          <w:szCs w:val="24"/>
        </w:rPr>
        <w:t>…..</w:t>
      </w:r>
    </w:p>
    <w:p w:rsidR="00AA29F1" w:rsidRDefault="00AA29F1" w:rsidP="00480A02">
      <w:pPr>
        <w:tabs>
          <w:tab w:val="left" w:pos="269"/>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3</w:t>
      </w:r>
      <w:r w:rsidR="00B84FA1" w:rsidRPr="00480A02">
        <w:rPr>
          <w:rFonts w:ascii="Times New Roman" w:hAnsi="Times New Roman" w:cs="Times New Roman"/>
          <w:color w:val="000000"/>
          <w:spacing w:val="1"/>
          <w:sz w:val="24"/>
          <w:szCs w:val="24"/>
        </w:rPr>
        <w:t>.2.</w:t>
      </w:r>
      <w:r>
        <w:rPr>
          <w:rFonts w:ascii="Times New Roman" w:hAnsi="Times New Roman" w:cs="Times New Roman"/>
          <w:color w:val="000000"/>
          <w:spacing w:val="1"/>
          <w:sz w:val="24"/>
          <w:szCs w:val="24"/>
        </w:rPr>
        <w:t xml:space="preserve"> План внеурочной деятельности………………………………………………………………</w:t>
      </w:r>
    </w:p>
    <w:p w:rsidR="00B84FA1" w:rsidRPr="00480A02" w:rsidRDefault="00AA29F1" w:rsidP="00480A02">
      <w:pPr>
        <w:tabs>
          <w:tab w:val="left" w:pos="269"/>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 xml:space="preserve">3.3. </w:t>
      </w:r>
      <w:r w:rsidR="00B84FA1" w:rsidRPr="00480A02">
        <w:rPr>
          <w:rFonts w:ascii="Times New Roman" w:hAnsi="Times New Roman" w:cs="Times New Roman"/>
          <w:color w:val="000000"/>
          <w:spacing w:val="1"/>
          <w:sz w:val="24"/>
          <w:szCs w:val="24"/>
        </w:rPr>
        <w:t>Система условий реализации адаптированной основной общеобразовательной программы начального общего образования обучающихся с задержкой психического развития…………</w:t>
      </w:r>
      <w:r w:rsidR="00D2569B">
        <w:rPr>
          <w:rFonts w:ascii="Times New Roman" w:hAnsi="Times New Roman" w:cs="Times New Roman"/>
          <w:color w:val="000000"/>
          <w:spacing w:val="1"/>
          <w:sz w:val="24"/>
          <w:szCs w:val="24"/>
        </w:rPr>
        <w:t>..</w:t>
      </w:r>
      <w:r w:rsidR="00B84FA1" w:rsidRPr="00480A02">
        <w:rPr>
          <w:rFonts w:ascii="Times New Roman" w:hAnsi="Times New Roman" w:cs="Times New Roman"/>
          <w:color w:val="000000"/>
          <w:spacing w:val="1"/>
          <w:sz w:val="24"/>
          <w:szCs w:val="24"/>
        </w:rPr>
        <w:t>……..</w:t>
      </w:r>
    </w:p>
    <w:p w:rsidR="00B84FA1" w:rsidRPr="009B74A4" w:rsidRDefault="0027171B" w:rsidP="009B74A4">
      <w:pPr>
        <w:suppressAutoHyphens w:val="0"/>
        <w:spacing w:after="0" w:line="240" w:lineRule="auto"/>
        <w:rPr>
          <w:rFonts w:ascii="Times New Roman" w:hAnsi="Times New Roman" w:cs="Times New Roman"/>
          <w:b/>
          <w:caps/>
          <w:color w:val="auto"/>
          <w:kern w:val="28"/>
          <w:sz w:val="24"/>
          <w:szCs w:val="24"/>
        </w:rPr>
      </w:pPr>
      <w:r w:rsidRPr="0027171B">
        <w:rPr>
          <w:rFonts w:ascii="Times New Roman" w:hAnsi="Times New Roman" w:cs="Times New Roman"/>
          <w:sz w:val="24"/>
          <w:szCs w:val="24"/>
        </w:rPr>
        <w:br w:type="page"/>
      </w:r>
    </w:p>
    <w:p w:rsidR="001E737F" w:rsidRPr="00480A02" w:rsidRDefault="001E737F" w:rsidP="0037489A">
      <w:pPr>
        <w:spacing w:after="0" w:line="240" w:lineRule="auto"/>
        <w:outlineLvl w:val="1"/>
        <w:rPr>
          <w:rFonts w:ascii="Times New Roman" w:hAnsi="Times New Roman" w:cs="Times New Roman"/>
          <w:b/>
          <w:caps/>
          <w:color w:val="auto"/>
          <w:sz w:val="24"/>
          <w:szCs w:val="24"/>
        </w:rPr>
      </w:pPr>
      <w:bookmarkStart w:id="1" w:name="_Toc415833124"/>
      <w:r w:rsidRPr="00480A02">
        <w:rPr>
          <w:rFonts w:ascii="Times New Roman" w:hAnsi="Times New Roman" w:cs="Times New Roman"/>
          <w:b/>
          <w:color w:val="auto"/>
          <w:sz w:val="24"/>
          <w:szCs w:val="24"/>
        </w:rPr>
        <w:lastRenderedPageBreak/>
        <w:t>1. Целевой раздел</w:t>
      </w:r>
      <w:bookmarkEnd w:id="1"/>
    </w:p>
    <w:p w:rsidR="001E737F" w:rsidRPr="00480A02" w:rsidRDefault="001E737F" w:rsidP="0037489A">
      <w:pPr>
        <w:spacing w:after="0" w:line="240" w:lineRule="auto"/>
        <w:outlineLvl w:val="2"/>
        <w:rPr>
          <w:rFonts w:ascii="Times New Roman" w:hAnsi="Times New Roman" w:cs="Times New Roman"/>
          <w:b/>
          <w:color w:val="auto"/>
          <w:sz w:val="24"/>
          <w:szCs w:val="24"/>
        </w:rPr>
      </w:pPr>
      <w:bookmarkStart w:id="2" w:name="bookmark3"/>
      <w:bookmarkStart w:id="3" w:name="_Toc415833125"/>
      <w:r w:rsidRPr="00480A02">
        <w:rPr>
          <w:rFonts w:ascii="Times New Roman" w:hAnsi="Times New Roman" w:cs="Times New Roman"/>
          <w:b/>
          <w:color w:val="auto"/>
          <w:sz w:val="24"/>
          <w:szCs w:val="24"/>
        </w:rPr>
        <w:t>1.1. Пояснительная записка</w:t>
      </w:r>
      <w:bookmarkEnd w:id="2"/>
      <w:bookmarkEnd w:id="3"/>
    </w:p>
    <w:p w:rsidR="009B74A4" w:rsidRPr="00CB6426" w:rsidRDefault="009B74A4" w:rsidP="009B74A4">
      <w:pPr>
        <w:jc w:val="both"/>
        <w:rPr>
          <w:rFonts w:ascii="Times New Roman" w:hAnsi="Times New Roman" w:cs="Times New Roman"/>
          <w:b/>
          <w:sz w:val="24"/>
          <w:szCs w:val="24"/>
        </w:rPr>
      </w:pPr>
      <w:r w:rsidRPr="00CB6426">
        <w:rPr>
          <w:rFonts w:ascii="Times New Roman" w:hAnsi="Times New Roman" w:cs="Times New Roman"/>
          <w:b/>
          <w:sz w:val="24"/>
          <w:szCs w:val="24"/>
        </w:rPr>
        <w:t>Адаптированная основная общеобразовательная программа начального общего образования обучающихся с задержкой психического развития МАОУ «Голышмановская СОШ №4».</w:t>
      </w:r>
    </w:p>
    <w:p w:rsidR="00AA7C9D" w:rsidRDefault="009B74A4" w:rsidP="009B74A4">
      <w:pPr>
        <w:jc w:val="both"/>
        <w:rPr>
          <w:rFonts w:ascii="Times New Roman" w:hAnsi="Times New Roman" w:cs="Times New Roman"/>
          <w:sz w:val="24"/>
          <w:szCs w:val="24"/>
        </w:rPr>
      </w:pPr>
      <w:r w:rsidRPr="00CB6426">
        <w:rPr>
          <w:rFonts w:ascii="Times New Roman" w:hAnsi="Times New Roman" w:cs="Times New Roman"/>
          <w:sz w:val="24"/>
          <w:szCs w:val="24"/>
        </w:rPr>
        <w:t xml:space="preserve">       Адаптированная основная общеобразовательная программа начального общего образования  обучающихся с задержкой психического развития (далее - АООП НОО обучающихся с ЗПР)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rsidR="00AA7C9D" w:rsidRDefault="00AA7C9D" w:rsidP="009B74A4">
      <w:pPr>
        <w:jc w:val="both"/>
        <w:rPr>
          <w:rFonts w:ascii="Times New Roman" w:hAnsi="Times New Roman" w:cs="Times New Roman"/>
          <w:sz w:val="24"/>
          <w:szCs w:val="24"/>
        </w:rPr>
      </w:pPr>
      <w:r w:rsidRPr="00AA7C9D">
        <w:rPr>
          <w:rFonts w:ascii="Times New Roman" w:hAnsi="Times New Roman" w:cs="Times New Roman"/>
          <w:sz w:val="24"/>
          <w:szCs w:val="24"/>
        </w:rPr>
        <w:t>Данная образовательная программа разработана на основе:</w:t>
      </w:r>
    </w:p>
    <w:p w:rsidR="00AA7C9D" w:rsidRPr="008B5D96" w:rsidRDefault="008B5D96" w:rsidP="008B5D96">
      <w:pPr>
        <w:pStyle w:val="afc"/>
        <w:rPr>
          <w:rFonts w:ascii="Times New Roman" w:hAnsi="Times New Roman"/>
          <w:sz w:val="24"/>
          <w:szCs w:val="24"/>
        </w:rPr>
      </w:pPr>
      <w:r>
        <w:rPr>
          <w:rFonts w:ascii="Times New Roman" w:hAnsi="Times New Roman"/>
          <w:sz w:val="24"/>
          <w:szCs w:val="24"/>
        </w:rPr>
        <w:t xml:space="preserve">- </w:t>
      </w:r>
      <w:r w:rsidR="00AA7C9D" w:rsidRPr="008B5D96">
        <w:rPr>
          <w:rFonts w:ascii="Times New Roman" w:hAnsi="Times New Roman"/>
          <w:sz w:val="24"/>
          <w:szCs w:val="24"/>
        </w:rPr>
        <w:t xml:space="preserve">Федерального закона «Об образовании в Российской Федерации» от 29.12.2012г. №273-Ф3; </w:t>
      </w:r>
    </w:p>
    <w:p w:rsidR="00AA7C9D" w:rsidRPr="008B5D96" w:rsidRDefault="008B5D96" w:rsidP="008B5D96">
      <w:pPr>
        <w:pStyle w:val="afc"/>
        <w:rPr>
          <w:rFonts w:ascii="Times New Roman" w:hAnsi="Times New Roman"/>
          <w:sz w:val="24"/>
          <w:szCs w:val="24"/>
        </w:rPr>
      </w:pPr>
      <w:r>
        <w:rPr>
          <w:rFonts w:ascii="Times New Roman" w:hAnsi="Times New Roman"/>
          <w:sz w:val="24"/>
          <w:szCs w:val="24"/>
        </w:rPr>
        <w:t xml:space="preserve">- </w:t>
      </w:r>
      <w:r w:rsidR="00AA7C9D" w:rsidRPr="008B5D96">
        <w:rPr>
          <w:rFonts w:ascii="Times New Roman" w:hAnsi="Times New Roman"/>
          <w:sz w:val="24"/>
          <w:szCs w:val="24"/>
        </w:rPr>
        <w:t>Федерального государственного образовательного стандарта начального общего образования для детей с ограниченными возможностями здоровья (приказ Минобрнауки России от19.12.2014г. №1598);</w:t>
      </w:r>
    </w:p>
    <w:p w:rsidR="00AA7C9D" w:rsidRPr="008B5D96" w:rsidRDefault="008B5D96" w:rsidP="008B5D96">
      <w:pPr>
        <w:pStyle w:val="afc"/>
        <w:rPr>
          <w:rFonts w:ascii="Times New Roman" w:hAnsi="Times New Roman"/>
          <w:sz w:val="24"/>
          <w:szCs w:val="24"/>
        </w:rPr>
      </w:pPr>
      <w:r>
        <w:rPr>
          <w:rFonts w:ascii="Times New Roman" w:hAnsi="Times New Roman"/>
          <w:sz w:val="24"/>
          <w:szCs w:val="24"/>
        </w:rPr>
        <w:t xml:space="preserve">- </w:t>
      </w:r>
      <w:r w:rsidR="00AA7C9D" w:rsidRPr="008B5D96">
        <w:rPr>
          <w:rFonts w:ascii="Times New Roman" w:hAnsi="Times New Roman"/>
          <w:sz w:val="24"/>
          <w:szCs w:val="24"/>
        </w:rPr>
        <w:t xml:space="preserve">Примерной адаптированной основной общеобразовательной программы начального общего образования обучающихся с задержкой психического развития; </w:t>
      </w:r>
    </w:p>
    <w:p w:rsidR="008B5D96" w:rsidRDefault="008B5D96" w:rsidP="008B5D96">
      <w:pPr>
        <w:pStyle w:val="afc"/>
        <w:rPr>
          <w:rFonts w:ascii="Times New Roman" w:hAnsi="Times New Roman"/>
          <w:sz w:val="24"/>
          <w:szCs w:val="24"/>
        </w:rPr>
      </w:pPr>
      <w:r>
        <w:rPr>
          <w:rFonts w:ascii="Times New Roman" w:hAnsi="Times New Roman"/>
          <w:sz w:val="24"/>
          <w:szCs w:val="24"/>
        </w:rPr>
        <w:t xml:space="preserve">- </w:t>
      </w:r>
      <w:r w:rsidR="00AA7C9D" w:rsidRPr="008B5D96">
        <w:rPr>
          <w:rFonts w:ascii="Times New Roman" w:hAnsi="Times New Roman"/>
          <w:sz w:val="24"/>
          <w:szCs w:val="24"/>
        </w:rPr>
        <w:t xml:space="preserve">Санитарно-эпидемиологических правил и нормативах СанПиН 2.4.2.3286-15, утвержденных постановлением Главного государственного санитарного </w:t>
      </w:r>
      <w:r>
        <w:rPr>
          <w:rFonts w:ascii="Times New Roman" w:hAnsi="Times New Roman"/>
          <w:sz w:val="24"/>
          <w:szCs w:val="24"/>
        </w:rPr>
        <w:t xml:space="preserve">врача РФ от 10.07.2015г. №26; </w:t>
      </w:r>
    </w:p>
    <w:p w:rsidR="009B74A4" w:rsidRPr="008B5D96" w:rsidRDefault="008B5D96" w:rsidP="008B5D96">
      <w:pPr>
        <w:pStyle w:val="afc"/>
        <w:rPr>
          <w:rFonts w:ascii="Times New Roman" w:hAnsi="Times New Roman"/>
          <w:sz w:val="24"/>
          <w:szCs w:val="24"/>
        </w:rPr>
      </w:pPr>
      <w:r>
        <w:rPr>
          <w:rFonts w:ascii="Times New Roman" w:hAnsi="Times New Roman"/>
          <w:sz w:val="24"/>
          <w:szCs w:val="24"/>
        </w:rPr>
        <w:t xml:space="preserve">- </w:t>
      </w:r>
      <w:r w:rsidR="00AA7C9D" w:rsidRPr="008B5D96">
        <w:rPr>
          <w:rFonts w:ascii="Times New Roman" w:hAnsi="Times New Roman"/>
          <w:sz w:val="24"/>
          <w:szCs w:val="24"/>
        </w:rPr>
        <w:t>Нормативно-методической документации Министерства образования и науки РФ и других нормативно-правовых актов в области образования.</w:t>
      </w:r>
    </w:p>
    <w:p w:rsidR="008213E8" w:rsidRPr="008213E8" w:rsidRDefault="009B74A4" w:rsidP="008213E8">
      <w:pPr>
        <w:jc w:val="both"/>
        <w:rPr>
          <w:rFonts w:ascii="Times New Roman" w:hAnsi="Times New Roman" w:cs="Times New Roman"/>
          <w:sz w:val="24"/>
          <w:szCs w:val="24"/>
        </w:rPr>
      </w:pPr>
      <w:r w:rsidRPr="00CB6426">
        <w:rPr>
          <w:rFonts w:ascii="Times New Roman" w:hAnsi="Times New Roman" w:cs="Times New Roman"/>
          <w:sz w:val="24"/>
          <w:szCs w:val="24"/>
        </w:rPr>
        <w:t>Адаптированная основная общеобразовательная программа начального общего образования обучающихся с ЗПР (далее - АООП НОО обучающихся с ЗПР) разработана в соответствии с требованиями федерального государственного образовательного стандарта начального общего образования обучающихся с ограниченными возможностями здоровья (далее — ФГОС НОО обучающихся с ОВЗ), предъявляемыми к структуре, условиям реализации и планируемым результатам освоения АООП НОО обучающихся с ЗПР.</w:t>
      </w:r>
    </w:p>
    <w:p w:rsidR="009B74A4" w:rsidRPr="0027171B" w:rsidRDefault="009B74A4" w:rsidP="009B74A4">
      <w:pPr>
        <w:jc w:val="both"/>
        <w:rPr>
          <w:rFonts w:ascii="Times New Roman" w:hAnsi="Times New Roman" w:cs="Times New Roman"/>
          <w:sz w:val="24"/>
          <w:szCs w:val="24"/>
        </w:rPr>
      </w:pPr>
      <w:r w:rsidRPr="00CB6426">
        <w:rPr>
          <w:rFonts w:ascii="Times New Roman" w:hAnsi="Times New Roman" w:cs="Times New Roman"/>
          <w:sz w:val="24"/>
          <w:szCs w:val="24"/>
        </w:rPr>
        <w:t>АООП разработана МАОУ «Голышмановская СОШ №4», осуществляющей образовательную деятельность, имеющ</w:t>
      </w:r>
      <w:r w:rsidR="008B5D96">
        <w:rPr>
          <w:rFonts w:ascii="Times New Roman" w:hAnsi="Times New Roman" w:cs="Times New Roman"/>
          <w:sz w:val="24"/>
          <w:szCs w:val="24"/>
        </w:rPr>
        <w:t>ей</w:t>
      </w:r>
      <w:r w:rsidRPr="00CB6426">
        <w:rPr>
          <w:rFonts w:ascii="Times New Roman" w:hAnsi="Times New Roman" w:cs="Times New Roman"/>
          <w:sz w:val="24"/>
          <w:szCs w:val="24"/>
        </w:rPr>
        <w:t xml:space="preserve"> государственную аккредитацию, с учётом типа и вида ОУ, а также образовательных потребностей и запросов участников образовательного процесса.</w:t>
      </w:r>
    </w:p>
    <w:p w:rsidR="009B74A4" w:rsidRPr="00CB6426" w:rsidRDefault="009B74A4" w:rsidP="009B74A4">
      <w:pPr>
        <w:jc w:val="both"/>
        <w:rPr>
          <w:rFonts w:ascii="Times New Roman" w:hAnsi="Times New Roman" w:cs="Times New Roman"/>
          <w:b/>
          <w:sz w:val="24"/>
          <w:szCs w:val="24"/>
        </w:rPr>
      </w:pPr>
      <w:r w:rsidRPr="00CB6426">
        <w:rPr>
          <w:rFonts w:ascii="Times New Roman" w:hAnsi="Times New Roman" w:cs="Times New Roman"/>
          <w:b/>
          <w:sz w:val="24"/>
          <w:szCs w:val="24"/>
        </w:rPr>
        <w:t>Структура адаптированной основной общеобразовательной программы начального общего образования обучающихся с задержкой психического развития</w:t>
      </w:r>
    </w:p>
    <w:p w:rsidR="008B5D96" w:rsidRDefault="008B5D96" w:rsidP="009B74A4">
      <w:pPr>
        <w:jc w:val="both"/>
        <w:rPr>
          <w:rFonts w:ascii="Times New Roman" w:hAnsi="Times New Roman" w:cs="Times New Roman"/>
          <w:sz w:val="24"/>
          <w:szCs w:val="24"/>
        </w:rPr>
      </w:pPr>
      <w:r>
        <w:rPr>
          <w:rFonts w:ascii="Times New Roman" w:hAnsi="Times New Roman" w:cs="Times New Roman"/>
          <w:sz w:val="24"/>
          <w:szCs w:val="24"/>
        </w:rPr>
        <w:t>АООП НОО реализуется через организацию урочной и внеурочной деятельности.</w:t>
      </w:r>
    </w:p>
    <w:p w:rsidR="009B74A4" w:rsidRPr="0027171B" w:rsidRDefault="009B74A4" w:rsidP="009B74A4">
      <w:pPr>
        <w:jc w:val="both"/>
        <w:rPr>
          <w:rFonts w:ascii="Times New Roman" w:hAnsi="Times New Roman" w:cs="Times New Roman"/>
          <w:sz w:val="24"/>
          <w:szCs w:val="24"/>
        </w:rPr>
      </w:pPr>
      <w:r w:rsidRPr="0027171B">
        <w:rPr>
          <w:rFonts w:ascii="Times New Roman" w:hAnsi="Times New Roman" w:cs="Times New Roman"/>
          <w:sz w:val="24"/>
          <w:szCs w:val="24"/>
        </w:rPr>
        <w:t>Структура АООП НОО обучающихся с ЗПР включает целевой, содержательный и организационный разделы.</w:t>
      </w:r>
    </w:p>
    <w:p w:rsidR="009B74A4" w:rsidRPr="0027171B" w:rsidRDefault="009B74A4" w:rsidP="009B74A4">
      <w:pPr>
        <w:jc w:val="both"/>
        <w:rPr>
          <w:rFonts w:ascii="Times New Roman" w:hAnsi="Times New Roman" w:cs="Times New Roman"/>
          <w:sz w:val="24"/>
          <w:szCs w:val="24"/>
        </w:rPr>
      </w:pPr>
      <w:r w:rsidRPr="0027171B">
        <w:rPr>
          <w:rFonts w:ascii="Times New Roman" w:hAnsi="Times New Roman" w:cs="Times New Roman"/>
          <w:sz w:val="24"/>
          <w:szCs w:val="24"/>
        </w:rPr>
        <w:t>Целевой раздел определяет общее назначение, цели, задачи и планируемые результаты реализации АООП НОО обучающихся с ЗПР образовательной организацией, а также способы определения достижения этих целей и результатов.</w:t>
      </w:r>
    </w:p>
    <w:p w:rsidR="009B74A4" w:rsidRPr="0027171B" w:rsidRDefault="009B74A4" w:rsidP="009B74A4">
      <w:pPr>
        <w:jc w:val="both"/>
        <w:rPr>
          <w:rFonts w:ascii="Times New Roman" w:hAnsi="Times New Roman" w:cs="Times New Roman"/>
          <w:sz w:val="24"/>
          <w:szCs w:val="24"/>
        </w:rPr>
      </w:pPr>
      <w:r w:rsidRPr="0027171B">
        <w:rPr>
          <w:rFonts w:ascii="Times New Roman" w:hAnsi="Times New Roman" w:cs="Times New Roman"/>
          <w:sz w:val="24"/>
          <w:szCs w:val="24"/>
        </w:rPr>
        <w:t>Целевой раздел включает:</w:t>
      </w:r>
    </w:p>
    <w:p w:rsidR="009B74A4" w:rsidRPr="00CB6426" w:rsidRDefault="009B74A4" w:rsidP="009B74A4">
      <w:pPr>
        <w:rPr>
          <w:rFonts w:ascii="Times New Roman" w:hAnsi="Times New Roman" w:cs="Times New Roman"/>
          <w:sz w:val="24"/>
          <w:szCs w:val="24"/>
        </w:rPr>
      </w:pPr>
      <w:r w:rsidRPr="00CB6426">
        <w:rPr>
          <w:rFonts w:ascii="Times New Roman" w:hAnsi="Times New Roman" w:cs="Times New Roman"/>
          <w:sz w:val="24"/>
          <w:szCs w:val="24"/>
        </w:rPr>
        <w:t>- пояснительную записку;</w:t>
      </w:r>
    </w:p>
    <w:p w:rsidR="009B74A4" w:rsidRPr="00CB6426" w:rsidRDefault="009B74A4" w:rsidP="009B74A4">
      <w:pPr>
        <w:jc w:val="both"/>
        <w:rPr>
          <w:rFonts w:ascii="Times New Roman" w:hAnsi="Times New Roman" w:cs="Times New Roman"/>
          <w:sz w:val="24"/>
          <w:szCs w:val="24"/>
        </w:rPr>
      </w:pPr>
      <w:r w:rsidRPr="00CB6426">
        <w:rPr>
          <w:rFonts w:ascii="Times New Roman" w:hAnsi="Times New Roman" w:cs="Times New Roman"/>
          <w:sz w:val="24"/>
          <w:szCs w:val="24"/>
        </w:rPr>
        <w:t>- планируемые результаты освоения обучающимися с ЗПР АООП НОО;</w:t>
      </w:r>
    </w:p>
    <w:p w:rsidR="009B74A4" w:rsidRPr="00CB6426" w:rsidRDefault="009B74A4" w:rsidP="009B74A4">
      <w:pPr>
        <w:jc w:val="both"/>
        <w:rPr>
          <w:rFonts w:ascii="Times New Roman" w:hAnsi="Times New Roman" w:cs="Times New Roman"/>
          <w:sz w:val="24"/>
          <w:szCs w:val="24"/>
        </w:rPr>
      </w:pPr>
      <w:r w:rsidRPr="00CB6426">
        <w:rPr>
          <w:rFonts w:ascii="Times New Roman" w:hAnsi="Times New Roman" w:cs="Times New Roman"/>
          <w:sz w:val="24"/>
          <w:szCs w:val="24"/>
        </w:rPr>
        <w:t>- систему оценки достижения планируемых результатов освоения АООПНОО.</w:t>
      </w:r>
    </w:p>
    <w:p w:rsidR="009B74A4" w:rsidRPr="0027171B" w:rsidRDefault="009B74A4" w:rsidP="009B74A4">
      <w:pPr>
        <w:jc w:val="both"/>
        <w:rPr>
          <w:rFonts w:ascii="Times New Roman" w:hAnsi="Times New Roman" w:cs="Times New Roman"/>
          <w:sz w:val="24"/>
          <w:szCs w:val="24"/>
        </w:rPr>
      </w:pPr>
      <w:r w:rsidRPr="0027171B">
        <w:rPr>
          <w:rFonts w:ascii="Times New Roman" w:hAnsi="Times New Roman" w:cs="Times New Roman"/>
          <w:sz w:val="24"/>
          <w:szCs w:val="24"/>
        </w:rPr>
        <w:lastRenderedPageBreak/>
        <w:t>Содержательный раздел определяет общее содержание начального общего образования и включает следующие программы, ориентированные на достижение личностных, метапредметных и предметных результатов:</w:t>
      </w:r>
    </w:p>
    <w:p w:rsidR="009B74A4" w:rsidRPr="0027171B" w:rsidRDefault="009B74A4" w:rsidP="009B74A4">
      <w:pPr>
        <w:jc w:val="both"/>
        <w:rPr>
          <w:rFonts w:ascii="Times New Roman" w:hAnsi="Times New Roman" w:cs="Times New Roman"/>
          <w:sz w:val="24"/>
          <w:szCs w:val="24"/>
        </w:rPr>
      </w:pPr>
      <w:r>
        <w:rPr>
          <w:rFonts w:ascii="Times New Roman" w:hAnsi="Times New Roman" w:cs="Times New Roman"/>
          <w:sz w:val="24"/>
          <w:szCs w:val="24"/>
        </w:rPr>
        <w:t xml:space="preserve">- </w:t>
      </w:r>
      <w:r w:rsidRPr="0027171B">
        <w:rPr>
          <w:rFonts w:ascii="Times New Roman" w:hAnsi="Times New Roman" w:cs="Times New Roman"/>
          <w:sz w:val="24"/>
          <w:szCs w:val="24"/>
        </w:rPr>
        <w:t>программу формирования универсальных учебных действий у обучающихся с ЗПР;</w:t>
      </w:r>
    </w:p>
    <w:p w:rsidR="009B74A4" w:rsidRPr="0027171B" w:rsidRDefault="009B74A4" w:rsidP="009B74A4">
      <w:pPr>
        <w:jc w:val="both"/>
        <w:rPr>
          <w:rFonts w:ascii="Times New Roman" w:hAnsi="Times New Roman" w:cs="Times New Roman"/>
          <w:sz w:val="24"/>
          <w:szCs w:val="24"/>
        </w:rPr>
      </w:pPr>
      <w:r>
        <w:rPr>
          <w:rFonts w:ascii="Times New Roman" w:hAnsi="Times New Roman" w:cs="Times New Roman"/>
          <w:sz w:val="24"/>
          <w:szCs w:val="24"/>
        </w:rPr>
        <w:t xml:space="preserve">- </w:t>
      </w:r>
      <w:r w:rsidRPr="0027171B">
        <w:rPr>
          <w:rFonts w:ascii="Times New Roman" w:hAnsi="Times New Roman" w:cs="Times New Roman"/>
          <w:sz w:val="24"/>
          <w:szCs w:val="24"/>
        </w:rPr>
        <w:t>программы отдельных учебных предметов, курсов коррекционно- развивающей области;</w:t>
      </w:r>
    </w:p>
    <w:p w:rsidR="009B74A4" w:rsidRPr="0027171B" w:rsidRDefault="009B74A4" w:rsidP="009B74A4">
      <w:pPr>
        <w:jc w:val="both"/>
        <w:rPr>
          <w:rFonts w:ascii="Times New Roman" w:hAnsi="Times New Roman" w:cs="Times New Roman"/>
          <w:sz w:val="24"/>
          <w:szCs w:val="24"/>
        </w:rPr>
      </w:pPr>
      <w:r>
        <w:rPr>
          <w:rFonts w:ascii="Times New Roman" w:hAnsi="Times New Roman" w:cs="Times New Roman"/>
          <w:sz w:val="24"/>
          <w:szCs w:val="24"/>
        </w:rPr>
        <w:t xml:space="preserve">- </w:t>
      </w:r>
      <w:r w:rsidRPr="0027171B">
        <w:rPr>
          <w:rFonts w:ascii="Times New Roman" w:hAnsi="Times New Roman" w:cs="Times New Roman"/>
          <w:sz w:val="24"/>
          <w:szCs w:val="24"/>
        </w:rPr>
        <w:t>программу духовно-нравственного развития, воспитания обучающихся сЗПР;</w:t>
      </w:r>
    </w:p>
    <w:p w:rsidR="009B74A4" w:rsidRPr="0027171B" w:rsidRDefault="009B74A4" w:rsidP="009B74A4">
      <w:pPr>
        <w:jc w:val="both"/>
        <w:rPr>
          <w:rFonts w:ascii="Times New Roman" w:hAnsi="Times New Roman" w:cs="Times New Roman"/>
          <w:sz w:val="24"/>
          <w:szCs w:val="24"/>
        </w:rPr>
      </w:pPr>
      <w:r>
        <w:rPr>
          <w:rFonts w:ascii="Times New Roman" w:hAnsi="Times New Roman" w:cs="Times New Roman"/>
          <w:sz w:val="24"/>
          <w:szCs w:val="24"/>
        </w:rPr>
        <w:t xml:space="preserve">- </w:t>
      </w:r>
      <w:r w:rsidRPr="0027171B">
        <w:rPr>
          <w:rFonts w:ascii="Times New Roman" w:hAnsi="Times New Roman" w:cs="Times New Roman"/>
          <w:sz w:val="24"/>
          <w:szCs w:val="24"/>
        </w:rPr>
        <w:t>программу формирования экологической культуры здорового и безопасного образа жизни;</w:t>
      </w:r>
    </w:p>
    <w:p w:rsidR="009B74A4" w:rsidRPr="0027171B" w:rsidRDefault="009B74A4" w:rsidP="009B74A4">
      <w:pPr>
        <w:jc w:val="both"/>
        <w:rPr>
          <w:rFonts w:ascii="Times New Roman" w:hAnsi="Times New Roman" w:cs="Times New Roman"/>
          <w:sz w:val="24"/>
          <w:szCs w:val="24"/>
        </w:rPr>
      </w:pPr>
      <w:r>
        <w:rPr>
          <w:rFonts w:ascii="Times New Roman" w:hAnsi="Times New Roman" w:cs="Times New Roman"/>
          <w:sz w:val="24"/>
          <w:szCs w:val="24"/>
        </w:rPr>
        <w:t xml:space="preserve">- </w:t>
      </w:r>
      <w:r w:rsidRPr="0027171B">
        <w:rPr>
          <w:rFonts w:ascii="Times New Roman" w:hAnsi="Times New Roman" w:cs="Times New Roman"/>
          <w:sz w:val="24"/>
          <w:szCs w:val="24"/>
        </w:rPr>
        <w:t>программу коррекционной работы;</w:t>
      </w:r>
    </w:p>
    <w:p w:rsidR="009B74A4" w:rsidRPr="0027171B" w:rsidRDefault="009B74A4" w:rsidP="009B74A4">
      <w:pPr>
        <w:jc w:val="both"/>
        <w:rPr>
          <w:rFonts w:ascii="Times New Roman" w:hAnsi="Times New Roman" w:cs="Times New Roman"/>
          <w:sz w:val="24"/>
          <w:szCs w:val="24"/>
        </w:rPr>
      </w:pPr>
      <w:r>
        <w:rPr>
          <w:rFonts w:ascii="Times New Roman" w:hAnsi="Times New Roman" w:cs="Times New Roman"/>
          <w:sz w:val="24"/>
          <w:szCs w:val="24"/>
        </w:rPr>
        <w:t xml:space="preserve">- </w:t>
      </w:r>
      <w:r w:rsidRPr="0027171B">
        <w:rPr>
          <w:rFonts w:ascii="Times New Roman" w:hAnsi="Times New Roman" w:cs="Times New Roman"/>
          <w:sz w:val="24"/>
          <w:szCs w:val="24"/>
        </w:rPr>
        <w:t>программу внеурочной деятельности.</w:t>
      </w:r>
    </w:p>
    <w:p w:rsidR="009B74A4" w:rsidRPr="0027171B" w:rsidRDefault="009B74A4" w:rsidP="009B74A4">
      <w:pPr>
        <w:jc w:val="both"/>
        <w:rPr>
          <w:rFonts w:ascii="Times New Roman" w:hAnsi="Times New Roman" w:cs="Times New Roman"/>
          <w:sz w:val="24"/>
          <w:szCs w:val="24"/>
        </w:rPr>
      </w:pPr>
      <w:r w:rsidRPr="0027171B">
        <w:rPr>
          <w:rFonts w:ascii="Times New Roman" w:hAnsi="Times New Roman" w:cs="Times New Roman"/>
          <w:sz w:val="24"/>
          <w:szCs w:val="24"/>
        </w:rPr>
        <w:t>Организационный раздел определяет общие рамки организации образовательного процесса, а также механизмы реализации компонентов АООП НОО.</w:t>
      </w:r>
    </w:p>
    <w:p w:rsidR="009B74A4" w:rsidRPr="0027171B" w:rsidRDefault="009B74A4" w:rsidP="009B74A4">
      <w:pPr>
        <w:jc w:val="both"/>
        <w:rPr>
          <w:rFonts w:ascii="Times New Roman" w:hAnsi="Times New Roman" w:cs="Times New Roman"/>
          <w:sz w:val="24"/>
          <w:szCs w:val="24"/>
        </w:rPr>
      </w:pPr>
      <w:r w:rsidRPr="0027171B">
        <w:rPr>
          <w:rFonts w:ascii="Times New Roman" w:hAnsi="Times New Roman" w:cs="Times New Roman"/>
          <w:sz w:val="24"/>
          <w:szCs w:val="24"/>
        </w:rPr>
        <w:t>Организационный раздел включает:</w:t>
      </w:r>
    </w:p>
    <w:p w:rsidR="009B74A4" w:rsidRPr="0027171B" w:rsidRDefault="009B74A4" w:rsidP="009B74A4">
      <w:pPr>
        <w:jc w:val="both"/>
        <w:rPr>
          <w:rFonts w:ascii="Times New Roman" w:hAnsi="Times New Roman" w:cs="Times New Roman"/>
          <w:sz w:val="24"/>
          <w:szCs w:val="24"/>
        </w:rPr>
      </w:pPr>
      <w:r>
        <w:rPr>
          <w:rFonts w:ascii="Times New Roman" w:hAnsi="Times New Roman" w:cs="Times New Roman"/>
          <w:sz w:val="24"/>
          <w:szCs w:val="24"/>
        </w:rPr>
        <w:t xml:space="preserve">- </w:t>
      </w:r>
      <w:r w:rsidRPr="0027171B">
        <w:rPr>
          <w:rFonts w:ascii="Times New Roman" w:hAnsi="Times New Roman" w:cs="Times New Roman"/>
          <w:sz w:val="24"/>
          <w:szCs w:val="24"/>
        </w:rPr>
        <w:t>учебный план начального общего образования</w:t>
      </w:r>
      <w:r w:rsidR="008B5D96">
        <w:rPr>
          <w:rFonts w:ascii="Times New Roman" w:hAnsi="Times New Roman" w:cs="Times New Roman"/>
          <w:sz w:val="24"/>
          <w:szCs w:val="24"/>
        </w:rPr>
        <w:t>, включающий предметные и коррекционно-развивающую области, направления внеурочной деятельности</w:t>
      </w:r>
      <w:r w:rsidRPr="0027171B">
        <w:rPr>
          <w:rFonts w:ascii="Times New Roman" w:hAnsi="Times New Roman" w:cs="Times New Roman"/>
          <w:sz w:val="24"/>
          <w:szCs w:val="24"/>
        </w:rPr>
        <w:t>;</w:t>
      </w:r>
    </w:p>
    <w:p w:rsidR="009B74A4" w:rsidRPr="0027171B" w:rsidRDefault="009B74A4" w:rsidP="009B74A4">
      <w:pPr>
        <w:jc w:val="both"/>
        <w:rPr>
          <w:rFonts w:ascii="Times New Roman" w:hAnsi="Times New Roman" w:cs="Times New Roman"/>
          <w:sz w:val="24"/>
          <w:szCs w:val="24"/>
        </w:rPr>
      </w:pPr>
      <w:r>
        <w:rPr>
          <w:rFonts w:ascii="Times New Roman" w:hAnsi="Times New Roman" w:cs="Times New Roman"/>
          <w:sz w:val="24"/>
          <w:szCs w:val="24"/>
        </w:rPr>
        <w:t xml:space="preserve">- </w:t>
      </w:r>
      <w:r w:rsidRPr="0027171B">
        <w:rPr>
          <w:rFonts w:ascii="Times New Roman" w:hAnsi="Times New Roman" w:cs="Times New Roman"/>
          <w:sz w:val="24"/>
          <w:szCs w:val="24"/>
        </w:rPr>
        <w:t>систему специальных условий реализации АООП НОО в соответствии с требованиями Стандарта.</w:t>
      </w:r>
    </w:p>
    <w:p w:rsidR="009B74A4" w:rsidRPr="0027171B" w:rsidRDefault="009B74A4" w:rsidP="009B74A4">
      <w:pPr>
        <w:jc w:val="both"/>
        <w:rPr>
          <w:rFonts w:ascii="Times New Roman" w:hAnsi="Times New Roman" w:cs="Times New Roman"/>
          <w:color w:val="595959" w:themeColor="text1" w:themeTint="A6"/>
          <w:sz w:val="24"/>
          <w:szCs w:val="24"/>
        </w:rPr>
      </w:pPr>
      <w:r w:rsidRPr="0027171B">
        <w:rPr>
          <w:rFonts w:ascii="Times New Roman" w:hAnsi="Times New Roman" w:cs="Times New Roman"/>
          <w:sz w:val="24"/>
          <w:szCs w:val="24"/>
        </w:rPr>
        <w:t>В соответствии с требованиями ФГОС НОО обучающихся с ОВЗ  в МАОУ «Голышмановская СОШ №4»  разработано 2 варианта АООП НОО-7.1 и 7.2 обучающихся с ЗПР. Каждый вариант АООП НОО обучающихся с ЗПР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ЗПР, получение образования вне зависимости от выраженности задержки психического развития, места проживания обучающегося и вида Организации</w:t>
      </w:r>
      <w:r w:rsidRPr="0027171B">
        <w:rPr>
          <w:rFonts w:ascii="Times New Roman" w:hAnsi="Times New Roman" w:cs="Times New Roman"/>
          <w:color w:val="595959" w:themeColor="text1" w:themeTint="A6"/>
          <w:sz w:val="24"/>
          <w:szCs w:val="24"/>
        </w:rPr>
        <w:t xml:space="preserve">. </w:t>
      </w:r>
    </w:p>
    <w:p w:rsidR="009B74A4" w:rsidRPr="0027171B" w:rsidRDefault="009B74A4" w:rsidP="009B74A4">
      <w:pPr>
        <w:jc w:val="both"/>
        <w:rPr>
          <w:rFonts w:ascii="Times New Roman" w:hAnsi="Times New Roman" w:cs="Times New Roman"/>
          <w:sz w:val="24"/>
          <w:szCs w:val="24"/>
        </w:rPr>
      </w:pPr>
      <w:r w:rsidRPr="0027171B">
        <w:rPr>
          <w:rFonts w:ascii="Times New Roman" w:hAnsi="Times New Roman" w:cs="Times New Roman"/>
          <w:sz w:val="24"/>
          <w:szCs w:val="24"/>
        </w:rPr>
        <w:t>На основе ФГОС НОО обучающихся с ОВЗ создана АООП НОО обучающихся с ЗПР, к которой при необходимости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ЗПР.</w:t>
      </w:r>
    </w:p>
    <w:p w:rsidR="009B74A4" w:rsidRPr="0027171B" w:rsidRDefault="009B74A4" w:rsidP="009B74A4">
      <w:pPr>
        <w:jc w:val="both"/>
        <w:rPr>
          <w:rFonts w:ascii="Times New Roman" w:hAnsi="Times New Roman" w:cs="Times New Roman"/>
          <w:sz w:val="24"/>
          <w:szCs w:val="24"/>
        </w:rPr>
      </w:pPr>
      <w:r w:rsidRPr="0027171B">
        <w:rPr>
          <w:rFonts w:ascii="Times New Roman" w:hAnsi="Times New Roman" w:cs="Times New Roman"/>
          <w:sz w:val="24"/>
          <w:szCs w:val="24"/>
        </w:rPr>
        <w:t>АООП НОО для обучающихся с ЗПР, имеющих инвалидность, дополняется индивидуальной программой реабилитации инвалида (далее — ИПР) в части создания специальных условий получения образования.</w:t>
      </w:r>
    </w:p>
    <w:p w:rsidR="009B74A4" w:rsidRPr="0027171B" w:rsidRDefault="009B74A4" w:rsidP="009B74A4">
      <w:pPr>
        <w:jc w:val="both"/>
        <w:rPr>
          <w:rFonts w:ascii="Times New Roman" w:hAnsi="Times New Roman" w:cs="Times New Roman"/>
          <w:sz w:val="24"/>
          <w:szCs w:val="24"/>
        </w:rPr>
      </w:pPr>
      <w:r w:rsidRPr="0027171B">
        <w:rPr>
          <w:rFonts w:ascii="Times New Roman" w:hAnsi="Times New Roman" w:cs="Times New Roman"/>
          <w:sz w:val="24"/>
          <w:szCs w:val="24"/>
        </w:rPr>
        <w:t>Определение  варианта АООП НОО обучающихся с ЗПР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с учетом ИПР и в порядке, установленном законодательством Российской Федерации.</w:t>
      </w:r>
    </w:p>
    <w:p w:rsidR="009B74A4" w:rsidRPr="0027171B" w:rsidRDefault="009B74A4" w:rsidP="009B74A4">
      <w:pPr>
        <w:jc w:val="both"/>
        <w:rPr>
          <w:rFonts w:ascii="Times New Roman" w:hAnsi="Times New Roman" w:cs="Times New Roman"/>
          <w:sz w:val="24"/>
          <w:szCs w:val="24"/>
        </w:rPr>
      </w:pPr>
    </w:p>
    <w:p w:rsidR="009B74A4" w:rsidRPr="00CB6426" w:rsidRDefault="009B74A4" w:rsidP="009B74A4">
      <w:pPr>
        <w:jc w:val="both"/>
        <w:rPr>
          <w:rFonts w:ascii="Times New Roman" w:hAnsi="Times New Roman" w:cs="Times New Roman"/>
          <w:b/>
          <w:sz w:val="24"/>
          <w:szCs w:val="24"/>
        </w:rPr>
      </w:pPr>
      <w:r w:rsidRPr="00CB6426">
        <w:rPr>
          <w:rFonts w:ascii="Times New Roman" w:hAnsi="Times New Roman" w:cs="Times New Roman"/>
          <w:b/>
          <w:sz w:val="24"/>
          <w:szCs w:val="24"/>
        </w:rPr>
        <w:t>Принципы и подходы к формированию адаптированной основной общеобразовательной программы начального общего образования обучающихся с задержкой психического развития</w:t>
      </w:r>
    </w:p>
    <w:p w:rsidR="009B74A4" w:rsidRPr="0027171B" w:rsidRDefault="009B74A4" w:rsidP="009B74A4">
      <w:pPr>
        <w:jc w:val="both"/>
        <w:rPr>
          <w:rFonts w:ascii="Times New Roman" w:hAnsi="Times New Roman" w:cs="Times New Roman"/>
          <w:sz w:val="24"/>
          <w:szCs w:val="24"/>
        </w:rPr>
      </w:pPr>
      <w:r w:rsidRPr="0027171B">
        <w:rPr>
          <w:rFonts w:ascii="Times New Roman" w:hAnsi="Times New Roman" w:cs="Times New Roman"/>
          <w:sz w:val="24"/>
          <w:szCs w:val="24"/>
        </w:rPr>
        <w:lastRenderedPageBreak/>
        <w:t xml:space="preserve">В основу разработки и реализации АООП НОО обучающихся с ЗПР заложены </w:t>
      </w:r>
      <w:r w:rsidRPr="0027171B">
        <w:rPr>
          <w:rFonts w:ascii="Times New Roman" w:hAnsi="Times New Roman" w:cs="Times New Roman"/>
          <w:i/>
          <w:iCs/>
          <w:spacing w:val="-2"/>
          <w:sz w:val="24"/>
          <w:szCs w:val="24"/>
        </w:rPr>
        <w:t>дифференцированный</w:t>
      </w:r>
      <w:r w:rsidRPr="0027171B">
        <w:rPr>
          <w:rFonts w:ascii="Times New Roman" w:hAnsi="Times New Roman" w:cs="Times New Roman"/>
          <w:sz w:val="24"/>
          <w:szCs w:val="24"/>
        </w:rPr>
        <w:t xml:space="preserve"> и </w:t>
      </w:r>
      <w:r w:rsidRPr="0027171B">
        <w:rPr>
          <w:rFonts w:ascii="Times New Roman" w:hAnsi="Times New Roman" w:cs="Times New Roman"/>
          <w:i/>
          <w:iCs/>
          <w:spacing w:val="-2"/>
          <w:sz w:val="24"/>
          <w:szCs w:val="24"/>
        </w:rPr>
        <w:t>деятельностный подходы.</w:t>
      </w:r>
    </w:p>
    <w:p w:rsidR="009B74A4" w:rsidRPr="0027171B" w:rsidRDefault="009B74A4" w:rsidP="009B74A4">
      <w:pPr>
        <w:jc w:val="both"/>
        <w:rPr>
          <w:rFonts w:ascii="Times New Roman" w:hAnsi="Times New Roman" w:cs="Times New Roman"/>
          <w:sz w:val="24"/>
          <w:szCs w:val="24"/>
        </w:rPr>
      </w:pPr>
      <w:r w:rsidRPr="0027171B">
        <w:rPr>
          <w:rFonts w:ascii="Times New Roman" w:hAnsi="Times New Roman" w:cs="Times New Roman"/>
          <w:i/>
          <w:iCs/>
          <w:spacing w:val="-2"/>
          <w:sz w:val="24"/>
          <w:szCs w:val="24"/>
        </w:rPr>
        <w:t>Дифференцированный подход</w:t>
      </w:r>
      <w:r w:rsidRPr="0027171B">
        <w:rPr>
          <w:rFonts w:ascii="Times New Roman" w:hAnsi="Times New Roman" w:cs="Times New Roman"/>
          <w:sz w:val="24"/>
          <w:szCs w:val="24"/>
        </w:rPr>
        <w:t xml:space="preserve"> к разработке и реализации АООП НОО обучающихся с ЗПР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обучающихся с ЗПР, в том числе и на основе индивидуального учебного плана. Варианты АООП НОО обучающихся с ЗПР создаются и реализуются в соответствии с дифференцированно сформулированными требованиями в ФГОС НОО обучающихся с ОВЗ к:</w:t>
      </w:r>
    </w:p>
    <w:p w:rsidR="009B74A4" w:rsidRPr="0027171B" w:rsidRDefault="009B74A4" w:rsidP="009B74A4">
      <w:pPr>
        <w:jc w:val="both"/>
        <w:rPr>
          <w:rFonts w:ascii="Times New Roman" w:hAnsi="Times New Roman" w:cs="Times New Roman"/>
          <w:sz w:val="24"/>
          <w:szCs w:val="24"/>
        </w:rPr>
      </w:pPr>
      <w:r>
        <w:rPr>
          <w:rFonts w:ascii="Times New Roman" w:hAnsi="Times New Roman" w:cs="Times New Roman"/>
          <w:sz w:val="24"/>
          <w:szCs w:val="24"/>
        </w:rPr>
        <w:t xml:space="preserve">- </w:t>
      </w:r>
      <w:r w:rsidRPr="0027171B">
        <w:rPr>
          <w:rFonts w:ascii="Times New Roman" w:hAnsi="Times New Roman" w:cs="Times New Roman"/>
          <w:sz w:val="24"/>
          <w:szCs w:val="24"/>
        </w:rPr>
        <w:t>структуре АООП НОО;</w:t>
      </w:r>
    </w:p>
    <w:p w:rsidR="009B74A4" w:rsidRPr="0027171B" w:rsidRDefault="009B74A4" w:rsidP="009B74A4">
      <w:pPr>
        <w:jc w:val="both"/>
        <w:rPr>
          <w:rFonts w:ascii="Times New Roman" w:hAnsi="Times New Roman" w:cs="Times New Roman"/>
          <w:sz w:val="24"/>
          <w:szCs w:val="24"/>
        </w:rPr>
      </w:pPr>
      <w:r>
        <w:rPr>
          <w:rFonts w:ascii="Times New Roman" w:hAnsi="Times New Roman" w:cs="Times New Roman"/>
          <w:sz w:val="24"/>
          <w:szCs w:val="24"/>
        </w:rPr>
        <w:t xml:space="preserve">- </w:t>
      </w:r>
      <w:r w:rsidRPr="0027171B">
        <w:rPr>
          <w:rFonts w:ascii="Times New Roman" w:hAnsi="Times New Roman" w:cs="Times New Roman"/>
          <w:sz w:val="24"/>
          <w:szCs w:val="24"/>
        </w:rPr>
        <w:t>условиям реализации АООП НОО;</w:t>
      </w:r>
    </w:p>
    <w:p w:rsidR="009B74A4" w:rsidRPr="0027171B" w:rsidRDefault="009B74A4" w:rsidP="009B74A4">
      <w:pPr>
        <w:jc w:val="both"/>
        <w:rPr>
          <w:rFonts w:ascii="Times New Roman" w:hAnsi="Times New Roman" w:cs="Times New Roman"/>
          <w:sz w:val="24"/>
          <w:szCs w:val="24"/>
        </w:rPr>
      </w:pPr>
      <w:r>
        <w:rPr>
          <w:rFonts w:ascii="Times New Roman" w:hAnsi="Times New Roman" w:cs="Times New Roman"/>
          <w:sz w:val="24"/>
          <w:szCs w:val="24"/>
        </w:rPr>
        <w:t xml:space="preserve">- </w:t>
      </w:r>
      <w:r w:rsidRPr="0027171B">
        <w:rPr>
          <w:rFonts w:ascii="Times New Roman" w:hAnsi="Times New Roman" w:cs="Times New Roman"/>
          <w:sz w:val="24"/>
          <w:szCs w:val="24"/>
        </w:rPr>
        <w:t>результатам освоения АООП НОО.</w:t>
      </w:r>
    </w:p>
    <w:p w:rsidR="009B74A4" w:rsidRPr="0027171B" w:rsidRDefault="009B74A4" w:rsidP="009B74A4">
      <w:pPr>
        <w:jc w:val="both"/>
        <w:rPr>
          <w:rFonts w:ascii="Times New Roman" w:hAnsi="Times New Roman" w:cs="Times New Roman"/>
          <w:sz w:val="24"/>
          <w:szCs w:val="24"/>
        </w:rPr>
      </w:pPr>
      <w:r w:rsidRPr="0027171B">
        <w:rPr>
          <w:rFonts w:ascii="Times New Roman" w:hAnsi="Times New Roman" w:cs="Times New Roman"/>
          <w:sz w:val="24"/>
          <w:szCs w:val="24"/>
        </w:rPr>
        <w:t>Применение дифференцированного подхода к созданию и реализации АООП НОО обеспечивает разнообразие содержания, предоставляя обучающимся с ЗПР возможность реализовать индивидуальный потенциал развития.</w:t>
      </w:r>
    </w:p>
    <w:p w:rsidR="009B74A4" w:rsidRPr="0027171B" w:rsidRDefault="009B74A4" w:rsidP="009B74A4">
      <w:pPr>
        <w:jc w:val="both"/>
        <w:rPr>
          <w:rFonts w:ascii="Times New Roman" w:hAnsi="Times New Roman" w:cs="Times New Roman"/>
          <w:sz w:val="24"/>
          <w:szCs w:val="24"/>
        </w:rPr>
      </w:pPr>
      <w:r w:rsidRPr="0027171B">
        <w:rPr>
          <w:rFonts w:ascii="Times New Roman" w:hAnsi="Times New Roman" w:cs="Times New Roman"/>
          <w:i/>
          <w:iCs/>
          <w:spacing w:val="-2"/>
          <w:sz w:val="24"/>
          <w:szCs w:val="24"/>
        </w:rPr>
        <w:t>Деятельностный подход</w:t>
      </w:r>
      <w:r w:rsidRPr="0027171B">
        <w:rPr>
          <w:rFonts w:ascii="Times New Roman" w:hAnsi="Times New Roman" w:cs="Times New Roman"/>
          <w:sz w:val="24"/>
          <w:szCs w:val="24"/>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9B74A4" w:rsidRPr="0027171B" w:rsidRDefault="009B74A4" w:rsidP="009B74A4">
      <w:pPr>
        <w:jc w:val="both"/>
        <w:rPr>
          <w:rFonts w:ascii="Times New Roman" w:hAnsi="Times New Roman" w:cs="Times New Roman"/>
          <w:sz w:val="24"/>
          <w:szCs w:val="24"/>
        </w:rPr>
      </w:pPr>
      <w:r w:rsidRPr="0027171B">
        <w:rPr>
          <w:rFonts w:ascii="Times New Roman" w:hAnsi="Times New Roman" w:cs="Times New Roman"/>
          <w:sz w:val="24"/>
          <w:szCs w:val="24"/>
        </w:rPr>
        <w:t>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и учебной).</w:t>
      </w:r>
    </w:p>
    <w:p w:rsidR="009B74A4" w:rsidRPr="0027171B" w:rsidRDefault="009B74A4" w:rsidP="009B74A4">
      <w:pPr>
        <w:jc w:val="both"/>
        <w:rPr>
          <w:rFonts w:ascii="Times New Roman" w:hAnsi="Times New Roman" w:cs="Times New Roman"/>
          <w:sz w:val="24"/>
          <w:szCs w:val="24"/>
        </w:rPr>
      </w:pPr>
      <w:r w:rsidRPr="0027171B">
        <w:rPr>
          <w:rFonts w:ascii="Times New Roman" w:hAnsi="Times New Roman" w:cs="Times New Roman"/>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9B74A4" w:rsidRPr="0027171B" w:rsidRDefault="009B74A4" w:rsidP="009B74A4">
      <w:pPr>
        <w:jc w:val="both"/>
        <w:rPr>
          <w:rFonts w:ascii="Times New Roman" w:hAnsi="Times New Roman" w:cs="Times New Roman"/>
          <w:sz w:val="24"/>
          <w:szCs w:val="24"/>
        </w:rPr>
      </w:pPr>
      <w:r w:rsidRPr="0027171B">
        <w:rPr>
          <w:rFonts w:ascii="Times New Roman" w:hAnsi="Times New Roman" w:cs="Times New Roman"/>
          <w:sz w:val="24"/>
          <w:szCs w:val="24"/>
        </w:rPr>
        <w:t>В контексте разработки АООП НОО обучающихся с ЗПР реализация деятельностного подхода обеспечивает:</w:t>
      </w:r>
    </w:p>
    <w:p w:rsidR="009B74A4" w:rsidRPr="0027171B" w:rsidRDefault="009B74A4" w:rsidP="009B74A4">
      <w:pPr>
        <w:jc w:val="both"/>
        <w:rPr>
          <w:rFonts w:ascii="Times New Roman" w:hAnsi="Times New Roman" w:cs="Times New Roman"/>
          <w:sz w:val="24"/>
          <w:szCs w:val="24"/>
        </w:rPr>
      </w:pPr>
      <w:r w:rsidRPr="0027171B">
        <w:rPr>
          <w:rFonts w:ascii="Times New Roman" w:hAnsi="Times New Roman" w:cs="Times New Roman"/>
          <w:sz w:val="24"/>
          <w:szCs w:val="24"/>
        </w:rPr>
        <w:t>придание результатам образования социально и личностно значимого характера;</w:t>
      </w:r>
    </w:p>
    <w:p w:rsidR="009B74A4" w:rsidRPr="0027171B" w:rsidRDefault="009B74A4" w:rsidP="009B74A4">
      <w:pPr>
        <w:jc w:val="both"/>
        <w:rPr>
          <w:rFonts w:ascii="Times New Roman" w:hAnsi="Times New Roman" w:cs="Times New Roman"/>
          <w:sz w:val="24"/>
          <w:szCs w:val="24"/>
        </w:rPr>
      </w:pPr>
      <w:r w:rsidRPr="0027171B">
        <w:rPr>
          <w:rFonts w:ascii="Times New Roman" w:hAnsi="Times New Roman" w:cs="Times New Roman"/>
          <w:sz w:val="24"/>
          <w:szCs w:val="24"/>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9B74A4" w:rsidRPr="0027171B" w:rsidRDefault="009B74A4" w:rsidP="009B74A4">
      <w:pPr>
        <w:jc w:val="both"/>
        <w:rPr>
          <w:rFonts w:ascii="Times New Roman" w:hAnsi="Times New Roman" w:cs="Times New Roman"/>
          <w:sz w:val="24"/>
          <w:szCs w:val="24"/>
        </w:rPr>
      </w:pPr>
      <w:r w:rsidRPr="0027171B">
        <w:rPr>
          <w:rFonts w:ascii="Times New Roman" w:hAnsi="Times New Roman" w:cs="Times New Roman"/>
          <w:sz w:val="24"/>
          <w:szCs w:val="24"/>
        </w:rPr>
        <w:t>существенное повышение мотивации и интереса к учению, приобретению нового опыта деятельности и поведения;</w:t>
      </w:r>
    </w:p>
    <w:p w:rsidR="009B74A4" w:rsidRPr="0027171B" w:rsidRDefault="009B74A4" w:rsidP="009B74A4">
      <w:pPr>
        <w:jc w:val="both"/>
        <w:rPr>
          <w:rFonts w:ascii="Times New Roman" w:hAnsi="Times New Roman" w:cs="Times New Roman"/>
          <w:sz w:val="24"/>
          <w:szCs w:val="24"/>
        </w:rPr>
      </w:pPr>
      <w:r w:rsidRPr="0027171B">
        <w:rPr>
          <w:rFonts w:ascii="Times New Roman" w:hAnsi="Times New Roman" w:cs="Times New Roman"/>
          <w:sz w:val="24"/>
          <w:szCs w:val="24"/>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w:t>
      </w:r>
      <w:r w:rsidR="00C45C41">
        <w:rPr>
          <w:rFonts w:ascii="Times New Roman" w:hAnsi="Times New Roman" w:cs="Times New Roman"/>
          <w:sz w:val="24"/>
          <w:szCs w:val="24"/>
        </w:rPr>
        <w:t>муровне</w:t>
      </w:r>
      <w:r w:rsidRPr="0027171B">
        <w:rPr>
          <w:rFonts w:ascii="Times New Roman" w:hAnsi="Times New Roman" w:cs="Times New Roman"/>
          <w:sz w:val="24"/>
          <w:szCs w:val="24"/>
        </w:rPr>
        <w:t>, но и жизненной компетенции, составляющей основу социальной успешности.</w:t>
      </w:r>
    </w:p>
    <w:p w:rsidR="009B74A4" w:rsidRPr="0027171B" w:rsidRDefault="009B74A4" w:rsidP="009B74A4">
      <w:pPr>
        <w:jc w:val="both"/>
        <w:rPr>
          <w:rFonts w:ascii="Times New Roman" w:hAnsi="Times New Roman" w:cs="Times New Roman"/>
          <w:sz w:val="24"/>
          <w:szCs w:val="24"/>
        </w:rPr>
      </w:pPr>
      <w:r w:rsidRPr="0027171B">
        <w:rPr>
          <w:rFonts w:ascii="Times New Roman" w:hAnsi="Times New Roman" w:cs="Times New Roman"/>
          <w:sz w:val="24"/>
          <w:szCs w:val="24"/>
        </w:rPr>
        <w:t>В основу формирования АООП НОО обучающихся с ЗПР положены следующие принципы:</w:t>
      </w:r>
    </w:p>
    <w:p w:rsidR="009B74A4" w:rsidRDefault="009B74A4" w:rsidP="009B74A4">
      <w:pPr>
        <w:jc w:val="both"/>
        <w:rPr>
          <w:rFonts w:ascii="Times New Roman" w:hAnsi="Times New Roman" w:cs="Times New Roman"/>
          <w:sz w:val="24"/>
          <w:szCs w:val="24"/>
        </w:rPr>
      </w:pPr>
      <w:r w:rsidRPr="0027171B">
        <w:rPr>
          <w:rFonts w:ascii="Times New Roman" w:hAnsi="Times New Roman" w:cs="Times New Roman"/>
          <w:sz w:val="24"/>
          <w:szCs w:val="24"/>
        </w:rPr>
        <w:lastRenderedPageBreak/>
        <w:t>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9B74A4" w:rsidRPr="0027171B" w:rsidRDefault="009B74A4" w:rsidP="009B74A4">
      <w:pPr>
        <w:jc w:val="both"/>
        <w:rPr>
          <w:rFonts w:ascii="Times New Roman" w:hAnsi="Times New Roman" w:cs="Times New Roman"/>
          <w:sz w:val="24"/>
          <w:szCs w:val="24"/>
        </w:rPr>
      </w:pPr>
      <w:r w:rsidRPr="0027171B">
        <w:rPr>
          <w:rFonts w:ascii="Times New Roman" w:hAnsi="Times New Roman" w:cs="Times New Roman"/>
          <w:sz w:val="24"/>
          <w:szCs w:val="24"/>
        </w:rPr>
        <w:t>принцип учета типологических и индивидуальных образовательных потребностей обучающихся;</w:t>
      </w:r>
    </w:p>
    <w:p w:rsidR="009B74A4" w:rsidRPr="0027171B" w:rsidRDefault="009B74A4" w:rsidP="009B74A4">
      <w:pPr>
        <w:jc w:val="both"/>
        <w:rPr>
          <w:rFonts w:ascii="Times New Roman" w:hAnsi="Times New Roman" w:cs="Times New Roman"/>
          <w:sz w:val="24"/>
          <w:szCs w:val="24"/>
        </w:rPr>
      </w:pPr>
      <w:r w:rsidRPr="0027171B">
        <w:rPr>
          <w:rFonts w:ascii="Times New Roman" w:hAnsi="Times New Roman" w:cs="Times New Roman"/>
          <w:sz w:val="24"/>
          <w:szCs w:val="24"/>
        </w:rPr>
        <w:t>принцип коррекционной направленности образовательного процесса;</w:t>
      </w:r>
    </w:p>
    <w:p w:rsidR="009B74A4" w:rsidRPr="0027171B" w:rsidRDefault="009B74A4" w:rsidP="009B74A4">
      <w:pPr>
        <w:jc w:val="both"/>
        <w:rPr>
          <w:rFonts w:ascii="Times New Roman" w:hAnsi="Times New Roman" w:cs="Times New Roman"/>
          <w:sz w:val="24"/>
          <w:szCs w:val="24"/>
        </w:rPr>
      </w:pPr>
      <w:r w:rsidRPr="0027171B">
        <w:rPr>
          <w:rFonts w:ascii="Times New Roman" w:hAnsi="Times New Roman" w:cs="Times New Roman"/>
          <w:sz w:val="24"/>
          <w:szCs w:val="24"/>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9B74A4" w:rsidRPr="0027171B" w:rsidRDefault="009B74A4" w:rsidP="009B74A4">
      <w:pPr>
        <w:jc w:val="both"/>
        <w:rPr>
          <w:rFonts w:ascii="Times New Roman" w:hAnsi="Times New Roman" w:cs="Times New Roman"/>
          <w:sz w:val="24"/>
          <w:szCs w:val="24"/>
        </w:rPr>
      </w:pPr>
      <w:r w:rsidRPr="0027171B">
        <w:rPr>
          <w:rFonts w:ascii="Times New Roman" w:hAnsi="Times New Roman" w:cs="Times New Roman"/>
          <w:sz w:val="24"/>
          <w:szCs w:val="24"/>
        </w:rPr>
        <w:t>онтогенетический принцип;</w:t>
      </w:r>
    </w:p>
    <w:p w:rsidR="009B74A4" w:rsidRPr="0027171B" w:rsidRDefault="009B74A4" w:rsidP="009B74A4">
      <w:pPr>
        <w:jc w:val="both"/>
        <w:rPr>
          <w:rFonts w:ascii="Times New Roman" w:hAnsi="Times New Roman" w:cs="Times New Roman"/>
          <w:sz w:val="24"/>
          <w:szCs w:val="24"/>
        </w:rPr>
      </w:pPr>
      <w:r w:rsidRPr="0027171B">
        <w:rPr>
          <w:rFonts w:ascii="Times New Roman" w:hAnsi="Times New Roman" w:cs="Times New Roman"/>
          <w:sz w:val="24"/>
          <w:szCs w:val="24"/>
        </w:rPr>
        <w:t>принцип преемственности, предполагающий при проектировании АООП начального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9B74A4" w:rsidRPr="0027171B" w:rsidRDefault="009B74A4" w:rsidP="009B74A4">
      <w:pPr>
        <w:jc w:val="both"/>
        <w:rPr>
          <w:rFonts w:ascii="Times New Roman" w:hAnsi="Times New Roman" w:cs="Times New Roman"/>
          <w:sz w:val="24"/>
          <w:szCs w:val="24"/>
        </w:rPr>
      </w:pPr>
      <w:r w:rsidRPr="0027171B">
        <w:rPr>
          <w:rFonts w:ascii="Times New Roman" w:hAnsi="Times New Roman" w:cs="Times New Roman"/>
          <w:sz w:val="24"/>
          <w:szCs w:val="24"/>
        </w:rPr>
        <w:t>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9B74A4" w:rsidRPr="0027171B" w:rsidRDefault="009B74A4" w:rsidP="009B74A4">
      <w:pPr>
        <w:jc w:val="both"/>
        <w:rPr>
          <w:rFonts w:ascii="Times New Roman" w:hAnsi="Times New Roman" w:cs="Times New Roman"/>
          <w:sz w:val="24"/>
          <w:szCs w:val="24"/>
        </w:rPr>
      </w:pPr>
      <w:r w:rsidRPr="0027171B">
        <w:rPr>
          <w:rFonts w:ascii="Times New Roman" w:hAnsi="Times New Roman" w:cs="Times New Roman"/>
          <w:sz w:val="24"/>
          <w:szCs w:val="24"/>
        </w:rPr>
        <w:t>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9B74A4" w:rsidRPr="0027171B" w:rsidRDefault="009B74A4" w:rsidP="009B74A4">
      <w:pPr>
        <w:jc w:val="both"/>
        <w:rPr>
          <w:rFonts w:ascii="Times New Roman" w:hAnsi="Times New Roman" w:cs="Times New Roman"/>
          <w:sz w:val="24"/>
          <w:szCs w:val="24"/>
        </w:rPr>
      </w:pPr>
      <w:r w:rsidRPr="0027171B">
        <w:rPr>
          <w:rFonts w:ascii="Times New Roman" w:hAnsi="Times New Roman" w:cs="Times New Roman"/>
          <w:sz w:val="24"/>
          <w:szCs w:val="24"/>
        </w:rPr>
        <w:t>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9B74A4" w:rsidRPr="0027171B" w:rsidRDefault="009B74A4" w:rsidP="009B74A4">
      <w:pPr>
        <w:jc w:val="both"/>
        <w:rPr>
          <w:rFonts w:ascii="Times New Roman" w:hAnsi="Times New Roman" w:cs="Times New Roman"/>
          <w:sz w:val="24"/>
          <w:szCs w:val="24"/>
        </w:rPr>
      </w:pPr>
      <w:r w:rsidRPr="0027171B">
        <w:rPr>
          <w:rFonts w:ascii="Times New Roman" w:hAnsi="Times New Roman" w:cs="Times New Roman"/>
          <w:sz w:val="24"/>
          <w:szCs w:val="24"/>
        </w:rPr>
        <w:t>принцип сотрудничества с семьей.</w:t>
      </w:r>
    </w:p>
    <w:p w:rsidR="001E737F" w:rsidRPr="009C4ADB" w:rsidRDefault="001E737F" w:rsidP="007E6057">
      <w:pPr>
        <w:pStyle w:val="afc"/>
        <w:numPr>
          <w:ilvl w:val="2"/>
          <w:numId w:val="32"/>
        </w:numPr>
        <w:rPr>
          <w:rFonts w:ascii="Times New Roman" w:hAnsi="Times New Roman"/>
          <w:b/>
          <w:sz w:val="24"/>
          <w:szCs w:val="24"/>
        </w:rPr>
      </w:pPr>
      <w:r w:rsidRPr="009C4ADB">
        <w:rPr>
          <w:rFonts w:ascii="Times New Roman" w:hAnsi="Times New Roman"/>
          <w:b/>
          <w:sz w:val="24"/>
          <w:szCs w:val="24"/>
        </w:rPr>
        <w:t>Цель реализации адаптированной основной общеобразовательной программы начального общего образова</w:t>
      </w:r>
      <w:r w:rsidR="00891DD0" w:rsidRPr="009C4ADB">
        <w:rPr>
          <w:rFonts w:ascii="Times New Roman" w:hAnsi="Times New Roman"/>
          <w:b/>
          <w:sz w:val="24"/>
          <w:szCs w:val="24"/>
        </w:rPr>
        <w:t>ния  МАОУ «Голышмановская СОШ №4</w:t>
      </w:r>
      <w:r w:rsidRPr="009C4ADB">
        <w:rPr>
          <w:rFonts w:ascii="Times New Roman" w:hAnsi="Times New Roman"/>
          <w:b/>
          <w:sz w:val="24"/>
          <w:szCs w:val="24"/>
        </w:rPr>
        <w:t>» обучающихся с задержкой психического развития</w:t>
      </w:r>
    </w:p>
    <w:p w:rsidR="001E737F" w:rsidRPr="00480A02" w:rsidRDefault="001E737F" w:rsidP="00480A02">
      <w:pPr>
        <w:pStyle w:val="14TexstOSNOVA1012"/>
        <w:spacing w:line="240" w:lineRule="auto"/>
        <w:ind w:firstLine="709"/>
        <w:rPr>
          <w:rStyle w:val="aff"/>
          <w:caps w:val="0"/>
          <w:color w:val="auto"/>
          <w:sz w:val="24"/>
          <w:szCs w:val="24"/>
        </w:rPr>
      </w:pPr>
      <w:r w:rsidRPr="00480A02">
        <w:rPr>
          <w:rFonts w:ascii="Times New Roman" w:hAnsi="Times New Roman" w:cs="Times New Roman"/>
          <w:b/>
          <w:color w:val="auto"/>
          <w:sz w:val="24"/>
          <w:szCs w:val="24"/>
        </w:rPr>
        <w:t xml:space="preserve">Цель </w:t>
      </w:r>
      <w:r w:rsidRPr="00480A02">
        <w:rPr>
          <w:rFonts w:ascii="Times New Roman" w:hAnsi="Times New Roman" w:cs="Times New Roman"/>
          <w:color w:val="auto"/>
          <w:sz w:val="24"/>
          <w:szCs w:val="24"/>
        </w:rPr>
        <w:t>реализации АООП НОО обучающихся с ЗПР</w:t>
      </w:r>
      <w:r w:rsidRPr="00480A02">
        <w:rPr>
          <w:rStyle w:val="aff"/>
          <w:caps w:val="0"/>
          <w:color w:val="auto"/>
          <w:sz w:val="24"/>
          <w:szCs w:val="24"/>
        </w:rPr>
        <w:t xml:space="preserve"> — обеспечение выполнения требований </w:t>
      </w:r>
      <w:r w:rsidRPr="00480A02">
        <w:rPr>
          <w:rFonts w:ascii="Times New Roman" w:hAnsi="Times New Roman" w:cs="Times New Roman"/>
          <w:color w:val="auto"/>
          <w:sz w:val="24"/>
          <w:szCs w:val="24"/>
        </w:rPr>
        <w:t>ФГОС НОО обучающихся с ОВЗ</w:t>
      </w:r>
      <w:r w:rsidRPr="00480A02">
        <w:rPr>
          <w:rStyle w:val="aff"/>
          <w:iCs/>
          <w:caps w:val="0"/>
          <w:color w:val="auto"/>
          <w:sz w:val="24"/>
          <w:szCs w:val="24"/>
          <w:lang w:eastAsia="ar-SA"/>
        </w:rPr>
        <w:t xml:space="preserve"> посредством создания условий для ма</w:t>
      </w:r>
      <w:r w:rsidRPr="00480A02">
        <w:rPr>
          <w:rFonts w:ascii="Times New Roman" w:hAnsi="Times New Roman" w:cs="Times New Roman"/>
          <w:iCs/>
          <w:color w:val="auto"/>
          <w:kern w:val="1"/>
          <w:sz w:val="24"/>
          <w:szCs w:val="24"/>
        </w:rPr>
        <w:t>ксимального удовлетворения особых образовательных потребностей обучающихся с ЗПР, обеспечивающих усвоение ими социального и культурного опыта</w:t>
      </w:r>
      <w:r w:rsidRPr="00480A02">
        <w:rPr>
          <w:rStyle w:val="aff"/>
          <w:caps w:val="0"/>
          <w:color w:val="auto"/>
          <w:sz w:val="24"/>
          <w:szCs w:val="24"/>
        </w:rPr>
        <w:t>.</w:t>
      </w:r>
    </w:p>
    <w:p w:rsidR="001E737F" w:rsidRPr="00480A02" w:rsidRDefault="001E737F" w:rsidP="00480A02">
      <w:pPr>
        <w:pStyle w:val="ad"/>
        <w:spacing w:after="0" w:line="240" w:lineRule="auto"/>
        <w:ind w:firstLine="709"/>
        <w:jc w:val="both"/>
        <w:rPr>
          <w:rFonts w:ascii="Times New Roman" w:hAnsi="Times New Roman"/>
          <w:sz w:val="24"/>
          <w:szCs w:val="24"/>
        </w:rPr>
      </w:pPr>
      <w:r w:rsidRPr="00480A02">
        <w:rPr>
          <w:rFonts w:ascii="Times New Roman" w:hAnsi="Times New Roman"/>
          <w:sz w:val="24"/>
          <w:szCs w:val="24"/>
        </w:rPr>
        <w:t xml:space="preserve">Достижение поставленной цели </w:t>
      </w:r>
      <w:r w:rsidRPr="00480A02">
        <w:rPr>
          <w:rStyle w:val="aff"/>
          <w:caps w:val="0"/>
          <w:sz w:val="24"/>
          <w:szCs w:val="24"/>
        </w:rPr>
        <w:t>при разработке и реализации Организацией АООП НОО</w:t>
      </w:r>
      <w:r w:rsidRPr="00480A02">
        <w:rPr>
          <w:rFonts w:ascii="Times New Roman" w:hAnsi="Times New Roman"/>
          <w:sz w:val="24"/>
          <w:szCs w:val="24"/>
        </w:rPr>
        <w:t xml:space="preserve"> обучающихся с ЗПР предусматривает решение </w:t>
      </w:r>
      <w:r w:rsidRPr="009C4ADB">
        <w:rPr>
          <w:rFonts w:ascii="Times New Roman" w:hAnsi="Times New Roman"/>
          <w:b/>
          <w:sz w:val="24"/>
          <w:szCs w:val="24"/>
        </w:rPr>
        <w:t>следующих основных задач</w:t>
      </w:r>
      <w:r w:rsidRPr="00480A02">
        <w:rPr>
          <w:rFonts w:ascii="Times New Roman" w:hAnsi="Times New Roman"/>
          <w:sz w:val="24"/>
          <w:szCs w:val="24"/>
        </w:rPr>
        <w:t>:</w:t>
      </w:r>
    </w:p>
    <w:p w:rsidR="001E737F" w:rsidRPr="00480A02" w:rsidRDefault="001E737F" w:rsidP="00480A02">
      <w:pPr>
        <w:pStyle w:val="afe"/>
        <w:spacing w:line="240" w:lineRule="auto"/>
        <w:ind w:firstLine="709"/>
        <w:rPr>
          <w:caps w:val="0"/>
          <w:color w:val="auto"/>
          <w:sz w:val="24"/>
          <w:szCs w:val="24"/>
        </w:rPr>
      </w:pPr>
      <w:r w:rsidRPr="00480A02">
        <w:rPr>
          <w:color w:val="auto"/>
          <w:sz w:val="24"/>
          <w:szCs w:val="24"/>
        </w:rPr>
        <w:t>• </w:t>
      </w:r>
      <w:r w:rsidRPr="00480A02">
        <w:rPr>
          <w:caps w:val="0"/>
          <w:color w:val="auto"/>
          <w:sz w:val="24"/>
          <w:szCs w:val="24"/>
        </w:rPr>
        <w:t>формирование общей культуры, обеспечивающей разностороннее развитие личности обучающихся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rsidR="001E737F" w:rsidRPr="00480A02" w:rsidRDefault="001E737F" w:rsidP="00480A02">
      <w:pPr>
        <w:pStyle w:val="afe"/>
        <w:spacing w:line="240" w:lineRule="auto"/>
        <w:ind w:firstLine="709"/>
        <w:rPr>
          <w:sz w:val="24"/>
          <w:szCs w:val="24"/>
        </w:rPr>
      </w:pPr>
      <w:r w:rsidRPr="00480A02">
        <w:rPr>
          <w:sz w:val="24"/>
          <w:szCs w:val="24"/>
        </w:rPr>
        <w:t>• </w:t>
      </w:r>
      <w:r w:rsidRPr="00480A02">
        <w:rPr>
          <w:caps w:val="0"/>
          <w:sz w:val="24"/>
          <w:szCs w:val="24"/>
        </w:rPr>
        <w:t>достижение планируемых результатов освоения АООП НОО обучающимися с ЗПР</w:t>
      </w:r>
      <w:r w:rsidRPr="00480A02">
        <w:rPr>
          <w:caps w:val="0"/>
          <w:color w:val="auto"/>
          <w:sz w:val="24"/>
          <w:szCs w:val="24"/>
        </w:rPr>
        <w:t xml:space="preserve"> с учетом их особых образовательных потребностей, а также индивидуальных особенностей и возможностей</w:t>
      </w:r>
      <w:r w:rsidRPr="00480A02">
        <w:rPr>
          <w:sz w:val="24"/>
          <w:szCs w:val="24"/>
        </w:rPr>
        <w:t>;</w:t>
      </w:r>
    </w:p>
    <w:p w:rsidR="001E737F" w:rsidRPr="00480A02" w:rsidRDefault="001E737F" w:rsidP="00480A02">
      <w:pPr>
        <w:pStyle w:val="afe"/>
        <w:spacing w:line="240" w:lineRule="auto"/>
        <w:ind w:firstLine="709"/>
        <w:rPr>
          <w:color w:val="auto"/>
          <w:sz w:val="24"/>
          <w:szCs w:val="24"/>
          <w:u w:color="000000"/>
        </w:rPr>
      </w:pPr>
      <w:r w:rsidRPr="00480A02">
        <w:rPr>
          <w:color w:val="auto"/>
          <w:sz w:val="24"/>
          <w:szCs w:val="24"/>
        </w:rPr>
        <w:t>• </w:t>
      </w:r>
      <w:r w:rsidRPr="00480A02">
        <w:rPr>
          <w:caps w:val="0"/>
          <w:color w:val="auto"/>
          <w:sz w:val="24"/>
          <w:szCs w:val="24"/>
        </w:rPr>
        <w:t>со</w:t>
      </w:r>
      <w:r w:rsidRPr="00480A02">
        <w:rPr>
          <w:caps w:val="0"/>
          <w:color w:val="auto"/>
          <w:sz w:val="24"/>
          <w:szCs w:val="24"/>
          <w:u w:color="000000"/>
        </w:rPr>
        <w:t>здание благоприятных условий для удовлетворения особых образовательных потребностей обучающихся с ЗПР</w:t>
      </w:r>
      <w:r w:rsidRPr="00480A02">
        <w:rPr>
          <w:color w:val="auto"/>
          <w:sz w:val="24"/>
          <w:szCs w:val="24"/>
          <w:u w:color="000000"/>
        </w:rPr>
        <w:t>;</w:t>
      </w:r>
    </w:p>
    <w:p w:rsidR="001E737F" w:rsidRPr="00480A02" w:rsidRDefault="001E737F" w:rsidP="00480A02">
      <w:pPr>
        <w:pStyle w:val="afe"/>
        <w:spacing w:line="240" w:lineRule="auto"/>
        <w:ind w:firstLine="709"/>
        <w:rPr>
          <w:caps w:val="0"/>
          <w:color w:val="auto"/>
          <w:sz w:val="24"/>
          <w:szCs w:val="24"/>
        </w:rPr>
      </w:pPr>
      <w:r w:rsidRPr="00480A02">
        <w:rPr>
          <w:color w:val="auto"/>
          <w:sz w:val="24"/>
          <w:szCs w:val="24"/>
        </w:rPr>
        <w:t>• </w:t>
      </w:r>
      <w:r w:rsidRPr="00480A02">
        <w:rPr>
          <w:caps w:val="0"/>
          <w:sz w:val="24"/>
          <w:szCs w:val="24"/>
        </w:rPr>
        <w:t>минимизация негативного влияния особенностей познавательной деятельности обучающихся с ЗПР для освоения ими АООП НОО;</w:t>
      </w:r>
    </w:p>
    <w:p w:rsidR="001E737F" w:rsidRPr="00480A02" w:rsidRDefault="001E737F" w:rsidP="00480A02">
      <w:pPr>
        <w:pStyle w:val="afe"/>
        <w:spacing w:line="240" w:lineRule="auto"/>
        <w:ind w:firstLine="709"/>
        <w:rPr>
          <w:sz w:val="24"/>
          <w:szCs w:val="24"/>
        </w:rPr>
      </w:pPr>
      <w:r w:rsidRPr="00480A02">
        <w:rPr>
          <w:sz w:val="24"/>
          <w:szCs w:val="24"/>
        </w:rPr>
        <w:t>• </w:t>
      </w:r>
      <w:r w:rsidRPr="00480A02">
        <w:rPr>
          <w:caps w:val="0"/>
          <w:sz w:val="24"/>
          <w:szCs w:val="24"/>
        </w:rPr>
        <w:t>обеспечение доступности получения начального общего образования</w:t>
      </w:r>
      <w:r w:rsidRPr="00480A02">
        <w:rPr>
          <w:sz w:val="24"/>
          <w:szCs w:val="24"/>
        </w:rPr>
        <w:t>;</w:t>
      </w:r>
    </w:p>
    <w:p w:rsidR="001E737F" w:rsidRPr="00480A02" w:rsidRDefault="001E737F" w:rsidP="00480A02">
      <w:pPr>
        <w:pStyle w:val="afe"/>
        <w:spacing w:line="240" w:lineRule="auto"/>
        <w:ind w:firstLine="709"/>
        <w:rPr>
          <w:sz w:val="24"/>
          <w:szCs w:val="24"/>
        </w:rPr>
      </w:pPr>
      <w:r w:rsidRPr="00480A02">
        <w:rPr>
          <w:sz w:val="24"/>
          <w:szCs w:val="24"/>
        </w:rPr>
        <w:lastRenderedPageBreak/>
        <w:t>• </w:t>
      </w:r>
      <w:r w:rsidRPr="00480A02">
        <w:rPr>
          <w:caps w:val="0"/>
          <w:sz w:val="24"/>
          <w:szCs w:val="24"/>
        </w:rPr>
        <w:t>обеспечение преемственности начального общего и основного общего образования</w:t>
      </w:r>
      <w:r w:rsidRPr="00480A02">
        <w:rPr>
          <w:sz w:val="24"/>
          <w:szCs w:val="24"/>
        </w:rPr>
        <w:t>;</w:t>
      </w:r>
    </w:p>
    <w:p w:rsidR="001E737F" w:rsidRPr="00480A02" w:rsidRDefault="001E737F" w:rsidP="00480A02">
      <w:pPr>
        <w:pStyle w:val="afe"/>
        <w:spacing w:line="240" w:lineRule="auto"/>
        <w:ind w:firstLine="709"/>
        <w:rPr>
          <w:sz w:val="24"/>
          <w:szCs w:val="24"/>
        </w:rPr>
      </w:pPr>
      <w:r w:rsidRPr="00480A02">
        <w:rPr>
          <w:sz w:val="24"/>
          <w:szCs w:val="24"/>
        </w:rPr>
        <w:t>• </w:t>
      </w:r>
      <w:r w:rsidRPr="00480A02">
        <w:rPr>
          <w:caps w:val="0"/>
          <w:sz w:val="24"/>
          <w:szCs w:val="24"/>
        </w:rPr>
        <w:t>использование в образовательном процессе современных образовательных технологий деятельностного типа</w:t>
      </w:r>
      <w:r w:rsidRPr="00480A02">
        <w:rPr>
          <w:sz w:val="24"/>
          <w:szCs w:val="24"/>
        </w:rPr>
        <w:t>;</w:t>
      </w:r>
    </w:p>
    <w:p w:rsidR="001E737F" w:rsidRPr="00480A02" w:rsidRDefault="001E737F" w:rsidP="00480A02">
      <w:pPr>
        <w:pStyle w:val="afe"/>
        <w:spacing w:line="240" w:lineRule="auto"/>
        <w:ind w:firstLine="709"/>
        <w:rPr>
          <w:caps w:val="0"/>
          <w:color w:val="auto"/>
          <w:sz w:val="24"/>
          <w:szCs w:val="24"/>
        </w:rPr>
      </w:pPr>
      <w:r w:rsidRPr="00480A02">
        <w:rPr>
          <w:sz w:val="24"/>
          <w:szCs w:val="24"/>
        </w:rPr>
        <w:t>• </w:t>
      </w:r>
      <w:r w:rsidRPr="00480A02">
        <w:rPr>
          <w:caps w:val="0"/>
          <w:color w:val="auto"/>
          <w:sz w:val="24"/>
          <w:szCs w:val="24"/>
        </w:rP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1E737F" w:rsidRPr="00480A02" w:rsidRDefault="001E737F" w:rsidP="00480A02">
      <w:pPr>
        <w:pStyle w:val="afe"/>
        <w:spacing w:line="240" w:lineRule="auto"/>
        <w:ind w:firstLine="709"/>
        <w:rPr>
          <w:sz w:val="24"/>
          <w:szCs w:val="24"/>
        </w:rPr>
      </w:pPr>
      <w:r w:rsidRPr="00480A02">
        <w:rPr>
          <w:sz w:val="24"/>
          <w:szCs w:val="24"/>
        </w:rPr>
        <w:t>• </w:t>
      </w:r>
      <w:r w:rsidRPr="00480A02">
        <w:rPr>
          <w:caps w:val="0"/>
          <w:sz w:val="24"/>
          <w:szCs w:val="24"/>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sidRPr="00480A02">
        <w:rPr>
          <w:sz w:val="24"/>
          <w:szCs w:val="24"/>
        </w:rPr>
        <w:t>.</w:t>
      </w:r>
    </w:p>
    <w:p w:rsidR="00B84FA1" w:rsidRPr="00480A02" w:rsidRDefault="001E737F" w:rsidP="007E6057">
      <w:pPr>
        <w:pStyle w:val="14TexstOSNOVA1012"/>
        <w:numPr>
          <w:ilvl w:val="2"/>
          <w:numId w:val="26"/>
        </w:numPr>
        <w:spacing w:line="240" w:lineRule="auto"/>
        <w:rPr>
          <w:rFonts w:ascii="Times New Roman" w:hAnsi="Times New Roman" w:cs="Times New Roman"/>
          <w:sz w:val="24"/>
          <w:szCs w:val="24"/>
        </w:rPr>
      </w:pPr>
      <w:r w:rsidRPr="00480A02">
        <w:rPr>
          <w:rFonts w:ascii="Times New Roman" w:hAnsi="Times New Roman" w:cs="Times New Roman"/>
          <w:b/>
          <w:color w:val="auto"/>
          <w:sz w:val="24"/>
          <w:szCs w:val="24"/>
        </w:rPr>
        <w:t xml:space="preserve">Принципы и подходы к формированию </w:t>
      </w:r>
      <w:r w:rsidRPr="00480A02">
        <w:rPr>
          <w:rFonts w:ascii="Times New Roman" w:hAnsi="Times New Roman" w:cs="Times New Roman"/>
          <w:b/>
          <w:sz w:val="24"/>
          <w:szCs w:val="24"/>
        </w:rPr>
        <w:t>адаптированной основной общеобразовательной программы начального общего образования обучающихся с задержкой психического развития.</w:t>
      </w:r>
      <w:r w:rsidRPr="00480A02">
        <w:rPr>
          <w:rFonts w:ascii="Times New Roman" w:hAnsi="Times New Roman" w:cs="Times New Roman"/>
          <w:sz w:val="24"/>
          <w:szCs w:val="24"/>
        </w:rPr>
        <w:t> </w:t>
      </w:r>
    </w:p>
    <w:p w:rsidR="00EF33BF" w:rsidRPr="00EF33BF" w:rsidRDefault="008213E8" w:rsidP="007E6057">
      <w:pPr>
        <w:pStyle w:val="14TexstOSNOVA1012"/>
        <w:numPr>
          <w:ilvl w:val="0"/>
          <w:numId w:val="26"/>
        </w:numPr>
        <w:spacing w:line="240" w:lineRule="auto"/>
        <w:rPr>
          <w:rFonts w:ascii="Times New Roman" w:hAnsi="Times New Roman" w:cs="Times New Roman"/>
          <w:b/>
          <w:sz w:val="24"/>
          <w:szCs w:val="24"/>
        </w:rPr>
      </w:pPr>
      <w:r w:rsidRPr="008213E8">
        <w:rPr>
          <w:rFonts w:ascii="Times New Roman" w:hAnsi="Times New Roman" w:cs="Times New Roman"/>
          <w:sz w:val="24"/>
          <w:szCs w:val="24"/>
        </w:rPr>
        <w:t xml:space="preserve">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EF33BF" w:rsidRPr="00EF33BF" w:rsidRDefault="008213E8" w:rsidP="007E6057">
      <w:pPr>
        <w:pStyle w:val="14TexstOSNOVA1012"/>
        <w:numPr>
          <w:ilvl w:val="0"/>
          <w:numId w:val="26"/>
        </w:numPr>
        <w:spacing w:line="240" w:lineRule="auto"/>
        <w:rPr>
          <w:rFonts w:ascii="Times New Roman" w:hAnsi="Times New Roman" w:cs="Times New Roman"/>
          <w:b/>
          <w:sz w:val="24"/>
          <w:szCs w:val="24"/>
        </w:rPr>
      </w:pPr>
      <w:r w:rsidRPr="008213E8">
        <w:rPr>
          <w:rFonts w:ascii="Times New Roman" w:hAnsi="Times New Roman" w:cs="Times New Roman"/>
          <w:sz w:val="24"/>
          <w:szCs w:val="24"/>
        </w:rPr>
        <w:t xml:space="preserve">принцип учета типологических и индивидуальных образовательных потребностей обучающихся; </w:t>
      </w:r>
    </w:p>
    <w:p w:rsidR="00EF33BF" w:rsidRPr="00EF33BF" w:rsidRDefault="008213E8" w:rsidP="007E6057">
      <w:pPr>
        <w:pStyle w:val="14TexstOSNOVA1012"/>
        <w:numPr>
          <w:ilvl w:val="0"/>
          <w:numId w:val="26"/>
        </w:numPr>
        <w:spacing w:line="240" w:lineRule="auto"/>
        <w:rPr>
          <w:rFonts w:ascii="Times New Roman" w:hAnsi="Times New Roman" w:cs="Times New Roman"/>
          <w:b/>
          <w:sz w:val="24"/>
          <w:szCs w:val="24"/>
        </w:rPr>
      </w:pPr>
      <w:r w:rsidRPr="008213E8">
        <w:rPr>
          <w:rFonts w:ascii="Times New Roman" w:hAnsi="Times New Roman" w:cs="Times New Roman"/>
          <w:sz w:val="24"/>
          <w:szCs w:val="24"/>
        </w:rPr>
        <w:t>принцип коррекционной направленност</w:t>
      </w:r>
      <w:r w:rsidR="00EF33BF">
        <w:rPr>
          <w:rFonts w:ascii="Times New Roman" w:hAnsi="Times New Roman" w:cs="Times New Roman"/>
          <w:sz w:val="24"/>
          <w:szCs w:val="24"/>
        </w:rPr>
        <w:t xml:space="preserve">и образовательного процесса; </w:t>
      </w:r>
    </w:p>
    <w:p w:rsidR="00EF33BF" w:rsidRPr="00EF33BF" w:rsidRDefault="008213E8" w:rsidP="007E6057">
      <w:pPr>
        <w:pStyle w:val="14TexstOSNOVA1012"/>
        <w:numPr>
          <w:ilvl w:val="0"/>
          <w:numId w:val="26"/>
        </w:numPr>
        <w:spacing w:line="240" w:lineRule="auto"/>
        <w:rPr>
          <w:rFonts w:ascii="Times New Roman" w:hAnsi="Times New Roman" w:cs="Times New Roman"/>
          <w:b/>
          <w:sz w:val="24"/>
          <w:szCs w:val="24"/>
        </w:rPr>
      </w:pPr>
      <w:r w:rsidRPr="008213E8">
        <w:rPr>
          <w:rFonts w:ascii="Times New Roman" w:hAnsi="Times New Roman" w:cs="Times New Roman"/>
          <w:sz w:val="24"/>
          <w:szCs w:val="24"/>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w:t>
      </w:r>
      <w:r w:rsidR="00EF33BF">
        <w:rPr>
          <w:rFonts w:ascii="Times New Roman" w:hAnsi="Times New Roman" w:cs="Times New Roman"/>
          <w:sz w:val="24"/>
          <w:szCs w:val="24"/>
        </w:rPr>
        <w:t>бразовательных потребностей;</w:t>
      </w:r>
    </w:p>
    <w:p w:rsidR="00EF33BF" w:rsidRPr="00EF33BF" w:rsidRDefault="00EF33BF" w:rsidP="007E6057">
      <w:pPr>
        <w:pStyle w:val="14TexstOSNOVA1012"/>
        <w:numPr>
          <w:ilvl w:val="0"/>
          <w:numId w:val="26"/>
        </w:numPr>
        <w:spacing w:line="240" w:lineRule="auto"/>
        <w:rPr>
          <w:rFonts w:ascii="Times New Roman" w:hAnsi="Times New Roman" w:cs="Times New Roman"/>
          <w:b/>
          <w:sz w:val="24"/>
          <w:szCs w:val="24"/>
        </w:rPr>
      </w:pPr>
      <w:r>
        <w:rPr>
          <w:rFonts w:ascii="Times New Roman" w:hAnsi="Times New Roman" w:cs="Times New Roman"/>
          <w:sz w:val="24"/>
          <w:szCs w:val="24"/>
        </w:rPr>
        <w:t>онтогенетический принцип;</w:t>
      </w:r>
    </w:p>
    <w:p w:rsidR="00EF33BF" w:rsidRPr="00EF33BF" w:rsidRDefault="008213E8" w:rsidP="007E6057">
      <w:pPr>
        <w:pStyle w:val="14TexstOSNOVA1012"/>
        <w:numPr>
          <w:ilvl w:val="0"/>
          <w:numId w:val="26"/>
        </w:numPr>
        <w:spacing w:line="240" w:lineRule="auto"/>
        <w:rPr>
          <w:rFonts w:ascii="Times New Roman" w:hAnsi="Times New Roman" w:cs="Times New Roman"/>
          <w:b/>
          <w:sz w:val="24"/>
          <w:szCs w:val="24"/>
        </w:rPr>
      </w:pPr>
      <w:r w:rsidRPr="008213E8">
        <w:rPr>
          <w:rFonts w:ascii="Times New Roman" w:hAnsi="Times New Roman" w:cs="Times New Roman"/>
          <w:sz w:val="24"/>
          <w:szCs w:val="24"/>
        </w:rPr>
        <w:t xml:space="preserve">принцип преемственности, предполагающий при проектировании АООП начального общего образования обучающихся с ОВЗ (ЗПР) ориентировку на программу основного общего образования, что обеспечивает непрерывность образования обучающихся с задержкой психического развития; принцип 6 целостности содержания образования, поскольку в основу структуры содержания образования положено не понятие предмета, а </w:t>
      </w:r>
      <w:r w:rsidR="00EF33BF">
        <w:rPr>
          <w:rFonts w:ascii="Times New Roman" w:hAnsi="Times New Roman" w:cs="Times New Roman"/>
          <w:sz w:val="24"/>
          <w:szCs w:val="24"/>
        </w:rPr>
        <w:t>— «образовательной области»;</w:t>
      </w:r>
    </w:p>
    <w:p w:rsidR="00EF33BF" w:rsidRPr="00EF33BF" w:rsidRDefault="008213E8" w:rsidP="007E6057">
      <w:pPr>
        <w:pStyle w:val="14TexstOSNOVA1012"/>
        <w:numPr>
          <w:ilvl w:val="0"/>
          <w:numId w:val="26"/>
        </w:numPr>
        <w:spacing w:line="240" w:lineRule="auto"/>
        <w:rPr>
          <w:rFonts w:ascii="Times New Roman" w:hAnsi="Times New Roman" w:cs="Times New Roman"/>
          <w:b/>
          <w:sz w:val="24"/>
          <w:szCs w:val="24"/>
        </w:rPr>
      </w:pPr>
      <w:r w:rsidRPr="008213E8">
        <w:rPr>
          <w:rFonts w:ascii="Times New Roman" w:hAnsi="Times New Roman" w:cs="Times New Roman"/>
          <w:sz w:val="24"/>
          <w:szCs w:val="24"/>
        </w:rPr>
        <w:t>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w:t>
      </w:r>
      <w:r w:rsidR="00EF33BF">
        <w:rPr>
          <w:rFonts w:ascii="Times New Roman" w:hAnsi="Times New Roman" w:cs="Times New Roman"/>
          <w:sz w:val="24"/>
          <w:szCs w:val="24"/>
        </w:rPr>
        <w:t>ти и нормативным поведением;</w:t>
      </w:r>
    </w:p>
    <w:p w:rsidR="00EF33BF" w:rsidRPr="00EF33BF" w:rsidRDefault="008213E8" w:rsidP="007E6057">
      <w:pPr>
        <w:pStyle w:val="14TexstOSNOVA1012"/>
        <w:numPr>
          <w:ilvl w:val="0"/>
          <w:numId w:val="26"/>
        </w:numPr>
        <w:spacing w:line="240" w:lineRule="auto"/>
        <w:rPr>
          <w:rFonts w:ascii="Times New Roman" w:hAnsi="Times New Roman" w:cs="Times New Roman"/>
          <w:b/>
          <w:sz w:val="24"/>
          <w:szCs w:val="24"/>
        </w:rPr>
      </w:pPr>
      <w:r w:rsidRPr="008213E8">
        <w:rPr>
          <w:rFonts w:ascii="Times New Roman" w:hAnsi="Times New Roman" w:cs="Times New Roman"/>
          <w:sz w:val="24"/>
          <w:szCs w:val="24"/>
        </w:rPr>
        <w:t>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w:t>
      </w:r>
      <w:r w:rsidR="00EF33BF">
        <w:rPr>
          <w:rFonts w:ascii="Times New Roman" w:hAnsi="Times New Roman" w:cs="Times New Roman"/>
          <w:sz w:val="24"/>
          <w:szCs w:val="24"/>
        </w:rPr>
        <w:t>еятельности в реальном мире;</w:t>
      </w:r>
    </w:p>
    <w:p w:rsidR="008213E8" w:rsidRPr="008213E8" w:rsidRDefault="008213E8" w:rsidP="007E6057">
      <w:pPr>
        <w:pStyle w:val="14TexstOSNOVA1012"/>
        <w:numPr>
          <w:ilvl w:val="0"/>
          <w:numId w:val="26"/>
        </w:numPr>
        <w:spacing w:line="240" w:lineRule="auto"/>
        <w:rPr>
          <w:rFonts w:ascii="Times New Roman" w:hAnsi="Times New Roman" w:cs="Times New Roman"/>
          <w:b/>
          <w:sz w:val="24"/>
          <w:szCs w:val="24"/>
        </w:rPr>
      </w:pPr>
      <w:r w:rsidRPr="008213E8">
        <w:rPr>
          <w:rFonts w:ascii="Times New Roman" w:hAnsi="Times New Roman" w:cs="Times New Roman"/>
          <w:sz w:val="24"/>
          <w:szCs w:val="24"/>
        </w:rPr>
        <w:t>принцип сотрудничества с семьей.</w:t>
      </w:r>
    </w:p>
    <w:p w:rsidR="008213E8" w:rsidRDefault="008213E8" w:rsidP="00480A02">
      <w:pPr>
        <w:pStyle w:val="14TexstOSNOVA1012"/>
        <w:spacing w:line="240" w:lineRule="auto"/>
        <w:ind w:firstLine="709"/>
        <w:rPr>
          <w:rFonts w:ascii="Times New Roman" w:hAnsi="Times New Roman" w:cs="Times New Roman"/>
          <w:b/>
          <w:sz w:val="24"/>
          <w:szCs w:val="24"/>
        </w:rPr>
      </w:pPr>
    </w:p>
    <w:p w:rsidR="001E737F" w:rsidRPr="00480A02" w:rsidRDefault="001E737F" w:rsidP="00480A02">
      <w:pPr>
        <w:pStyle w:val="14TexstOSNOVA1012"/>
        <w:spacing w:line="240" w:lineRule="auto"/>
        <w:ind w:firstLine="709"/>
        <w:rPr>
          <w:rFonts w:ascii="Times New Roman" w:hAnsi="Times New Roman" w:cs="Times New Roman"/>
          <w:color w:val="auto"/>
          <w:sz w:val="24"/>
          <w:szCs w:val="24"/>
        </w:rPr>
      </w:pPr>
      <w:r w:rsidRPr="00480A02">
        <w:rPr>
          <w:rFonts w:ascii="Times New Roman" w:hAnsi="Times New Roman" w:cs="Times New Roman"/>
          <w:b/>
          <w:sz w:val="24"/>
          <w:szCs w:val="24"/>
        </w:rPr>
        <w:t>Общие положения</w:t>
      </w:r>
      <w:r w:rsidRPr="00480A02">
        <w:rPr>
          <w:rFonts w:ascii="Times New Roman" w:hAnsi="Times New Roman" w:cs="Times New Roman"/>
          <w:sz w:val="24"/>
          <w:szCs w:val="24"/>
        </w:rPr>
        <w:t>.</w:t>
      </w:r>
    </w:p>
    <w:p w:rsidR="001E737F" w:rsidRPr="00480A02" w:rsidRDefault="001E737F" w:rsidP="007E6057">
      <w:pPr>
        <w:pStyle w:val="14TexstOSNOVA1012"/>
        <w:numPr>
          <w:ilvl w:val="2"/>
          <w:numId w:val="33"/>
        </w:numPr>
        <w:spacing w:line="240" w:lineRule="auto"/>
        <w:rPr>
          <w:rFonts w:ascii="Times New Roman" w:hAnsi="Times New Roman" w:cs="Times New Roman"/>
          <w:b/>
          <w:color w:val="auto"/>
          <w:sz w:val="24"/>
          <w:szCs w:val="24"/>
        </w:rPr>
      </w:pPr>
      <w:r w:rsidRPr="00480A02">
        <w:rPr>
          <w:rFonts w:ascii="Times New Roman" w:hAnsi="Times New Roman" w:cs="Times New Roman"/>
          <w:b/>
          <w:sz w:val="24"/>
          <w:szCs w:val="24"/>
        </w:rPr>
        <w:t>Общая характеристика адаптированной основной общеобразовательной программы начального общего образования обучающихся с задержкой психического развития</w:t>
      </w:r>
    </w:p>
    <w:p w:rsidR="001E737F" w:rsidRPr="00480A02" w:rsidRDefault="001E737F" w:rsidP="00480A02">
      <w:pPr>
        <w:spacing w:after="0" w:line="240" w:lineRule="auto"/>
        <w:ind w:firstLine="709"/>
        <w:jc w:val="both"/>
        <w:rPr>
          <w:rFonts w:ascii="Times New Roman" w:hAnsi="Times New Roman" w:cs="Times New Roman"/>
          <w:color w:val="auto"/>
          <w:sz w:val="24"/>
          <w:szCs w:val="24"/>
        </w:rPr>
      </w:pPr>
      <w:r w:rsidRPr="00480A02">
        <w:rPr>
          <w:rFonts w:ascii="Times New Roman" w:hAnsi="Times New Roman" w:cs="Times New Roman"/>
          <w:color w:val="auto"/>
          <w:sz w:val="24"/>
          <w:szCs w:val="24"/>
          <w:u w:color="000000"/>
        </w:rPr>
        <w:t xml:space="preserve">Адаптированная основная общеобразовательная программа начального общего образования обучающихся с ОВЗ (вариант 7.2.) разработана в соответствии с требованиями федерального государственного образовательного стандарта начального общего образования для обучающихся с ограниченными возможностями здоровья к структуре адаптированной основной общеобразовательной программы, </w:t>
      </w:r>
      <w:r w:rsidRPr="00480A02">
        <w:rPr>
          <w:rFonts w:ascii="Times New Roman" w:hAnsi="Times New Roman" w:cs="Times New Roman"/>
          <w:color w:val="auto"/>
          <w:sz w:val="24"/>
          <w:szCs w:val="24"/>
        </w:rPr>
        <w:t>условиям ее реализации и результатам освоения.</w:t>
      </w:r>
    </w:p>
    <w:p w:rsidR="001E737F" w:rsidRPr="00480A02" w:rsidRDefault="001E737F" w:rsidP="00480A02">
      <w:pPr>
        <w:spacing w:after="0" w:line="240" w:lineRule="auto"/>
        <w:ind w:firstLine="709"/>
        <w:jc w:val="both"/>
        <w:rPr>
          <w:rFonts w:ascii="Times New Roman" w:hAnsi="Times New Roman" w:cs="Times New Roman"/>
          <w:caps/>
          <w:color w:val="auto"/>
          <w:sz w:val="24"/>
          <w:szCs w:val="24"/>
        </w:rPr>
      </w:pPr>
      <w:r w:rsidRPr="00480A02">
        <w:rPr>
          <w:rFonts w:ascii="Times New Roman" w:hAnsi="Times New Roman" w:cs="Times New Roman"/>
          <w:color w:val="auto"/>
          <w:sz w:val="24"/>
          <w:szCs w:val="24"/>
        </w:rPr>
        <w:t>Вариант 7</w:t>
      </w:r>
      <w:r w:rsidRPr="00480A02">
        <w:rPr>
          <w:rFonts w:ascii="Times New Roman" w:hAnsi="Times New Roman" w:cs="Times New Roman"/>
          <w:caps/>
          <w:color w:val="auto"/>
          <w:sz w:val="24"/>
          <w:szCs w:val="24"/>
        </w:rPr>
        <w:t xml:space="preserve">.2 </w:t>
      </w:r>
      <w:r w:rsidRPr="00480A02">
        <w:rPr>
          <w:rFonts w:ascii="Times New Roman" w:hAnsi="Times New Roman" w:cs="Times New Roman"/>
          <w:color w:val="auto"/>
          <w:sz w:val="24"/>
          <w:szCs w:val="24"/>
        </w:rPr>
        <w:t>предполагает, что обучающийся с</w:t>
      </w:r>
      <w:r w:rsidRPr="00480A02">
        <w:rPr>
          <w:rFonts w:ascii="Times New Roman" w:hAnsi="Times New Roman" w:cs="Times New Roman"/>
          <w:caps/>
          <w:color w:val="auto"/>
          <w:sz w:val="24"/>
          <w:szCs w:val="24"/>
        </w:rPr>
        <w:t xml:space="preserve"> ЗПР </w:t>
      </w:r>
      <w:r w:rsidRPr="00480A02">
        <w:rPr>
          <w:rFonts w:ascii="Times New Roman" w:hAnsi="Times New Roman" w:cs="Times New Roman"/>
          <w:color w:val="auto"/>
          <w:sz w:val="24"/>
          <w:szCs w:val="24"/>
        </w:rPr>
        <w:t xml:space="preserve">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 АООП НОО представляет собой образовательную программу, адаптированную для обучения </w:t>
      </w:r>
      <w:r w:rsidRPr="00480A02">
        <w:rPr>
          <w:rFonts w:ascii="Times New Roman" w:hAnsi="Times New Roman" w:cs="Times New Roman"/>
          <w:color w:val="auto"/>
          <w:sz w:val="24"/>
          <w:szCs w:val="24"/>
        </w:rPr>
        <w:lastRenderedPageBreak/>
        <w:t>обучающихся с ЗПР с учетом особенностей их психофизического развития, индивидуальных возможностей, обеспечивающую коррекцию нарушений развития и социальную адаптацию. АООП НОО предполагает адаптацию требований к структуре АООП НОО, условиям ее реализации и результатам освоения.</w:t>
      </w:r>
    </w:p>
    <w:p w:rsidR="001E737F" w:rsidRPr="00480A02" w:rsidRDefault="001E737F" w:rsidP="00480A02">
      <w:pPr>
        <w:pStyle w:val="14TexstOSNOVA1012"/>
        <w:spacing w:line="240" w:lineRule="auto"/>
        <w:ind w:firstLine="709"/>
        <w:rPr>
          <w:rFonts w:ascii="Times New Roman" w:hAnsi="Times New Roman" w:cs="Times New Roman"/>
          <w:color w:val="auto"/>
          <w:sz w:val="24"/>
          <w:szCs w:val="24"/>
        </w:rPr>
      </w:pPr>
      <w:r w:rsidRPr="00480A02">
        <w:rPr>
          <w:rFonts w:ascii="Times New Roman" w:eastAsia="Arial Unicode MS" w:hAnsi="Times New Roman" w:cs="Times New Roman"/>
          <w:color w:val="auto"/>
          <w:kern w:val="1"/>
          <w:sz w:val="24"/>
          <w:szCs w:val="24"/>
          <w:lang w:eastAsia="en-US"/>
        </w:rPr>
        <w:t xml:space="preserve">АООП НОО обучающихся с ЗПР предполагает </w:t>
      </w:r>
      <w:r w:rsidRPr="00480A02">
        <w:rPr>
          <w:rFonts w:ascii="Times New Roman" w:hAnsi="Times New Roman" w:cs="Times New Roman"/>
          <w:color w:val="auto"/>
          <w:sz w:val="24"/>
          <w:szCs w:val="24"/>
        </w:rPr>
        <w:t xml:space="preserve">обеспечение </w:t>
      </w:r>
      <w:r w:rsidRPr="00480A02">
        <w:rPr>
          <w:rFonts w:ascii="Times New Roman" w:eastAsia="Arial Unicode MS" w:hAnsi="Times New Roman" w:cs="Times New Roman"/>
          <w:color w:val="auto"/>
          <w:kern w:val="1"/>
          <w:sz w:val="24"/>
          <w:szCs w:val="24"/>
          <w:lang w:eastAsia="en-US"/>
        </w:rPr>
        <w:t>коррекционной направленности всего образовательного процесса при его особой организации:</w:t>
      </w:r>
      <w:r w:rsidRPr="00480A02">
        <w:rPr>
          <w:rFonts w:ascii="Times New Roman" w:hAnsi="Times New Roman" w:cs="Times New Roman"/>
          <w:color w:val="auto"/>
          <w:sz w:val="24"/>
          <w:szCs w:val="24"/>
        </w:rPr>
        <w:t xml:space="preserve"> пролонгированные сроки обучения, </w:t>
      </w:r>
      <w:r w:rsidRPr="00480A02">
        <w:rPr>
          <w:rFonts w:ascii="Times New Roman" w:hAnsi="Times New Roman" w:cs="Times New Roman"/>
          <w:sz w:val="24"/>
          <w:szCs w:val="24"/>
        </w:rPr>
        <w:t xml:space="preserve">проведение индивидуальных и групповых коррекционных занятий, </w:t>
      </w:r>
      <w:r w:rsidRPr="00480A02">
        <w:rPr>
          <w:rFonts w:ascii="Times New Roman" w:hAnsi="Times New Roman" w:cs="Times New Roman"/>
          <w:color w:val="auto"/>
          <w:sz w:val="24"/>
          <w:szCs w:val="24"/>
        </w:rPr>
        <w:t xml:space="preserve">особое структурирование содержание обучения на основе усиления внимания к формированию социальной компетенции. </w:t>
      </w:r>
    </w:p>
    <w:p w:rsidR="001E737F" w:rsidRPr="00480A02" w:rsidRDefault="001E737F" w:rsidP="00480A02">
      <w:pPr>
        <w:spacing w:after="0" w:line="240" w:lineRule="auto"/>
        <w:ind w:firstLine="709"/>
        <w:jc w:val="both"/>
        <w:rPr>
          <w:rFonts w:ascii="Times New Roman" w:hAnsi="Times New Roman" w:cs="Times New Roman"/>
          <w:kern w:val="2"/>
          <w:sz w:val="24"/>
          <w:szCs w:val="24"/>
        </w:rPr>
      </w:pPr>
      <w:r w:rsidRPr="00480A02">
        <w:rPr>
          <w:rFonts w:ascii="Times New Roman" w:hAnsi="Times New Roman" w:cs="Times New Roman"/>
          <w:sz w:val="24"/>
          <w:szCs w:val="24"/>
        </w:rPr>
        <w:t xml:space="preserve">Сроки получения начального общего образования обучающимися с ЗПР пролонгируются с учетом психофизиологических возможностей и индивидуальных особенностей развития данной категории обучающихся и </w:t>
      </w:r>
      <w:r w:rsidRPr="00480A02">
        <w:rPr>
          <w:rFonts w:ascii="Times New Roman" w:hAnsi="Times New Roman" w:cs="Times New Roman"/>
          <w:kern w:val="2"/>
          <w:sz w:val="24"/>
          <w:szCs w:val="24"/>
        </w:rPr>
        <w:t xml:space="preserve">составляют 5 лет (с обязательным введением первого дополнительного класса). </w:t>
      </w:r>
    </w:p>
    <w:p w:rsidR="001E737F" w:rsidRPr="00480A02" w:rsidRDefault="001E737F" w:rsidP="00480A02">
      <w:pPr>
        <w:pStyle w:val="14TexstOSNOVA1012"/>
        <w:spacing w:line="240" w:lineRule="auto"/>
        <w:ind w:firstLine="709"/>
        <w:rPr>
          <w:rFonts w:ascii="Times New Roman" w:hAnsi="Times New Roman" w:cs="Times New Roman"/>
          <w:sz w:val="24"/>
          <w:szCs w:val="24"/>
        </w:rPr>
      </w:pPr>
      <w:r w:rsidRPr="00480A02">
        <w:rPr>
          <w:rFonts w:ascii="Times New Roman" w:hAnsi="Times New Roman" w:cs="Times New Roman"/>
          <w:sz w:val="24"/>
          <w:szCs w:val="24"/>
        </w:rPr>
        <w:t xml:space="preserve">Реализация АООП НОО (вариант 7.2) предполагает, что обучающийся с ЗПР получает образование сопоставимое по итоговым достижениям к моменту завершения школьного обучения с образованием сверстников без ограничений здоровья, но в более пролонгированные календарные сроки, которые определяются Стандартом. «Сопоставимость» заключается в том, что объем знаний и умений по основным предметам сокращается несущественно за счет устранения избыточных по отношению к основному содержанию требований. </w:t>
      </w:r>
    </w:p>
    <w:p w:rsidR="001E737F" w:rsidRPr="00480A02" w:rsidRDefault="001E737F" w:rsidP="00480A02">
      <w:pPr>
        <w:spacing w:after="0" w:line="240" w:lineRule="auto"/>
        <w:ind w:firstLine="709"/>
        <w:jc w:val="both"/>
        <w:rPr>
          <w:rFonts w:ascii="Times New Roman" w:hAnsi="Times New Roman" w:cs="Times New Roman"/>
          <w:color w:val="auto"/>
          <w:sz w:val="24"/>
          <w:szCs w:val="24"/>
        </w:rPr>
      </w:pPr>
      <w:r w:rsidRPr="00480A02">
        <w:rPr>
          <w:rFonts w:ascii="Times New Roman" w:hAnsi="Times New Roman" w:cs="Times New Roman"/>
          <w:sz w:val="24"/>
          <w:szCs w:val="24"/>
        </w:rPr>
        <w:t xml:space="preserve">Вариант 7.2 АООП НОО обучающихся с ЗПР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Для обеспечения возможности освоения обучающимися сЗПР АООП НОО может быть реализована сетевая форма реализации образовательных программ с использованием ресурсов нескольких организаций, осуществляющих образовательную деятельность, в том числе и иностранных, а также при необходимости с использованием ресурсов и иных организаций.</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Определение варианта АООП НОО обучающегося с ЗПР осуществляется на основе рекомендаций ПМПК, сформулированных по результатам его комплексного психолого-медико-педагогического обследования, с учетом ИПР и в порядке, установленном законодательством Российской Федерации.</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 xml:space="preserve">В процессе всего школьного обучения сохраняется </w:t>
      </w:r>
      <w:r w:rsidRPr="00480A02">
        <w:rPr>
          <w:rFonts w:ascii="Times New Roman" w:hAnsi="Times New Roman" w:cs="Times New Roman"/>
          <w:i/>
          <w:sz w:val="24"/>
          <w:szCs w:val="24"/>
        </w:rPr>
        <w:t>возможность перехода обучающегося с одного варианта программы на другой</w:t>
      </w:r>
      <w:r w:rsidRPr="00480A02">
        <w:rPr>
          <w:rFonts w:ascii="Times New Roman" w:hAnsi="Times New Roman" w:cs="Times New Roman"/>
          <w:b/>
          <w:sz w:val="24"/>
          <w:szCs w:val="24"/>
        </w:rPr>
        <w:t xml:space="preserve"> (</w:t>
      </w:r>
      <w:r w:rsidRPr="00480A02">
        <w:rPr>
          <w:rFonts w:ascii="Times New Roman" w:hAnsi="Times New Roman" w:cs="Times New Roman"/>
          <w:sz w:val="24"/>
          <w:szCs w:val="24"/>
        </w:rPr>
        <w:t xml:space="preserve">основанием для этого является заключение ПМПК). Перевод обучающегося с ЗПР с одного варианта АООП НОО на другой осуществляется </w:t>
      </w:r>
      <w:r w:rsidR="005619F7">
        <w:rPr>
          <w:rFonts w:ascii="Times New Roman" w:hAnsi="Times New Roman" w:cs="Times New Roman"/>
          <w:sz w:val="24"/>
          <w:szCs w:val="24"/>
        </w:rPr>
        <w:t>школой</w:t>
      </w:r>
      <w:r w:rsidRPr="00480A02">
        <w:rPr>
          <w:rFonts w:ascii="Times New Roman" w:hAnsi="Times New Roman" w:cs="Times New Roman"/>
          <w:sz w:val="24"/>
          <w:szCs w:val="24"/>
        </w:rPr>
        <w:t xml:space="preserve"> на основании комплексной оценки личностных, метапредметных и предметных результатов по рекомендации ПМПК и с согласия родителей (законных представителей).</w:t>
      </w:r>
    </w:p>
    <w:p w:rsidR="001E737F" w:rsidRPr="00480A02" w:rsidRDefault="001E737F" w:rsidP="00480A02">
      <w:pPr>
        <w:spacing w:after="0" w:line="240" w:lineRule="auto"/>
        <w:ind w:firstLine="709"/>
        <w:jc w:val="both"/>
        <w:rPr>
          <w:rFonts w:ascii="Times New Roman" w:hAnsi="Times New Roman" w:cs="Times New Roman"/>
          <w:iCs/>
          <w:sz w:val="24"/>
          <w:szCs w:val="24"/>
        </w:rPr>
      </w:pPr>
      <w:r w:rsidRPr="00480A02">
        <w:rPr>
          <w:rFonts w:ascii="Times New Roman" w:hAnsi="Times New Roman" w:cs="Times New Roman"/>
          <w:sz w:val="24"/>
          <w:szCs w:val="24"/>
        </w:rPr>
        <w:t xml:space="preserve">Неспособность обучающегося с ЗПР полноценно освоить отдельный предмет в структуре АООП НОО не должна служить препятствием для выбора или продолжения освоения варианта 7.2 АООП НОО, поскольку у данной категории обучающихся может </w:t>
      </w:r>
      <w:r w:rsidRPr="00480A02">
        <w:rPr>
          <w:rFonts w:ascii="Times New Roman" w:hAnsi="Times New Roman" w:cs="Times New Roman"/>
          <w:color w:val="auto"/>
          <w:sz w:val="24"/>
          <w:szCs w:val="24"/>
        </w:rPr>
        <w:t>быть специфическое расстройство чтения, письма, арифметических навыков (дислексия, дисграфия, дискалькулия), а так</w:t>
      </w:r>
      <w:r w:rsidRPr="00480A02">
        <w:rPr>
          <w:rFonts w:ascii="Times New Roman" w:hAnsi="Times New Roman" w:cs="Times New Roman"/>
          <w:sz w:val="24"/>
          <w:szCs w:val="24"/>
        </w:rPr>
        <w:t xml:space="preserve"> же выраженные нарушения внимания и работоспособности, нарушения со стороны двигательной сферы, препятствующие освоению программы в полном объеме. </w:t>
      </w:r>
      <w:r w:rsidRPr="00480A02">
        <w:rPr>
          <w:rFonts w:ascii="Times New Roman" w:hAnsi="Times New Roman" w:cs="Times New Roman"/>
          <w:iCs/>
          <w:sz w:val="24"/>
          <w:szCs w:val="24"/>
        </w:rPr>
        <w:t xml:space="preserve">При возникновении трудностей в освоении обучающимся с ЗПР содержания АООП НОО </w:t>
      </w:r>
      <w:r w:rsidRPr="00480A02">
        <w:rPr>
          <w:rFonts w:ascii="Times New Roman" w:hAnsi="Times New Roman" w:cs="Times New Roman"/>
          <w:sz w:val="24"/>
          <w:szCs w:val="24"/>
        </w:rPr>
        <w:t xml:space="preserve">специалисты, осуществляющие его </w:t>
      </w:r>
      <w:r w:rsidRPr="00480A02">
        <w:rPr>
          <w:rFonts w:ascii="Times New Roman" w:hAnsi="Times New Roman" w:cs="Times New Roman"/>
          <w:iCs/>
          <w:sz w:val="24"/>
          <w:szCs w:val="24"/>
        </w:rPr>
        <w:t>психолого-педагогическое сопровождение</w:t>
      </w:r>
      <w:r w:rsidRPr="00480A02">
        <w:rPr>
          <w:rFonts w:ascii="Times New Roman" w:hAnsi="Times New Roman" w:cs="Times New Roman"/>
          <w:sz w:val="24"/>
          <w:szCs w:val="24"/>
        </w:rPr>
        <w:t xml:space="preserve">, </w:t>
      </w:r>
      <w:r w:rsidRPr="00480A02">
        <w:rPr>
          <w:rFonts w:ascii="Times New Roman" w:hAnsi="Times New Roman" w:cs="Times New Roman"/>
          <w:iCs/>
          <w:sz w:val="24"/>
          <w:szCs w:val="24"/>
        </w:rPr>
        <w:t>должны оперативно дополнить структуру Программы коррекционной работы соответствующим направлением работы.</w:t>
      </w:r>
    </w:p>
    <w:p w:rsidR="001E737F" w:rsidRPr="00480A02" w:rsidRDefault="001E737F" w:rsidP="00480A02">
      <w:pPr>
        <w:spacing w:after="0" w:line="240" w:lineRule="auto"/>
        <w:ind w:firstLine="709"/>
        <w:jc w:val="both"/>
        <w:rPr>
          <w:rFonts w:ascii="Times New Roman" w:hAnsi="Times New Roman" w:cs="Times New Roman"/>
          <w:bCs/>
          <w:sz w:val="24"/>
          <w:szCs w:val="24"/>
        </w:rPr>
      </w:pPr>
      <w:r w:rsidRPr="00480A02">
        <w:rPr>
          <w:rFonts w:ascii="Times New Roman" w:hAnsi="Times New Roman" w:cs="Times New Roman"/>
          <w:sz w:val="24"/>
          <w:szCs w:val="24"/>
        </w:rPr>
        <w:t xml:space="preserve">В случае появления стойких затруднений в ходе обучения и/или взаимодействия со сверстниками обучающийся с ЗПР направляется на комплексное обследование в ПМПК с целью выработки рекомендаций родителям и специалистам по его дальнейшему обучению и необходимости </w:t>
      </w:r>
      <w:r w:rsidRPr="00480A02">
        <w:rPr>
          <w:rFonts w:ascii="Times New Roman" w:hAnsi="Times New Roman" w:cs="Times New Roman"/>
          <w:iCs/>
          <w:sz w:val="24"/>
          <w:szCs w:val="24"/>
        </w:rPr>
        <w:t xml:space="preserve">перевода на обучение </w:t>
      </w:r>
      <w:r w:rsidRPr="00480A02">
        <w:rPr>
          <w:rFonts w:ascii="Times New Roman" w:hAnsi="Times New Roman" w:cs="Times New Roman"/>
          <w:sz w:val="24"/>
          <w:szCs w:val="24"/>
        </w:rPr>
        <w:t>по индивидуальному учебному плану с учетом его особенностей и образовательных потребностей.</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bCs/>
          <w:sz w:val="24"/>
          <w:szCs w:val="24"/>
        </w:rPr>
        <w:t xml:space="preserve">Общий подход к оценке знаний и </w:t>
      </w:r>
      <w:r w:rsidRPr="00480A02">
        <w:rPr>
          <w:rFonts w:ascii="Times New Roman" w:hAnsi="Times New Roman" w:cs="Times New Roman"/>
          <w:bCs/>
          <w:color w:val="auto"/>
          <w:sz w:val="24"/>
          <w:szCs w:val="24"/>
        </w:rPr>
        <w:t>умений, составляющихпредметные результаты освоения АООП НОО (вариант 7.2), п</w:t>
      </w:r>
      <w:r w:rsidRPr="00480A02">
        <w:rPr>
          <w:rFonts w:ascii="Times New Roman" w:hAnsi="Times New Roman" w:cs="Times New Roman"/>
          <w:bCs/>
          <w:sz w:val="24"/>
          <w:szCs w:val="24"/>
        </w:rPr>
        <w:t xml:space="preserve">редлагается в целом сохранить в его традиционном виде. </w:t>
      </w:r>
      <w:r w:rsidRPr="00480A02">
        <w:rPr>
          <w:rFonts w:ascii="Times New Roman" w:hAnsi="Times New Roman" w:cs="Times New Roman"/>
          <w:sz w:val="24"/>
          <w:szCs w:val="24"/>
        </w:rPr>
        <w:t xml:space="preserve">При этом, обучающийся с ЗПР имеет право на прохождение текущей, промежуточной и государственной итоговой аттестации в иных формах, что может потребовать внесения изменений в их процедуру в соответствии с особыми образовательными потребностями обучающихся с ЗПР и связанными с ними объективными трудностями. Текущая, промежуточная и итоговая аттестация на </w:t>
      </w:r>
      <w:r w:rsidR="00C45C41">
        <w:rPr>
          <w:rFonts w:ascii="Times New Roman" w:hAnsi="Times New Roman" w:cs="Times New Roman"/>
          <w:sz w:val="24"/>
          <w:szCs w:val="24"/>
        </w:rPr>
        <w:t>уровне</w:t>
      </w:r>
      <w:r w:rsidRPr="00480A02">
        <w:rPr>
          <w:rFonts w:ascii="Times New Roman" w:hAnsi="Times New Roman" w:cs="Times New Roman"/>
          <w:sz w:val="24"/>
          <w:szCs w:val="24"/>
        </w:rPr>
        <w:t xml:space="preserve">начального общего образования должна проводиться с учетом возможных специфических </w:t>
      </w:r>
      <w:r w:rsidRPr="00480A02">
        <w:rPr>
          <w:rFonts w:ascii="Times New Roman" w:hAnsi="Times New Roman" w:cs="Times New Roman"/>
          <w:sz w:val="24"/>
          <w:szCs w:val="24"/>
        </w:rPr>
        <w:lastRenderedPageBreak/>
        <w:t>трудностей ребенка с ЗПР в овладении письмом, чтением или счетом, что не должно являться основанием для смены варианта АООП НОО обучающихся с ЗПР. Вывод об успешности овладения содержанием образовательной программы должен делаться на основании положительной индивидуальной динамики.</w:t>
      </w:r>
    </w:p>
    <w:p w:rsidR="001E737F" w:rsidRPr="00480A02" w:rsidRDefault="001E737F" w:rsidP="00480A02">
      <w:pPr>
        <w:pStyle w:val="14TexstOSNOVA1012"/>
        <w:spacing w:line="240" w:lineRule="auto"/>
        <w:ind w:firstLine="709"/>
        <w:rPr>
          <w:rFonts w:ascii="Times New Roman" w:hAnsi="Times New Roman" w:cs="Times New Roman"/>
          <w:sz w:val="24"/>
          <w:szCs w:val="24"/>
        </w:rPr>
      </w:pPr>
      <w:r w:rsidRPr="00480A02">
        <w:rPr>
          <w:rFonts w:ascii="Times New Roman" w:hAnsi="Times New Roman" w:cs="Times New Roman"/>
          <w:sz w:val="24"/>
          <w:szCs w:val="24"/>
        </w:rPr>
        <w:t>Обучающиеся, не ликвидировавшие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обучение по другому варианту АООП НОО в соответствии с рекомендациями ПМПК, либо на обучение по индивидуальному учебному плану.</w:t>
      </w:r>
    </w:p>
    <w:p w:rsidR="001E737F" w:rsidRPr="00480A02" w:rsidRDefault="001E737F" w:rsidP="007E6057">
      <w:pPr>
        <w:pStyle w:val="14TexstOSNOVA1012"/>
        <w:numPr>
          <w:ilvl w:val="2"/>
          <w:numId w:val="33"/>
        </w:numPr>
        <w:spacing w:line="240" w:lineRule="auto"/>
        <w:rPr>
          <w:rFonts w:ascii="Times New Roman" w:hAnsi="Times New Roman" w:cs="Times New Roman"/>
          <w:b/>
          <w:color w:val="auto"/>
          <w:sz w:val="24"/>
          <w:szCs w:val="24"/>
        </w:rPr>
      </w:pPr>
      <w:r w:rsidRPr="00480A02">
        <w:rPr>
          <w:rFonts w:ascii="Times New Roman" w:hAnsi="Times New Roman" w:cs="Times New Roman"/>
          <w:b/>
          <w:color w:val="auto"/>
          <w:sz w:val="24"/>
          <w:szCs w:val="24"/>
        </w:rPr>
        <w:t>Психолого-педагогическая характеристика обучающихся с ЗПР</w:t>
      </w:r>
    </w:p>
    <w:p w:rsidR="001E737F" w:rsidRPr="00480A02" w:rsidRDefault="001E737F" w:rsidP="00480A02">
      <w:pPr>
        <w:pStyle w:val="14TexstOSNOVA1012"/>
        <w:spacing w:line="240" w:lineRule="auto"/>
        <w:ind w:firstLine="709"/>
        <w:rPr>
          <w:rFonts w:ascii="Times New Roman" w:hAnsi="Times New Roman" w:cs="Times New Roman"/>
          <w:color w:val="auto"/>
          <w:sz w:val="24"/>
          <w:szCs w:val="24"/>
        </w:rPr>
      </w:pPr>
      <w:r w:rsidRPr="00480A02">
        <w:rPr>
          <w:rFonts w:ascii="Times New Roman" w:hAnsi="Times New Roman" w:cs="Times New Roman"/>
          <w:b/>
          <w:color w:val="auto"/>
          <w:sz w:val="24"/>
          <w:szCs w:val="24"/>
        </w:rPr>
        <w:t>Обучающиеся с ЗПР</w:t>
      </w:r>
      <w:r w:rsidRPr="00480A02">
        <w:rPr>
          <w:rFonts w:ascii="Times New Roman" w:hAnsi="Times New Roman" w:cs="Times New Roman"/>
          <w:color w:val="auto"/>
          <w:sz w:val="24"/>
          <w:szCs w:val="24"/>
        </w:rPr>
        <w:t>—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bCs/>
          <w:iCs/>
          <w:sz w:val="24"/>
          <w:szCs w:val="24"/>
        </w:rPr>
        <w:t xml:space="preserve">Категория обучающихся с </w:t>
      </w:r>
      <w:r w:rsidRPr="00480A02">
        <w:rPr>
          <w:rFonts w:ascii="Times New Roman" w:hAnsi="Times New Roman" w:cs="Times New Roman"/>
          <w:sz w:val="24"/>
          <w:szCs w:val="24"/>
        </w:rPr>
        <w:t>ЗПР –</w:t>
      </w:r>
      <w:r w:rsidRPr="00480A02">
        <w:rPr>
          <w:rFonts w:ascii="Times New Roman" w:hAnsi="Times New Roman" w:cs="Times New Roman"/>
          <w:bCs/>
          <w:sz w:val="24"/>
          <w:szCs w:val="24"/>
        </w:rPr>
        <w:t xml:space="preserve"> наиболее многочисленная среди детей с ограниченными возможностями здоровья (ОВЗ) и неоднородная по составу группа школьников.</w:t>
      </w:r>
      <w:r w:rsidRPr="00480A02">
        <w:rPr>
          <w:rFonts w:ascii="Times New Roman" w:hAnsi="Times New Roman" w:cs="Times New Roman"/>
          <w:sz w:val="24"/>
          <w:szCs w:val="24"/>
        </w:rPr>
        <w:t xml:space="preserve">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1E737F" w:rsidRPr="00480A02" w:rsidRDefault="001E737F" w:rsidP="00480A02">
      <w:pPr>
        <w:pStyle w:val="14TexstOSNOVA1012"/>
        <w:spacing w:line="240" w:lineRule="auto"/>
        <w:ind w:firstLine="709"/>
        <w:rPr>
          <w:rFonts w:ascii="Times New Roman" w:hAnsi="Times New Roman" w:cs="Times New Roman"/>
          <w:color w:val="auto"/>
          <w:sz w:val="24"/>
          <w:szCs w:val="24"/>
        </w:rPr>
      </w:pPr>
      <w:r w:rsidRPr="00480A02">
        <w:rPr>
          <w:rFonts w:ascii="Times New Roman" w:hAnsi="Times New Roman" w:cs="Times New Roman"/>
          <w:color w:val="auto"/>
          <w:sz w:val="24"/>
          <w:szCs w:val="24"/>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1E737F" w:rsidRPr="00480A02" w:rsidRDefault="001E737F" w:rsidP="00480A02">
      <w:pPr>
        <w:pStyle w:val="14TexstOSNOVA1012"/>
        <w:spacing w:line="240" w:lineRule="auto"/>
        <w:ind w:firstLine="709"/>
        <w:rPr>
          <w:rFonts w:ascii="Times New Roman" w:hAnsi="Times New Roman" w:cs="Times New Roman"/>
          <w:color w:val="auto"/>
          <w:sz w:val="24"/>
          <w:szCs w:val="24"/>
        </w:rPr>
      </w:pPr>
      <w:r w:rsidRPr="00480A02">
        <w:rPr>
          <w:rFonts w:ascii="Times New Roman" w:hAnsi="Times New Roman" w:cs="Times New Roman"/>
          <w:color w:val="auto"/>
          <w:sz w:val="24"/>
          <w:szCs w:val="24"/>
        </w:rPr>
        <w:t xml:space="preserve">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w:t>
      </w:r>
    </w:p>
    <w:p w:rsidR="001E737F" w:rsidRPr="00480A02" w:rsidRDefault="001E737F" w:rsidP="00480A02">
      <w:pPr>
        <w:widowControl w:val="0"/>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 xml:space="preserve">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w:t>
      </w:r>
      <w:r w:rsidRPr="00480A02">
        <w:rPr>
          <w:rFonts w:ascii="Times New Roman" w:hAnsi="Times New Roman" w:cs="Times New Roman"/>
          <w:color w:val="auto"/>
          <w:sz w:val="24"/>
          <w:szCs w:val="24"/>
        </w:rPr>
        <w:t>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неспособностью обучающегося к освоению образования, сопоставимого по срокам с образованием здоровых сверстников</w:t>
      </w:r>
      <w:r w:rsidRPr="00480A02">
        <w:rPr>
          <w:rFonts w:ascii="Times New Roman" w:hAnsi="Times New Roman" w:cs="Times New Roman"/>
          <w:sz w:val="24"/>
          <w:szCs w:val="24"/>
        </w:rPr>
        <w:t>.</w:t>
      </w:r>
    </w:p>
    <w:p w:rsidR="001E737F" w:rsidRPr="00480A02" w:rsidRDefault="001E737F" w:rsidP="00480A02">
      <w:pPr>
        <w:pStyle w:val="14TexstOSNOVA1012"/>
        <w:spacing w:line="240" w:lineRule="auto"/>
        <w:ind w:firstLine="709"/>
        <w:rPr>
          <w:rFonts w:ascii="Times New Roman" w:hAnsi="Times New Roman" w:cs="Times New Roman"/>
          <w:color w:val="auto"/>
          <w:sz w:val="24"/>
          <w:szCs w:val="24"/>
        </w:rPr>
      </w:pPr>
      <w:r w:rsidRPr="00480A02">
        <w:rPr>
          <w:rFonts w:ascii="Times New Roman" w:hAnsi="Times New Roman" w:cs="Times New Roman"/>
          <w:color w:val="auto"/>
          <w:sz w:val="24"/>
          <w:szCs w:val="24"/>
        </w:rPr>
        <w:t>Дифференциация образовательных программ начального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Общие ориентиры для рекомендации обучения по АООП НОО (вариант 7.2) могут быть представлены следующим образом.</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 xml:space="preserve">АООП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 </w:t>
      </w:r>
      <w:r w:rsidRPr="00480A02">
        <w:rPr>
          <w:rFonts w:ascii="Times New Roman" w:hAnsi="Times New Roman" w:cs="Times New Roman"/>
          <w:sz w:val="24"/>
          <w:szCs w:val="24"/>
        </w:rPr>
        <w:lastRenderedPageBreak/>
        <w:t>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 неадаптивность поведения, связанная как с недостаточным пониманием социальных норм, так и с нарушением эмоциональной регуляции, гиперактивностью.</w:t>
      </w:r>
    </w:p>
    <w:p w:rsidR="001E737F" w:rsidRPr="009C4ADB" w:rsidRDefault="001E737F" w:rsidP="007E6057">
      <w:pPr>
        <w:pStyle w:val="afc"/>
        <w:numPr>
          <w:ilvl w:val="2"/>
          <w:numId w:val="33"/>
        </w:numPr>
        <w:rPr>
          <w:rFonts w:ascii="Times New Roman" w:hAnsi="Times New Roman"/>
          <w:b/>
          <w:sz w:val="24"/>
          <w:szCs w:val="24"/>
        </w:rPr>
      </w:pPr>
      <w:r w:rsidRPr="009C4ADB">
        <w:rPr>
          <w:rFonts w:ascii="Times New Roman" w:hAnsi="Times New Roman"/>
          <w:b/>
          <w:sz w:val="24"/>
          <w:szCs w:val="24"/>
        </w:rPr>
        <w:t>Особые образовательные потребности обучающихся с ЗПР</w:t>
      </w:r>
    </w:p>
    <w:p w:rsidR="001E737F" w:rsidRPr="00480A02" w:rsidRDefault="001E737F" w:rsidP="00480A02">
      <w:pPr>
        <w:pStyle w:val="14TexstOSNOVA1012"/>
        <w:spacing w:line="240" w:lineRule="auto"/>
        <w:ind w:firstLine="709"/>
        <w:rPr>
          <w:rFonts w:ascii="Times New Roman" w:hAnsi="Times New Roman" w:cs="Times New Roman"/>
          <w:b/>
          <w:caps/>
          <w:color w:val="auto"/>
          <w:sz w:val="24"/>
          <w:szCs w:val="24"/>
          <w:shd w:val="clear" w:color="auto" w:fill="FFFFFF"/>
        </w:rPr>
      </w:pPr>
      <w:r w:rsidRPr="00480A02">
        <w:rPr>
          <w:rFonts w:ascii="Times New Roman" w:hAnsi="Times New Roman" w:cs="Times New Roman"/>
          <w:color w:val="auto"/>
          <w:sz w:val="24"/>
          <w:szCs w:val="24"/>
        </w:rPr>
        <w:t xml:space="preserve">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w:t>
      </w:r>
      <w:r w:rsidRPr="00480A02">
        <w:rPr>
          <w:rFonts w:ascii="Times New Roman" w:hAnsi="Times New Roman" w:cs="Times New Roman"/>
          <w:color w:val="auto"/>
          <w:sz w:val="24"/>
          <w:szCs w:val="24"/>
          <w:shd w:val="clear" w:color="auto" w:fill="FFFFFF"/>
        </w:rPr>
        <w:t xml:space="preserve">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 </w:t>
      </w:r>
    </w:p>
    <w:p w:rsidR="001E737F" w:rsidRPr="00EF33BF" w:rsidRDefault="001E737F" w:rsidP="00480A02">
      <w:pPr>
        <w:pStyle w:val="09PodZAG"/>
        <w:widowControl w:val="0"/>
        <w:spacing w:after="0" w:line="240" w:lineRule="auto"/>
        <w:ind w:firstLine="709"/>
        <w:jc w:val="both"/>
        <w:rPr>
          <w:rFonts w:ascii="Times New Roman" w:hAnsi="Times New Roman" w:cs="Times New Roman"/>
          <w:caps w:val="0"/>
          <w:color w:val="auto"/>
          <w:sz w:val="24"/>
          <w:szCs w:val="24"/>
          <w:shd w:val="clear" w:color="auto" w:fill="FFFFFF"/>
        </w:rPr>
      </w:pPr>
      <w:r w:rsidRPr="00EF33BF">
        <w:rPr>
          <w:rFonts w:ascii="Times New Roman" w:hAnsi="Times New Roman" w:cs="Times New Roman"/>
          <w:caps w:val="0"/>
          <w:color w:val="auto"/>
          <w:sz w:val="24"/>
          <w:szCs w:val="24"/>
          <w:shd w:val="clear" w:color="auto" w:fill="FFFFFF"/>
        </w:rPr>
        <w:t xml:space="preserve">К общим потребностям относятся: </w:t>
      </w:r>
    </w:p>
    <w:p w:rsidR="001E737F" w:rsidRPr="00480A02" w:rsidRDefault="001E737F" w:rsidP="00D2569B">
      <w:pPr>
        <w:pStyle w:val="p4"/>
        <w:numPr>
          <w:ilvl w:val="0"/>
          <w:numId w:val="4"/>
        </w:numPr>
        <w:spacing w:before="0" w:beforeAutospacing="0" w:after="0" w:afterAutospacing="0"/>
        <w:ind w:left="0" w:firstLine="709"/>
        <w:jc w:val="both"/>
      </w:pPr>
      <w:r w:rsidRPr="00480A02">
        <w:t>получение специальной помощи средствами образования сразу же после выявления первичного нарушения развития;</w:t>
      </w:r>
    </w:p>
    <w:p w:rsidR="001E737F" w:rsidRPr="00480A02" w:rsidRDefault="001E737F" w:rsidP="00D2569B">
      <w:pPr>
        <w:pStyle w:val="p4"/>
        <w:numPr>
          <w:ilvl w:val="0"/>
          <w:numId w:val="4"/>
        </w:numPr>
        <w:tabs>
          <w:tab w:val="left" w:pos="1021"/>
        </w:tabs>
        <w:spacing w:before="0" w:beforeAutospacing="0" w:after="0" w:afterAutospacing="0"/>
        <w:ind w:left="0" w:firstLine="709"/>
        <w:jc w:val="both"/>
      </w:pPr>
      <w:r w:rsidRPr="00480A02">
        <w:t>выделение пропедевтического периода в образовании, обеспечивающего преемственность между дошкольным и школьным этапами;</w:t>
      </w:r>
    </w:p>
    <w:p w:rsidR="001E737F" w:rsidRPr="00480A02" w:rsidRDefault="001E737F" w:rsidP="00D2569B">
      <w:pPr>
        <w:pStyle w:val="p4"/>
        <w:numPr>
          <w:ilvl w:val="0"/>
          <w:numId w:val="4"/>
        </w:numPr>
        <w:tabs>
          <w:tab w:val="left" w:pos="1021"/>
        </w:tabs>
        <w:spacing w:before="0" w:beforeAutospacing="0" w:after="0" w:afterAutospacing="0"/>
        <w:ind w:left="0" w:firstLine="709"/>
        <w:jc w:val="both"/>
      </w:pPr>
      <w:r w:rsidRPr="00480A02">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1E737F" w:rsidRPr="00480A02" w:rsidRDefault="001E737F" w:rsidP="00D2569B">
      <w:pPr>
        <w:pStyle w:val="p4"/>
        <w:numPr>
          <w:ilvl w:val="0"/>
          <w:numId w:val="4"/>
        </w:numPr>
        <w:tabs>
          <w:tab w:val="left" w:pos="1021"/>
        </w:tabs>
        <w:spacing w:before="0" w:beforeAutospacing="0" w:after="0" w:afterAutospacing="0"/>
        <w:ind w:left="0" w:firstLine="709"/>
        <w:jc w:val="both"/>
      </w:pPr>
      <w:r w:rsidRPr="00480A02">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1E737F" w:rsidRPr="00480A02" w:rsidRDefault="001E737F" w:rsidP="00480A02">
      <w:pPr>
        <w:pStyle w:val="p4"/>
        <w:spacing w:before="0" w:beforeAutospacing="0" w:after="0" w:afterAutospacing="0"/>
        <w:ind w:firstLine="709"/>
        <w:jc w:val="both"/>
      </w:pPr>
      <w:r w:rsidRPr="00480A02">
        <w:rPr>
          <w:rStyle w:val="s1"/>
        </w:rPr>
        <w:sym w:font="Symbol" w:char="F0B7"/>
      </w:r>
      <w:r w:rsidRPr="00480A02">
        <w:rPr>
          <w:rStyle w:val="s1"/>
        </w:rPr>
        <w:t> </w:t>
      </w:r>
      <w:r w:rsidRPr="00480A02">
        <w:t>психологическое сопровождение, оптимизирующее взаимодействие ребенка с педагогами и соучениками; </w:t>
      </w:r>
    </w:p>
    <w:p w:rsidR="001E737F" w:rsidRPr="00480A02" w:rsidRDefault="001E737F" w:rsidP="00480A02">
      <w:pPr>
        <w:pStyle w:val="p4"/>
        <w:spacing w:before="0" w:beforeAutospacing="0" w:after="0" w:afterAutospacing="0"/>
        <w:ind w:firstLine="709"/>
        <w:jc w:val="both"/>
      </w:pPr>
      <w:r w:rsidRPr="00480A02">
        <w:rPr>
          <w:rStyle w:val="s1"/>
        </w:rPr>
        <w:sym w:font="Symbol" w:char="F0B7"/>
      </w:r>
      <w:r w:rsidRPr="00480A02">
        <w:rPr>
          <w:rStyle w:val="s1"/>
        </w:rPr>
        <w:t> </w:t>
      </w:r>
      <w:r w:rsidRPr="00480A02">
        <w:t>психологическое сопровождение, направленное на установление взаимодействия семьи и образовательной организации;</w:t>
      </w:r>
    </w:p>
    <w:p w:rsidR="001E737F" w:rsidRPr="00480A02" w:rsidRDefault="001E737F" w:rsidP="00480A02">
      <w:pPr>
        <w:pStyle w:val="p4"/>
        <w:spacing w:before="0" w:beforeAutospacing="0" w:after="0" w:afterAutospacing="0"/>
        <w:ind w:firstLine="709"/>
        <w:jc w:val="both"/>
      </w:pPr>
      <w:r w:rsidRPr="00480A02">
        <w:rPr>
          <w:rStyle w:val="s1"/>
        </w:rPr>
        <w:sym w:font="Symbol" w:char="F0B7"/>
      </w:r>
      <w:r w:rsidRPr="00480A02">
        <w:rPr>
          <w:rStyle w:val="s1"/>
        </w:rPr>
        <w:t> </w:t>
      </w:r>
      <w:r w:rsidRPr="00480A02">
        <w:t>постепенное расширение образовательного пространства, выходящего за пределы образовательной организации.</w:t>
      </w:r>
    </w:p>
    <w:p w:rsidR="001E737F" w:rsidRPr="00480A02" w:rsidRDefault="001E737F" w:rsidP="00480A02">
      <w:pPr>
        <w:pStyle w:val="p4"/>
        <w:spacing w:before="0" w:beforeAutospacing="0" w:after="0" w:afterAutospacing="0"/>
        <w:ind w:firstLine="709"/>
        <w:jc w:val="both"/>
        <w:rPr>
          <w:b/>
        </w:rPr>
      </w:pPr>
      <w:r w:rsidRPr="00480A02">
        <w:rPr>
          <w:b/>
          <w:shd w:val="clear" w:color="auto" w:fill="FFFFFF"/>
        </w:rPr>
        <w:t>Для обучающихся с ЗПР, осваивающих АООП НОО (вариант 7.2), характерны следующие специфические образовательные потребности:</w:t>
      </w:r>
    </w:p>
    <w:p w:rsidR="001E737F" w:rsidRPr="00480A02" w:rsidRDefault="001E737F" w:rsidP="00480A02">
      <w:pPr>
        <w:pStyle w:val="p4"/>
        <w:spacing w:before="0" w:beforeAutospacing="0" w:after="0" w:afterAutospacing="0"/>
        <w:ind w:firstLine="709"/>
        <w:jc w:val="both"/>
      </w:pPr>
      <w:r w:rsidRPr="00480A02">
        <w:rPr>
          <w:rStyle w:val="s1"/>
        </w:rPr>
        <w:sym w:font="Symbol" w:char="F0B7"/>
      </w:r>
      <w:r w:rsidRPr="00480A02">
        <w:rPr>
          <w:rStyle w:val="s1"/>
        </w:rPr>
        <w:t> </w:t>
      </w:r>
      <w:r w:rsidRPr="00480A02">
        <w:t>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w:t>
      </w:r>
    </w:p>
    <w:p w:rsidR="001E737F" w:rsidRPr="00480A02" w:rsidRDefault="001E737F" w:rsidP="00480A02">
      <w:pPr>
        <w:pStyle w:val="p4"/>
        <w:spacing w:before="0" w:beforeAutospacing="0" w:after="0" w:afterAutospacing="0"/>
        <w:ind w:firstLine="709"/>
        <w:jc w:val="both"/>
      </w:pPr>
      <w:r w:rsidRPr="00480A02">
        <w:rPr>
          <w:rStyle w:val="s1"/>
        </w:rPr>
        <w:sym w:font="Symbol" w:char="F0B7"/>
      </w:r>
      <w:r w:rsidRPr="00480A02">
        <w:rPr>
          <w:rStyle w:val="s1"/>
        </w:rPr>
        <w:t> </w:t>
      </w:r>
      <w:r w:rsidRPr="00480A02">
        <w:t xml:space="preserve">увеличение сроков освоения АООП НОО </w:t>
      </w:r>
      <w:r w:rsidRPr="00DC6EC0">
        <w:rPr>
          <w:color w:val="FF0000"/>
        </w:rPr>
        <w:t>до 5 лет;</w:t>
      </w:r>
    </w:p>
    <w:p w:rsidR="001E737F" w:rsidRPr="00480A02" w:rsidRDefault="001E737F" w:rsidP="00480A02">
      <w:pPr>
        <w:pStyle w:val="p4"/>
        <w:spacing w:before="0" w:beforeAutospacing="0" w:after="0" w:afterAutospacing="0"/>
        <w:ind w:firstLine="709"/>
        <w:jc w:val="both"/>
      </w:pPr>
      <w:r w:rsidRPr="00480A02">
        <w:rPr>
          <w:rStyle w:val="s1"/>
        </w:rPr>
        <w:sym w:font="Symbol" w:char="F0B7"/>
      </w:r>
      <w:r w:rsidRPr="00480A02">
        <w:rPr>
          <w:rStyle w:val="s1"/>
        </w:rPr>
        <w:t> </w:t>
      </w:r>
      <w:r w:rsidRPr="00480A02">
        <w:t>гибкое варьирование организации процесса обучения путем расширения/сокращения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1E737F" w:rsidRPr="00480A02" w:rsidRDefault="001E737F" w:rsidP="00480A02">
      <w:pPr>
        <w:pStyle w:val="p4"/>
        <w:spacing w:before="0" w:beforeAutospacing="0" w:after="0" w:afterAutospacing="0"/>
        <w:ind w:firstLine="709"/>
        <w:jc w:val="both"/>
      </w:pPr>
      <w:r w:rsidRPr="00480A02">
        <w:rPr>
          <w:rStyle w:val="s1"/>
        </w:rPr>
        <w:sym w:font="Symbol" w:char="F0B7"/>
      </w:r>
      <w:r w:rsidRPr="00480A02">
        <w:rPr>
          <w:rStyle w:val="s1"/>
        </w:rPr>
        <w:t> </w:t>
      </w:r>
      <w:r w:rsidRPr="00480A02">
        <w:t>упрощение системы учебно-познавательных задач, решаемых в процессе образования;</w:t>
      </w:r>
    </w:p>
    <w:p w:rsidR="001E737F" w:rsidRPr="00480A02" w:rsidRDefault="001E737F" w:rsidP="00480A02">
      <w:pPr>
        <w:pStyle w:val="p4"/>
        <w:spacing w:before="0" w:beforeAutospacing="0" w:after="0" w:afterAutospacing="0"/>
        <w:ind w:firstLine="709"/>
        <w:jc w:val="both"/>
      </w:pPr>
      <w:r w:rsidRPr="00480A02">
        <w:rPr>
          <w:rStyle w:val="s1"/>
        </w:rPr>
        <w:sym w:font="Symbol" w:char="F0B7"/>
      </w:r>
      <w:r w:rsidRPr="00480A02">
        <w:rPr>
          <w:rStyle w:val="s1"/>
        </w:rPr>
        <w:t> </w:t>
      </w:r>
      <w:r w:rsidRPr="00480A02">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1E737F" w:rsidRPr="00480A02" w:rsidRDefault="001E737F" w:rsidP="00480A02">
      <w:pPr>
        <w:pStyle w:val="p4"/>
        <w:spacing w:before="0" w:beforeAutospacing="0" w:after="0" w:afterAutospacing="0"/>
        <w:ind w:firstLine="709"/>
        <w:jc w:val="both"/>
      </w:pPr>
      <w:r w:rsidRPr="00480A02">
        <w:rPr>
          <w:rStyle w:val="s1"/>
        </w:rPr>
        <w:sym w:font="Symbol" w:char="F0B7"/>
      </w:r>
      <w:r w:rsidRPr="00480A02">
        <w:rPr>
          <w:rStyle w:val="s1"/>
        </w:rPr>
        <w:t> </w:t>
      </w:r>
      <w:r w:rsidRPr="00480A02">
        <w:t>наглядно-действенный характер содержания образования;</w:t>
      </w:r>
    </w:p>
    <w:p w:rsidR="001E737F" w:rsidRPr="00480A02" w:rsidRDefault="001E737F" w:rsidP="00480A02">
      <w:pPr>
        <w:pStyle w:val="p4"/>
        <w:spacing w:before="0" w:beforeAutospacing="0" w:after="0" w:afterAutospacing="0"/>
        <w:ind w:firstLine="709"/>
        <w:jc w:val="both"/>
      </w:pPr>
      <w:r w:rsidRPr="00480A02">
        <w:rPr>
          <w:rStyle w:val="s1"/>
        </w:rPr>
        <w:sym w:font="Symbol" w:char="F0B7"/>
      </w:r>
      <w:r w:rsidRPr="00480A02">
        <w:rPr>
          <w:rStyle w:val="s1"/>
        </w:rPr>
        <w:t> </w:t>
      </w:r>
      <w:r w:rsidRPr="00480A02">
        <w:t>развитие познавательной деятельности обучающихся с ЗПР как основы компенсации, коррекции и профилактики нарушений;</w:t>
      </w:r>
    </w:p>
    <w:p w:rsidR="001E737F" w:rsidRPr="00480A02" w:rsidRDefault="001E737F" w:rsidP="00480A02">
      <w:pPr>
        <w:pStyle w:val="p4"/>
        <w:spacing w:before="0" w:beforeAutospacing="0" w:after="0" w:afterAutospacing="0"/>
        <w:ind w:firstLine="709"/>
        <w:jc w:val="both"/>
      </w:pPr>
      <w:r w:rsidRPr="00480A02">
        <w:rPr>
          <w:rStyle w:val="s1"/>
        </w:rPr>
        <w:sym w:font="Symbol" w:char="F0B7"/>
      </w:r>
      <w:r w:rsidRPr="00480A02">
        <w:rPr>
          <w:rStyle w:val="s1"/>
        </w:rPr>
        <w:t> </w:t>
      </w:r>
      <w:r w:rsidRPr="00480A02">
        <w:t>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1E737F" w:rsidRPr="00480A02" w:rsidRDefault="001E737F" w:rsidP="00480A02">
      <w:pPr>
        <w:pStyle w:val="p4"/>
        <w:spacing w:before="0" w:beforeAutospacing="0" w:after="0" w:afterAutospacing="0"/>
        <w:ind w:firstLine="709"/>
        <w:jc w:val="both"/>
      </w:pPr>
      <w:r w:rsidRPr="00480A02">
        <w:rPr>
          <w:rStyle w:val="s1"/>
        </w:rPr>
        <w:sym w:font="Symbol" w:char="F0B7"/>
      </w:r>
      <w:r w:rsidRPr="00480A02">
        <w:rPr>
          <w:rStyle w:val="s1"/>
        </w:rPr>
        <w:t> </w:t>
      </w:r>
      <w:r w:rsidRPr="00480A02">
        <w:t>постоянная помощь в осмыслении и расширении контекста усваиваемых знаний, в закреплении и совершенствовании освоенных умений;</w:t>
      </w:r>
    </w:p>
    <w:p w:rsidR="001E737F" w:rsidRPr="00480A02" w:rsidRDefault="001E737F" w:rsidP="00480A02">
      <w:pPr>
        <w:pStyle w:val="p4"/>
        <w:spacing w:before="0" w:beforeAutospacing="0" w:after="0" w:afterAutospacing="0"/>
        <w:ind w:firstLine="709"/>
        <w:jc w:val="both"/>
      </w:pPr>
      <w:r w:rsidRPr="00480A02">
        <w:rPr>
          <w:rStyle w:val="s1"/>
        </w:rPr>
        <w:lastRenderedPageBreak/>
        <w:sym w:font="Symbol" w:char="F0B7"/>
      </w:r>
      <w:r w:rsidRPr="00480A02">
        <w:rPr>
          <w:rStyle w:val="s1"/>
        </w:rPr>
        <w:t> </w:t>
      </w:r>
      <w:r w:rsidRPr="00480A02">
        <w:t xml:space="preserve"> специальное обучение «переносу» сформированных знаний и умений в новые ситуации взаимодействия с действительностью;</w:t>
      </w:r>
    </w:p>
    <w:p w:rsidR="001E737F" w:rsidRPr="00480A02" w:rsidRDefault="001E737F" w:rsidP="00480A02">
      <w:pPr>
        <w:pStyle w:val="p4"/>
        <w:spacing w:before="0" w:beforeAutospacing="0" w:after="0" w:afterAutospacing="0"/>
        <w:ind w:firstLine="709"/>
        <w:jc w:val="both"/>
      </w:pPr>
      <w:r w:rsidRPr="00480A02">
        <w:rPr>
          <w:rStyle w:val="s1"/>
        </w:rPr>
        <w:sym w:font="Symbol" w:char="F0B7"/>
      </w:r>
      <w:r w:rsidRPr="00480A02">
        <w:rPr>
          <w:rStyle w:val="s1"/>
        </w:rPr>
        <w:t> </w:t>
      </w:r>
      <w:r w:rsidRPr="00480A02">
        <w:t>необходимость постоянной актуализации знаний, умений и одобряемых обществом норм поведения;</w:t>
      </w:r>
    </w:p>
    <w:p w:rsidR="001E737F" w:rsidRPr="00480A02" w:rsidRDefault="001E737F" w:rsidP="00480A02">
      <w:pPr>
        <w:pStyle w:val="p4"/>
        <w:spacing w:before="0" w:beforeAutospacing="0" w:after="0" w:afterAutospacing="0"/>
        <w:ind w:firstLine="709"/>
        <w:jc w:val="both"/>
      </w:pPr>
      <w:r w:rsidRPr="00480A02">
        <w:rPr>
          <w:rStyle w:val="s1"/>
        </w:rPr>
        <w:sym w:font="Symbol" w:char="F0B7"/>
      </w:r>
      <w:r w:rsidRPr="00480A02">
        <w:rPr>
          <w:rStyle w:val="s1"/>
        </w:rPr>
        <w:t> </w:t>
      </w:r>
      <w:r w:rsidRPr="00480A02">
        <w:t>постоянное стимулирование познавательной активности, побуждение интереса к себе, окружающему предметному и социальному миру;</w:t>
      </w:r>
    </w:p>
    <w:p w:rsidR="001E737F" w:rsidRPr="00480A02" w:rsidRDefault="001E737F" w:rsidP="00480A02">
      <w:pPr>
        <w:pStyle w:val="p4"/>
        <w:spacing w:before="0" w:beforeAutospacing="0" w:after="0" w:afterAutospacing="0"/>
        <w:ind w:firstLine="709"/>
        <w:jc w:val="both"/>
      </w:pPr>
      <w:r w:rsidRPr="00480A02">
        <w:rPr>
          <w:rStyle w:val="s1"/>
        </w:rPr>
        <w:sym w:font="Symbol" w:char="F0B7"/>
      </w:r>
      <w:r w:rsidRPr="00480A02">
        <w:rPr>
          <w:rStyle w:val="s1"/>
        </w:rPr>
        <w:t> </w:t>
      </w:r>
      <w:r w:rsidRPr="00480A02">
        <w:t>использование преимущественно позитивных средств стимуляции деятельности и поведения;</w:t>
      </w:r>
    </w:p>
    <w:p w:rsidR="001E737F" w:rsidRPr="00480A02" w:rsidRDefault="001E737F" w:rsidP="00480A02">
      <w:pPr>
        <w:pStyle w:val="p4"/>
        <w:spacing w:before="0" w:beforeAutospacing="0" w:after="0" w:afterAutospacing="0"/>
        <w:ind w:firstLine="709"/>
        <w:jc w:val="both"/>
      </w:pPr>
      <w:r w:rsidRPr="00480A02">
        <w:rPr>
          <w:rStyle w:val="s1"/>
        </w:rPr>
        <w:sym w:font="Symbol" w:char="F0B7"/>
      </w:r>
      <w:r w:rsidRPr="00480A02">
        <w:rPr>
          <w:rStyle w:val="s1"/>
        </w:rPr>
        <w:t> </w:t>
      </w:r>
      <w:r w:rsidRPr="00480A02">
        <w:t>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rsidR="001E737F" w:rsidRPr="00480A02" w:rsidRDefault="001E737F" w:rsidP="00480A02">
      <w:pPr>
        <w:pStyle w:val="p4"/>
        <w:spacing w:before="0" w:beforeAutospacing="0" w:after="0" w:afterAutospacing="0"/>
        <w:ind w:firstLine="709"/>
        <w:jc w:val="both"/>
      </w:pPr>
      <w:r w:rsidRPr="00480A02">
        <w:rPr>
          <w:rStyle w:val="s1"/>
        </w:rPr>
        <w:sym w:font="Symbol" w:char="F0B7"/>
      </w:r>
      <w:r w:rsidRPr="00480A02">
        <w:rPr>
          <w:rStyle w:val="s1"/>
        </w:rPr>
        <w:t> </w:t>
      </w:r>
      <w:r w:rsidRPr="00480A02">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1E737F" w:rsidRPr="00480A02" w:rsidRDefault="001E737F" w:rsidP="00480A02">
      <w:pPr>
        <w:pStyle w:val="p4"/>
        <w:spacing w:before="0" w:beforeAutospacing="0" w:after="0" w:afterAutospacing="0"/>
        <w:ind w:firstLine="709"/>
        <w:jc w:val="both"/>
      </w:pPr>
      <w:r w:rsidRPr="00480A02">
        <w:rPr>
          <w:rStyle w:val="s1"/>
        </w:rPr>
        <w:sym w:font="Symbol" w:char="F0B7"/>
      </w:r>
      <w:r w:rsidRPr="00480A02">
        <w:rPr>
          <w:rStyle w:val="s1"/>
        </w:rPr>
        <w:t> </w:t>
      </w:r>
      <w:r w:rsidRPr="00480A02">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rsidR="001E737F" w:rsidRPr="00480A02" w:rsidRDefault="001E737F" w:rsidP="00480A02">
      <w:pPr>
        <w:pStyle w:val="p4"/>
        <w:spacing w:before="0" w:beforeAutospacing="0" w:after="0" w:afterAutospacing="0"/>
        <w:ind w:firstLine="709"/>
        <w:jc w:val="both"/>
      </w:pPr>
      <w:r w:rsidRPr="00480A02">
        <w:rPr>
          <w:rStyle w:val="s1"/>
        </w:rPr>
        <w:sym w:font="Symbol" w:char="F0B7"/>
      </w:r>
      <w:r w:rsidRPr="00480A02">
        <w:rPr>
          <w:rStyle w:val="s1"/>
        </w:rPr>
        <w:t> </w:t>
      </w:r>
      <w:r w:rsidRPr="00480A02">
        <w:t>обеспечение взаимодействия семьи и образовательного учреждения (организация сотрудничества с родителями, активизация ресурсов семьи для формирования социально активной позиции, нравственных и общекультурных ценностей).</w:t>
      </w:r>
    </w:p>
    <w:p w:rsidR="001E737F" w:rsidRPr="00480A02" w:rsidRDefault="001E737F" w:rsidP="00480A02">
      <w:pPr>
        <w:pStyle w:val="p4"/>
        <w:spacing w:before="0" w:beforeAutospacing="0" w:after="0" w:afterAutospacing="0"/>
        <w:ind w:firstLine="709"/>
        <w:jc w:val="both"/>
        <w:rPr>
          <w:rStyle w:val="s1"/>
        </w:rPr>
      </w:pPr>
      <w:r w:rsidRPr="00480A02">
        <w:t>Только удовлетворяя особые образовательные потребности обучающегося с ЗПР, можно открыть ему путь к получению качественного образования.</w:t>
      </w:r>
    </w:p>
    <w:p w:rsidR="003259C9" w:rsidRDefault="003259C9" w:rsidP="003259C9">
      <w:pPr>
        <w:suppressAutoHyphens w:val="0"/>
        <w:spacing w:after="0" w:line="240" w:lineRule="auto"/>
        <w:rPr>
          <w:rFonts w:ascii="Times New Roman" w:hAnsi="Times New Roman" w:cs="Times New Roman"/>
          <w:b/>
          <w:color w:val="auto"/>
          <w:sz w:val="24"/>
          <w:szCs w:val="24"/>
        </w:rPr>
      </w:pPr>
      <w:bookmarkStart w:id="4" w:name="_Toc415833126"/>
    </w:p>
    <w:p w:rsidR="001E737F" w:rsidRPr="00480A02" w:rsidRDefault="001E737F" w:rsidP="003259C9">
      <w:pPr>
        <w:suppressAutoHyphens w:val="0"/>
        <w:spacing w:after="0" w:line="240" w:lineRule="auto"/>
        <w:rPr>
          <w:rFonts w:ascii="Times New Roman" w:hAnsi="Times New Roman" w:cs="Times New Roman"/>
          <w:sz w:val="24"/>
          <w:szCs w:val="24"/>
        </w:rPr>
      </w:pPr>
      <w:r w:rsidRPr="00480A02">
        <w:rPr>
          <w:rFonts w:ascii="Times New Roman" w:hAnsi="Times New Roman" w:cs="Times New Roman"/>
          <w:b/>
          <w:color w:val="auto"/>
          <w:sz w:val="24"/>
          <w:szCs w:val="24"/>
        </w:rPr>
        <w:t>1.2.</w:t>
      </w:r>
      <w:r w:rsidRPr="00480A02">
        <w:rPr>
          <w:rFonts w:ascii="Times New Roman" w:hAnsi="Times New Roman" w:cs="Times New Roman"/>
          <w:b/>
          <w:sz w:val="24"/>
          <w:szCs w:val="24"/>
        </w:rPr>
        <w:t xml:space="preserve"> Планируемые результаты освоения обучающимися с задержкой психического развития адаптированной основной общеобразовательной программы начального общего образования</w:t>
      </w:r>
      <w:bookmarkEnd w:id="4"/>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Style w:val="aff"/>
          <w:caps w:val="0"/>
          <w:sz w:val="24"/>
          <w:szCs w:val="24"/>
        </w:rPr>
        <w:t>Планируемые результаты освоения АООП НОО обучающихся с ЗПР (далее — планируемые результаты) являются одним из важнейших механизмов реализации требований ФГОС НОО обучающихся с ОВЗ к результатам обучающихся, освоивших АООП НОО. Они представляют собой</w:t>
      </w:r>
      <w:r w:rsidRPr="00480A02">
        <w:rPr>
          <w:rFonts w:ascii="Times New Roman" w:hAnsi="Times New Roman" w:cs="Times New Roman"/>
          <w:i/>
          <w:sz w:val="24"/>
          <w:szCs w:val="24"/>
        </w:rPr>
        <w:t>систему</w:t>
      </w:r>
      <w:r w:rsidRPr="00480A02">
        <w:rPr>
          <w:rStyle w:val="CenturySchoolbook"/>
          <w:rFonts w:ascii="Times New Roman" w:hAnsi="Times New Roman" w:cs="Times New Roman"/>
          <w:sz w:val="24"/>
          <w:szCs w:val="24"/>
        </w:rPr>
        <w:t xml:space="preserve"> обобщённых личностно ориентированных целей образования,</w:t>
      </w:r>
      <w:r w:rsidRPr="00480A02">
        <w:rPr>
          <w:rFonts w:ascii="Times New Roman" w:hAnsi="Times New Roman" w:cs="Times New Roman"/>
          <w:sz w:val="24"/>
          <w:szCs w:val="24"/>
        </w:rPr>
        <w:t xml:space="preserve">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1E737F" w:rsidRPr="00480A02" w:rsidRDefault="001E737F" w:rsidP="00480A02">
      <w:pPr>
        <w:pStyle w:val="afe"/>
        <w:spacing w:line="240" w:lineRule="auto"/>
        <w:ind w:firstLine="709"/>
        <w:rPr>
          <w:sz w:val="24"/>
          <w:szCs w:val="24"/>
        </w:rPr>
      </w:pPr>
      <w:r w:rsidRPr="00480A02">
        <w:rPr>
          <w:caps w:val="0"/>
          <w:sz w:val="24"/>
          <w:szCs w:val="24"/>
        </w:rPr>
        <w:t>Планируемые результаты:</w:t>
      </w:r>
    </w:p>
    <w:p w:rsidR="001E737F" w:rsidRPr="00480A02" w:rsidRDefault="001E737F" w:rsidP="00480A02">
      <w:pPr>
        <w:pStyle w:val="afe"/>
        <w:spacing w:line="240" w:lineRule="auto"/>
        <w:ind w:firstLine="709"/>
        <w:rPr>
          <w:caps w:val="0"/>
          <w:sz w:val="24"/>
          <w:szCs w:val="24"/>
        </w:rPr>
      </w:pPr>
      <w:r w:rsidRPr="00480A02">
        <w:rPr>
          <w:sz w:val="24"/>
          <w:szCs w:val="24"/>
        </w:rPr>
        <w:t>• </w:t>
      </w:r>
      <w:r w:rsidRPr="00480A02">
        <w:rPr>
          <w:caps w:val="0"/>
          <w:sz w:val="24"/>
          <w:szCs w:val="24"/>
        </w:rPr>
        <w:t>обеспечивают связь между требованиями ФГОС НОО обучающихся с ОВЗ, образовательным процессом и системой оценки результатов освоения АООП НОО;</w:t>
      </w:r>
    </w:p>
    <w:p w:rsidR="001E737F" w:rsidRPr="00480A02" w:rsidRDefault="001E737F" w:rsidP="00480A02">
      <w:pPr>
        <w:pStyle w:val="afe"/>
        <w:spacing w:line="240" w:lineRule="auto"/>
        <w:ind w:firstLine="709"/>
        <w:rPr>
          <w:sz w:val="24"/>
          <w:szCs w:val="24"/>
        </w:rPr>
      </w:pPr>
      <w:r w:rsidRPr="00480A02">
        <w:rPr>
          <w:sz w:val="24"/>
          <w:szCs w:val="24"/>
        </w:rPr>
        <w:t>• </w:t>
      </w:r>
      <w:r w:rsidRPr="00480A02">
        <w:rPr>
          <w:caps w:val="0"/>
          <w:sz w:val="24"/>
          <w:szCs w:val="24"/>
        </w:rPr>
        <w:t>являться основой для разработки АООП НОО Организациями</w:t>
      </w:r>
      <w:r w:rsidRPr="00480A02">
        <w:rPr>
          <w:sz w:val="24"/>
          <w:szCs w:val="24"/>
        </w:rPr>
        <w:t>;</w:t>
      </w:r>
    </w:p>
    <w:p w:rsidR="001E737F" w:rsidRPr="00480A02" w:rsidRDefault="001E737F" w:rsidP="00480A02">
      <w:pPr>
        <w:pStyle w:val="afe"/>
        <w:spacing w:line="240" w:lineRule="auto"/>
        <w:ind w:firstLine="709"/>
        <w:rPr>
          <w:sz w:val="24"/>
          <w:szCs w:val="24"/>
        </w:rPr>
      </w:pPr>
      <w:r w:rsidRPr="00480A02">
        <w:rPr>
          <w:sz w:val="24"/>
          <w:szCs w:val="24"/>
        </w:rPr>
        <w:t>• </w:t>
      </w:r>
      <w:r w:rsidRPr="00480A02">
        <w:rPr>
          <w:caps w:val="0"/>
          <w:sz w:val="24"/>
          <w:szCs w:val="24"/>
        </w:rPr>
        <w:t>являются содержательной и критериальной основой для разработки программ учебных предметов и учебно-методической литературы, а также для системы оценки качества освоения обучающимися АООП НОО.</w:t>
      </w:r>
    </w:p>
    <w:p w:rsidR="001E737F" w:rsidRPr="00480A02" w:rsidRDefault="001E737F" w:rsidP="00480A02">
      <w:pPr>
        <w:pStyle w:val="afe"/>
        <w:spacing w:line="240" w:lineRule="auto"/>
        <w:ind w:firstLine="709"/>
        <w:rPr>
          <w:sz w:val="24"/>
          <w:szCs w:val="24"/>
        </w:rPr>
      </w:pPr>
      <w:r w:rsidRPr="00480A02">
        <w:rPr>
          <w:caps w:val="0"/>
          <w:sz w:val="24"/>
          <w:szCs w:val="24"/>
        </w:rPr>
        <w:t xml:space="preserve">В соответствии с </w:t>
      </w:r>
      <w:r w:rsidRPr="00480A02">
        <w:rPr>
          <w:caps w:val="0"/>
          <w:color w:val="auto"/>
          <w:kern w:val="28"/>
          <w:sz w:val="24"/>
          <w:szCs w:val="24"/>
        </w:rPr>
        <w:t>дифференцированным и деятельностным подходами</w:t>
      </w:r>
      <w:r w:rsidRPr="00480A02">
        <w:rPr>
          <w:caps w:val="0"/>
          <w:sz w:val="24"/>
          <w:szCs w:val="24"/>
        </w:rPr>
        <w:t xml:space="preserve">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Структура и содержание планируемых результатов освоения АООП НОО должны адекватно отражать требования ФГОС НОО обучающихся с ОВЗ, передавать специфику образовательного процесса (в частности, специфику целей изучения отдельных учебных предметов и курсов коррекционно-развивающей области), соответствовать возрастным возможностям и особым образовательным потребностям обучающихся с ЗПР.</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Результаты освоения обучающимися с ЗПР АООП НОО оцениваются как итоговые на момент завершения начального общего образования.</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 xml:space="preserve">Освоение АООП НОО (вариант 7.2) обеспечивает достижение обучающимися с ЗПР трех видов результатов: </w:t>
      </w:r>
      <w:r w:rsidRPr="00480A02">
        <w:rPr>
          <w:rFonts w:ascii="Times New Roman" w:hAnsi="Times New Roman" w:cs="Times New Roman"/>
          <w:b/>
          <w:i/>
          <w:sz w:val="24"/>
          <w:szCs w:val="24"/>
        </w:rPr>
        <w:t>личностных, метапредметных</w:t>
      </w:r>
      <w:r w:rsidRPr="00480A02">
        <w:rPr>
          <w:rFonts w:ascii="Times New Roman" w:hAnsi="Times New Roman" w:cs="Times New Roman"/>
          <w:sz w:val="24"/>
          <w:szCs w:val="24"/>
        </w:rPr>
        <w:t xml:space="preserve"> и </w:t>
      </w:r>
      <w:r w:rsidRPr="00480A02">
        <w:rPr>
          <w:rFonts w:ascii="Times New Roman" w:hAnsi="Times New Roman" w:cs="Times New Roman"/>
          <w:b/>
          <w:i/>
          <w:sz w:val="24"/>
          <w:szCs w:val="24"/>
        </w:rPr>
        <w:t>предметных</w:t>
      </w:r>
      <w:r w:rsidRPr="00480A02">
        <w:rPr>
          <w:rFonts w:ascii="Times New Roman" w:hAnsi="Times New Roman" w:cs="Times New Roman"/>
          <w:sz w:val="24"/>
          <w:szCs w:val="24"/>
        </w:rPr>
        <w:t xml:space="preserve">. </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b/>
          <w:i/>
          <w:sz w:val="24"/>
          <w:szCs w:val="24"/>
        </w:rPr>
        <w:t>Личностные результаты</w:t>
      </w:r>
      <w:r w:rsidRPr="00480A02">
        <w:rPr>
          <w:rFonts w:ascii="Times New Roman" w:hAnsi="Times New Roman" w:cs="Times New Roman"/>
          <w:sz w:val="24"/>
          <w:szCs w:val="24"/>
        </w:rPr>
        <w:t xml:space="preserve"> освоения АООП НОО обучающимися с ЗПР включают индивидуально-личностные качества и социальные </w:t>
      </w:r>
      <w:r w:rsidRPr="00480A02">
        <w:rPr>
          <w:rFonts w:ascii="Times New Roman" w:hAnsi="Times New Roman" w:cs="Times New Roman"/>
          <w:color w:val="auto"/>
          <w:sz w:val="24"/>
          <w:szCs w:val="24"/>
        </w:rPr>
        <w:t>(жизненные)</w:t>
      </w:r>
      <w:r w:rsidRPr="00480A02">
        <w:rPr>
          <w:rFonts w:ascii="Times New Roman" w:hAnsi="Times New Roman" w:cs="Times New Roman"/>
          <w:sz w:val="24"/>
          <w:szCs w:val="24"/>
        </w:rPr>
        <w:t xml:space="preserve"> компетенции, </w:t>
      </w:r>
      <w:r w:rsidRPr="00480A02">
        <w:rPr>
          <w:rFonts w:ascii="Times New Roman" w:hAnsi="Times New Roman" w:cs="Times New Roman"/>
          <w:color w:val="auto"/>
          <w:sz w:val="24"/>
          <w:szCs w:val="24"/>
        </w:rPr>
        <w:t xml:space="preserve">социально </w:t>
      </w:r>
      <w:r w:rsidRPr="00480A02">
        <w:rPr>
          <w:rFonts w:ascii="Times New Roman" w:hAnsi="Times New Roman" w:cs="Times New Roman"/>
          <w:color w:val="auto"/>
          <w:sz w:val="24"/>
          <w:szCs w:val="24"/>
        </w:rPr>
        <w:lastRenderedPageBreak/>
        <w:t>значимые ценностные установки, необходимые для достижения основной цели современного образования ― введения обучающихся с ЗПР в культуру, овладение ими социо-культурным опытом.</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eastAsia="Times New Roman" w:hAnsi="Times New Roman" w:cs="Times New Roman"/>
          <w:bCs/>
          <w:sz w:val="24"/>
          <w:szCs w:val="24"/>
        </w:rPr>
        <w:t xml:space="preserve">С учетом </w:t>
      </w:r>
      <w:r w:rsidRPr="00480A02">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480A02">
        <w:rPr>
          <w:rFonts w:ascii="Times New Roman" w:eastAsia="Times New Roman" w:hAnsi="Times New Roman" w:cs="Times New Roman"/>
          <w:b/>
          <w:bCs/>
          <w:i/>
          <w:sz w:val="24"/>
          <w:szCs w:val="24"/>
        </w:rPr>
        <w:t>личностные результаты</w:t>
      </w:r>
      <w:r w:rsidRPr="00480A02">
        <w:rPr>
          <w:rFonts w:ascii="Times New Roman" w:eastAsia="Times New Roman" w:hAnsi="Times New Roman" w:cs="Times New Roman"/>
          <w:sz w:val="24"/>
          <w:szCs w:val="24"/>
        </w:rPr>
        <w:t xml:space="preserve"> освоения АООП НОО должны отражать:</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 xml:space="preserve">1) 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 </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2) формирование целостного, социально ориентированного взгляда на мир в его органичном единстве природной и социальной частей;</w:t>
      </w:r>
    </w:p>
    <w:p w:rsidR="001E737F" w:rsidRPr="00480A02" w:rsidRDefault="001E737F" w:rsidP="00480A02">
      <w:pPr>
        <w:pStyle w:val="ad"/>
        <w:spacing w:after="0" w:line="240" w:lineRule="auto"/>
        <w:ind w:firstLine="709"/>
        <w:jc w:val="both"/>
        <w:rPr>
          <w:rFonts w:ascii="Times New Roman" w:hAnsi="Times New Roman"/>
          <w:sz w:val="24"/>
          <w:szCs w:val="24"/>
        </w:rPr>
      </w:pPr>
      <w:r w:rsidRPr="00480A02">
        <w:rPr>
          <w:rFonts w:ascii="Times New Roman" w:hAnsi="Times New Roman"/>
          <w:sz w:val="24"/>
          <w:szCs w:val="24"/>
        </w:rPr>
        <w:t>3) формирование уважительного отношения к иному мнению, истории и культуре других народов;</w:t>
      </w:r>
    </w:p>
    <w:p w:rsidR="001E737F" w:rsidRPr="00480A02" w:rsidRDefault="001E737F" w:rsidP="00480A02">
      <w:pPr>
        <w:pStyle w:val="ad"/>
        <w:spacing w:after="0" w:line="240" w:lineRule="auto"/>
        <w:ind w:firstLine="709"/>
        <w:jc w:val="both"/>
        <w:rPr>
          <w:rFonts w:ascii="Times New Roman" w:hAnsi="Times New Roman"/>
          <w:sz w:val="24"/>
          <w:szCs w:val="24"/>
        </w:rPr>
      </w:pPr>
      <w:r w:rsidRPr="00480A02">
        <w:rPr>
          <w:rFonts w:ascii="Times New Roman" w:hAnsi="Times New Roman"/>
          <w:sz w:val="24"/>
          <w:szCs w:val="24"/>
        </w:rPr>
        <w:t>4) овладение начальными навыками адаптации в динамично изменяющемся и развивающемся мире;</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bCs/>
          <w:sz w:val="24"/>
          <w:szCs w:val="24"/>
        </w:rPr>
        <w:t>5) принятие и освоение социальной роли обучающегося, формирование и развитие социально значимых мотивов учебной деятельности;</w:t>
      </w:r>
    </w:p>
    <w:p w:rsidR="001E737F" w:rsidRPr="00480A02" w:rsidRDefault="001E737F" w:rsidP="00480A02">
      <w:pPr>
        <w:spacing w:after="0" w:line="240" w:lineRule="auto"/>
        <w:ind w:firstLine="709"/>
        <w:jc w:val="both"/>
        <w:rPr>
          <w:rFonts w:ascii="Times New Roman" w:hAnsi="Times New Roman" w:cs="Times New Roman"/>
          <w:bCs/>
          <w:sz w:val="24"/>
          <w:szCs w:val="24"/>
        </w:rPr>
      </w:pPr>
      <w:r w:rsidRPr="00480A02">
        <w:rPr>
          <w:rFonts w:ascii="Times New Roman" w:hAnsi="Times New Roman" w:cs="Times New Roman"/>
          <w:sz w:val="24"/>
          <w:szCs w:val="24"/>
        </w:rPr>
        <w:t>6) способность к осмыслению социального окружения, своего места в нем, принятие соответствующих возрасту ценностей и социальных ролей;</w:t>
      </w:r>
    </w:p>
    <w:p w:rsidR="001E737F" w:rsidRPr="00480A02" w:rsidRDefault="001E737F" w:rsidP="00480A02">
      <w:pPr>
        <w:pStyle w:val="ad"/>
        <w:spacing w:after="0" w:line="240" w:lineRule="auto"/>
        <w:ind w:firstLine="709"/>
        <w:jc w:val="both"/>
        <w:rPr>
          <w:rFonts w:ascii="Times New Roman" w:hAnsi="Times New Roman"/>
          <w:sz w:val="24"/>
          <w:szCs w:val="24"/>
        </w:rPr>
      </w:pPr>
      <w:r w:rsidRPr="00480A02">
        <w:rPr>
          <w:rFonts w:ascii="Times New Roman" w:hAnsi="Times New Roman"/>
          <w:sz w:val="24"/>
          <w:szCs w:val="24"/>
        </w:rPr>
        <w:t>7) формирование эстетических потребностей, ценностей и чувств;</w:t>
      </w:r>
    </w:p>
    <w:p w:rsidR="001E737F" w:rsidRPr="00480A02" w:rsidRDefault="001E737F" w:rsidP="00480A02">
      <w:pPr>
        <w:pStyle w:val="ad"/>
        <w:spacing w:after="0" w:line="240" w:lineRule="auto"/>
        <w:ind w:firstLine="709"/>
        <w:jc w:val="both"/>
        <w:rPr>
          <w:rFonts w:ascii="Times New Roman" w:hAnsi="Times New Roman"/>
          <w:sz w:val="24"/>
          <w:szCs w:val="24"/>
        </w:rPr>
      </w:pPr>
      <w:r w:rsidRPr="00480A02">
        <w:rPr>
          <w:rFonts w:ascii="Times New Roman" w:hAnsi="Times New Roman"/>
          <w:sz w:val="24"/>
          <w:szCs w:val="24"/>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1E737F" w:rsidRPr="00480A02" w:rsidRDefault="001E737F" w:rsidP="00480A02">
      <w:pPr>
        <w:pStyle w:val="ad"/>
        <w:spacing w:after="0" w:line="240" w:lineRule="auto"/>
        <w:ind w:firstLine="709"/>
        <w:jc w:val="both"/>
        <w:rPr>
          <w:rFonts w:ascii="Times New Roman" w:hAnsi="Times New Roman"/>
          <w:sz w:val="24"/>
          <w:szCs w:val="24"/>
        </w:rPr>
      </w:pPr>
      <w:r w:rsidRPr="00480A02">
        <w:rPr>
          <w:rFonts w:ascii="Times New Roman" w:hAnsi="Times New Roman"/>
          <w:sz w:val="24"/>
          <w:szCs w:val="24"/>
        </w:rPr>
        <w:t>9) развитие навыков сотрудничества со взрослыми и сверстниками в разных социальных ситуациях;</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11) развитие адекватных представлений о собственных возможностях, о насущно необходимом жизнеобеспечении;</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 xml:space="preserve">12) овладение социально-бытовыми умениями, используемыми в повседневной жизни; </w:t>
      </w:r>
    </w:p>
    <w:p w:rsidR="001E737F" w:rsidRPr="00480A02" w:rsidRDefault="001E737F" w:rsidP="00480A02">
      <w:pPr>
        <w:spacing w:after="0" w:line="240" w:lineRule="auto"/>
        <w:ind w:firstLine="709"/>
        <w:jc w:val="both"/>
        <w:rPr>
          <w:rFonts w:ascii="Times New Roman" w:hAnsi="Times New Roman" w:cs="Times New Roman"/>
          <w:iCs/>
          <w:sz w:val="24"/>
          <w:szCs w:val="24"/>
        </w:rPr>
      </w:pPr>
      <w:r w:rsidRPr="00480A02">
        <w:rPr>
          <w:rFonts w:ascii="Times New Roman" w:hAnsi="Times New Roman" w:cs="Times New Roman"/>
          <w:sz w:val="24"/>
          <w:szCs w:val="24"/>
        </w:rPr>
        <w:t xml:space="preserve">13) владение навыками коммуникации и принятыми ритуалами социального взаимодействия, </w:t>
      </w:r>
      <w:r w:rsidRPr="00480A02">
        <w:rPr>
          <w:rFonts w:ascii="Times New Roman" w:hAnsi="Times New Roman" w:cs="Times New Roman"/>
          <w:iCs/>
          <w:sz w:val="24"/>
          <w:szCs w:val="24"/>
        </w:rPr>
        <w:t>в том числе с использованием информационных технологий;</w:t>
      </w:r>
    </w:p>
    <w:p w:rsidR="001E737F" w:rsidRPr="00480A02" w:rsidRDefault="001E737F" w:rsidP="00480A02">
      <w:pPr>
        <w:spacing w:after="0" w:line="240" w:lineRule="auto"/>
        <w:ind w:firstLine="709"/>
        <w:jc w:val="both"/>
        <w:rPr>
          <w:rFonts w:ascii="Times New Roman" w:hAnsi="Times New Roman" w:cs="Times New Roman"/>
          <w:color w:val="auto"/>
          <w:sz w:val="24"/>
          <w:szCs w:val="24"/>
        </w:rPr>
      </w:pPr>
      <w:r w:rsidRPr="00480A02">
        <w:rPr>
          <w:rFonts w:ascii="Times New Roman" w:hAnsi="Times New Roman" w:cs="Times New Roman"/>
          <w:iCs/>
          <w:sz w:val="24"/>
          <w:szCs w:val="24"/>
        </w:rPr>
        <w:t>14) </w:t>
      </w:r>
      <w:r w:rsidRPr="00480A02">
        <w:rPr>
          <w:rFonts w:ascii="Times New Roman" w:hAnsi="Times New Roman" w:cs="Times New Roman"/>
          <w:sz w:val="24"/>
          <w:szCs w:val="24"/>
        </w:rPr>
        <w:t>способность к осмыслению и дифференциации картины мира, ее временно-пространственной организации.</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b/>
          <w:i/>
          <w:sz w:val="24"/>
          <w:szCs w:val="24"/>
        </w:rPr>
        <w:t>Метапредметные результаты</w:t>
      </w:r>
      <w:r w:rsidRPr="00480A02">
        <w:rPr>
          <w:rFonts w:ascii="Times New Roman" w:hAnsi="Times New Roman" w:cs="Times New Roman"/>
          <w:sz w:val="24"/>
          <w:szCs w:val="24"/>
        </w:rPr>
        <w:t xml:space="preserve"> освоения АООП НОО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1E737F" w:rsidRPr="00480A02" w:rsidRDefault="001E737F" w:rsidP="00480A02">
      <w:pPr>
        <w:spacing w:after="0" w:line="240" w:lineRule="auto"/>
        <w:ind w:firstLine="709"/>
        <w:jc w:val="both"/>
        <w:rPr>
          <w:rFonts w:ascii="Times New Roman" w:hAnsi="Times New Roman" w:cs="Times New Roman"/>
          <w:bCs/>
          <w:sz w:val="24"/>
          <w:szCs w:val="24"/>
        </w:rPr>
      </w:pPr>
      <w:r w:rsidRPr="00480A02">
        <w:rPr>
          <w:rFonts w:ascii="Times New Roman" w:eastAsia="Times New Roman" w:hAnsi="Times New Roman" w:cs="Times New Roman"/>
          <w:bCs/>
          <w:sz w:val="24"/>
          <w:szCs w:val="24"/>
        </w:rPr>
        <w:t xml:space="preserve">С учетом </w:t>
      </w:r>
      <w:r w:rsidRPr="00480A02">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480A02">
        <w:rPr>
          <w:rFonts w:ascii="Times New Roman" w:eastAsia="Times New Roman" w:hAnsi="Times New Roman" w:cs="Times New Roman"/>
          <w:b/>
          <w:bCs/>
          <w:i/>
          <w:sz w:val="24"/>
          <w:szCs w:val="24"/>
        </w:rPr>
        <w:t>метапредметные результаты</w:t>
      </w:r>
      <w:r w:rsidRPr="00480A02">
        <w:rPr>
          <w:rFonts w:ascii="Times New Roman" w:eastAsia="Times New Roman" w:hAnsi="Times New Roman" w:cs="Times New Roman"/>
          <w:sz w:val="24"/>
          <w:szCs w:val="24"/>
        </w:rPr>
        <w:t xml:space="preserve"> освоения АООП НОО должны отражать:</w:t>
      </w:r>
    </w:p>
    <w:p w:rsidR="001E737F" w:rsidRPr="00480A02" w:rsidRDefault="001E737F" w:rsidP="00480A02">
      <w:pPr>
        <w:spacing w:after="0" w:line="240" w:lineRule="auto"/>
        <w:ind w:firstLine="709"/>
        <w:jc w:val="both"/>
        <w:rPr>
          <w:rFonts w:ascii="Times New Roman" w:hAnsi="Times New Roman" w:cs="Times New Roman"/>
          <w:bCs/>
          <w:sz w:val="24"/>
          <w:szCs w:val="24"/>
        </w:rPr>
      </w:pPr>
      <w:r w:rsidRPr="00480A02">
        <w:rPr>
          <w:rFonts w:ascii="Times New Roman" w:hAnsi="Times New Roman" w:cs="Times New Roman"/>
          <w:bCs/>
          <w:sz w:val="24"/>
          <w:szCs w:val="24"/>
        </w:rPr>
        <w:t>1) 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w:t>
      </w:r>
    </w:p>
    <w:p w:rsidR="001E737F" w:rsidRPr="00480A02" w:rsidRDefault="001E737F" w:rsidP="00480A02">
      <w:pPr>
        <w:pStyle w:val="ad"/>
        <w:spacing w:after="0" w:line="240" w:lineRule="auto"/>
        <w:ind w:firstLine="709"/>
        <w:jc w:val="both"/>
        <w:rPr>
          <w:rFonts w:ascii="Times New Roman" w:hAnsi="Times New Roman"/>
          <w:sz w:val="24"/>
          <w:szCs w:val="24"/>
        </w:rPr>
      </w:pPr>
      <w:r w:rsidRPr="00480A02">
        <w:rPr>
          <w:rFonts w:ascii="Times New Roman" w:hAnsi="Times New Roman"/>
          <w:sz w:val="24"/>
          <w:szCs w:val="24"/>
        </w:rPr>
        <w:t>2)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1E737F" w:rsidRPr="00480A02" w:rsidRDefault="001E737F" w:rsidP="00480A02">
      <w:pPr>
        <w:pStyle w:val="ad"/>
        <w:spacing w:after="0" w:line="240" w:lineRule="auto"/>
        <w:ind w:firstLine="709"/>
        <w:jc w:val="both"/>
        <w:rPr>
          <w:rFonts w:ascii="Times New Roman" w:hAnsi="Times New Roman"/>
          <w:sz w:val="24"/>
          <w:szCs w:val="24"/>
        </w:rPr>
      </w:pPr>
      <w:r w:rsidRPr="00480A02">
        <w:rPr>
          <w:rFonts w:ascii="Times New Roman" w:hAnsi="Times New Roman"/>
          <w:sz w:val="24"/>
          <w:szCs w:val="24"/>
        </w:rPr>
        <w:t>3)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1E737F" w:rsidRPr="00480A02" w:rsidRDefault="001E737F" w:rsidP="00480A02">
      <w:pPr>
        <w:pStyle w:val="ad"/>
        <w:spacing w:after="0" w:line="240" w:lineRule="auto"/>
        <w:ind w:firstLine="709"/>
        <w:jc w:val="both"/>
        <w:rPr>
          <w:rFonts w:ascii="Times New Roman" w:hAnsi="Times New Roman"/>
          <w:sz w:val="24"/>
          <w:szCs w:val="24"/>
        </w:rPr>
      </w:pPr>
      <w:r w:rsidRPr="00480A02">
        <w:rPr>
          <w:rFonts w:ascii="Times New Roman" w:hAnsi="Times New Roman"/>
          <w:sz w:val="24"/>
          <w:szCs w:val="24"/>
        </w:rPr>
        <w:t>4)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bCs/>
          <w:sz w:val="24"/>
          <w:szCs w:val="24"/>
        </w:rPr>
        <w:t>5) </w:t>
      </w:r>
      <w:r w:rsidRPr="00480A02">
        <w:rPr>
          <w:rFonts w:ascii="Times New Roman" w:hAnsi="Times New Roman" w:cs="Times New Roman"/>
          <w:sz w:val="24"/>
          <w:szCs w:val="24"/>
        </w:rPr>
        <w:t xml:space="preserve">овладение навыками смыслового чтения </w:t>
      </w:r>
      <w:r w:rsidRPr="00480A02">
        <w:rPr>
          <w:rFonts w:ascii="Times New Roman" w:hAnsi="Times New Roman" w:cs="Times New Roman"/>
          <w:bCs/>
          <w:sz w:val="24"/>
          <w:szCs w:val="24"/>
        </w:rPr>
        <w:t>доступных по содержанию и объему художественных текстов и научно-популярных статей в соответствии с целями и задачами;</w:t>
      </w:r>
      <w:r w:rsidRPr="00480A02">
        <w:rPr>
          <w:rFonts w:ascii="Times New Roman" w:hAnsi="Times New Roman" w:cs="Times New Roman"/>
          <w:sz w:val="24"/>
          <w:szCs w:val="24"/>
        </w:rPr>
        <w:t xml:space="preserve"> осознанно строить речевое высказывание в соответствии с задачами коммуникации и составлять тексты в устной и письменной формах;</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bCs/>
          <w:sz w:val="24"/>
          <w:szCs w:val="24"/>
        </w:rPr>
        <w:t>6) </w:t>
      </w:r>
      <w:r w:rsidRPr="00480A02">
        <w:rPr>
          <w:rFonts w:ascii="Times New Roman" w:hAnsi="Times New Roman" w:cs="Times New Roman"/>
          <w:sz w:val="24"/>
          <w:szCs w:val="24"/>
        </w:rPr>
        <w:t xml:space="preserve">овладение логическими действиями сравнения, анализа, синтеза, обобщения, классификации </w:t>
      </w:r>
      <w:r w:rsidRPr="00480A02">
        <w:rPr>
          <w:rFonts w:ascii="Times New Roman" w:hAnsi="Times New Roman" w:cs="Times New Roman"/>
          <w:bCs/>
          <w:sz w:val="24"/>
          <w:szCs w:val="24"/>
        </w:rPr>
        <w:t>по родовидовым признакам</w:t>
      </w:r>
      <w:r w:rsidRPr="00480A02">
        <w:rPr>
          <w:rFonts w:ascii="Times New Roman" w:hAnsi="Times New Roman" w:cs="Times New Roman"/>
          <w:sz w:val="24"/>
          <w:szCs w:val="24"/>
        </w:rPr>
        <w:t xml:space="preserve">, установления аналогий и причинно-следственных связей, построения рассуждений, отнесения к известным понятиям </w:t>
      </w:r>
      <w:r w:rsidRPr="00480A02">
        <w:rPr>
          <w:rFonts w:ascii="Times New Roman" w:hAnsi="Times New Roman" w:cs="Times New Roman"/>
          <w:bCs/>
          <w:sz w:val="24"/>
          <w:szCs w:val="24"/>
        </w:rPr>
        <w:t>на уровне, соответствующем индивидуальным возможностям</w:t>
      </w:r>
      <w:r w:rsidRPr="00480A02">
        <w:rPr>
          <w:rFonts w:ascii="Times New Roman" w:hAnsi="Times New Roman" w:cs="Times New Roman"/>
          <w:sz w:val="24"/>
          <w:szCs w:val="24"/>
        </w:rPr>
        <w:t>;</w:t>
      </w:r>
    </w:p>
    <w:p w:rsidR="001E737F" w:rsidRPr="00480A02" w:rsidRDefault="001E737F" w:rsidP="00480A02">
      <w:pPr>
        <w:pStyle w:val="ad"/>
        <w:spacing w:after="0" w:line="240" w:lineRule="auto"/>
        <w:ind w:firstLine="709"/>
        <w:jc w:val="both"/>
        <w:rPr>
          <w:rFonts w:ascii="Times New Roman" w:hAnsi="Times New Roman"/>
          <w:sz w:val="24"/>
          <w:szCs w:val="24"/>
        </w:rPr>
      </w:pPr>
      <w:r w:rsidRPr="00480A02">
        <w:rPr>
          <w:rFonts w:ascii="Times New Roman" w:hAnsi="Times New Roman"/>
          <w:sz w:val="24"/>
          <w:szCs w:val="24"/>
        </w:rPr>
        <w:t>7)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1E737F" w:rsidRPr="00480A02" w:rsidRDefault="001E737F" w:rsidP="00480A02">
      <w:pPr>
        <w:pStyle w:val="ad"/>
        <w:spacing w:after="0" w:line="240" w:lineRule="auto"/>
        <w:ind w:firstLine="709"/>
        <w:jc w:val="both"/>
        <w:rPr>
          <w:rFonts w:ascii="Times New Roman" w:hAnsi="Times New Roman"/>
          <w:sz w:val="24"/>
          <w:szCs w:val="24"/>
        </w:rPr>
      </w:pPr>
      <w:r w:rsidRPr="00480A02">
        <w:rPr>
          <w:rFonts w:ascii="Times New Roman" w:hAnsi="Times New Roman"/>
          <w:sz w:val="24"/>
          <w:szCs w:val="24"/>
        </w:rPr>
        <w:t>8)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1E737F" w:rsidRPr="00480A02" w:rsidRDefault="001E737F" w:rsidP="00480A02">
      <w:pPr>
        <w:pStyle w:val="ad"/>
        <w:spacing w:after="0" w:line="240" w:lineRule="auto"/>
        <w:ind w:firstLine="709"/>
        <w:jc w:val="both"/>
        <w:rPr>
          <w:rFonts w:ascii="Times New Roman" w:hAnsi="Times New Roman"/>
          <w:sz w:val="24"/>
          <w:szCs w:val="24"/>
        </w:rPr>
      </w:pPr>
      <w:r w:rsidRPr="00480A02">
        <w:rPr>
          <w:rFonts w:ascii="Times New Roman" w:hAnsi="Times New Roman"/>
          <w:sz w:val="24"/>
          <w:szCs w:val="24"/>
        </w:rPr>
        <w:t>9) готовность конструктивно разрешать конфликты посредством учета интересов сторон и сотрудничества;</w:t>
      </w:r>
    </w:p>
    <w:p w:rsidR="001E737F" w:rsidRPr="00480A02" w:rsidRDefault="001E737F" w:rsidP="00480A02">
      <w:pPr>
        <w:pStyle w:val="ad"/>
        <w:spacing w:after="0" w:line="240" w:lineRule="auto"/>
        <w:ind w:firstLine="709"/>
        <w:jc w:val="both"/>
        <w:rPr>
          <w:rFonts w:ascii="Times New Roman" w:hAnsi="Times New Roman"/>
          <w:sz w:val="24"/>
          <w:szCs w:val="24"/>
        </w:rPr>
      </w:pPr>
      <w:r w:rsidRPr="00480A02">
        <w:rPr>
          <w:rFonts w:ascii="Times New Roman" w:hAnsi="Times New Roman"/>
          <w:sz w:val="24"/>
          <w:szCs w:val="24"/>
        </w:rPr>
        <w:t>10)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bCs/>
          <w:sz w:val="24"/>
          <w:szCs w:val="24"/>
        </w:rPr>
        <w:t>11) овладение некоторыми базовыми предметными и межпредметными понятиями, отражающими доступные существенные связи и отношения между объектами и процессами.</w:t>
      </w:r>
    </w:p>
    <w:p w:rsidR="007E2CF1" w:rsidRPr="004E0064"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b/>
          <w:bCs/>
          <w:color w:val="000000"/>
          <w:spacing w:val="1"/>
          <w:sz w:val="24"/>
          <w:szCs w:val="24"/>
        </w:rPr>
      </w:pPr>
      <w:r w:rsidRPr="004E0064">
        <w:rPr>
          <w:rFonts w:ascii="Times New Roman" w:hAnsi="Times New Roman" w:cs="Times New Roman"/>
          <w:b/>
          <w:bCs/>
          <w:i/>
          <w:iCs/>
          <w:color w:val="000000"/>
          <w:spacing w:val="1"/>
          <w:sz w:val="24"/>
          <w:szCs w:val="24"/>
        </w:rPr>
        <w:t xml:space="preserve">Планируемые результаты освоения междисциплинарной Программы формирования универсальных учебных действий </w:t>
      </w:r>
    </w:p>
    <w:p w:rsidR="007E2CF1" w:rsidRPr="00105F89" w:rsidRDefault="007E2CF1" w:rsidP="007E2CF1">
      <w:pPr>
        <w:tabs>
          <w:tab w:val="left" w:pos="1013"/>
        </w:tabs>
        <w:autoSpaceDE w:val="0"/>
        <w:autoSpaceDN w:val="0"/>
        <w:adjustRightInd w:val="0"/>
        <w:spacing w:after="0" w:line="240" w:lineRule="auto"/>
        <w:ind w:firstLine="567"/>
        <w:jc w:val="both"/>
        <w:outlineLvl w:val="0"/>
        <w:rPr>
          <w:rFonts w:ascii="Times New Roman" w:hAnsi="Times New Roman" w:cs="Times New Roman"/>
          <w:b/>
          <w:bCs/>
          <w:i/>
          <w:iCs/>
          <w:color w:val="000000"/>
          <w:spacing w:val="1"/>
          <w:sz w:val="24"/>
          <w:szCs w:val="24"/>
        </w:rPr>
      </w:pPr>
      <w:r w:rsidRPr="00105F89">
        <w:rPr>
          <w:rFonts w:ascii="Times New Roman" w:hAnsi="Times New Roman" w:cs="Times New Roman"/>
          <w:b/>
          <w:bCs/>
          <w:i/>
          <w:iCs/>
          <w:color w:val="000000"/>
          <w:spacing w:val="1"/>
          <w:sz w:val="24"/>
          <w:szCs w:val="24"/>
        </w:rPr>
        <w:t xml:space="preserve">Чтение. Работа с текстом (метапредметные результаты)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В результате изучения всех без исключения учебных предметов на </w:t>
      </w:r>
      <w:r w:rsidR="00C45C41">
        <w:rPr>
          <w:rFonts w:ascii="Times New Roman" w:hAnsi="Times New Roman" w:cs="Times New Roman"/>
          <w:color w:val="000000"/>
          <w:spacing w:val="1"/>
          <w:sz w:val="24"/>
          <w:szCs w:val="24"/>
        </w:rPr>
        <w:t>уровне</w:t>
      </w:r>
      <w:r w:rsidRPr="00105F89">
        <w:rPr>
          <w:rFonts w:ascii="Times New Roman" w:hAnsi="Times New Roman" w:cs="Times New Roman"/>
          <w:color w:val="000000"/>
          <w:spacing w:val="1"/>
          <w:sz w:val="24"/>
          <w:szCs w:val="24"/>
        </w:rPr>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b/>
          <w:bCs/>
          <w:color w:val="000000"/>
          <w:spacing w:val="1"/>
          <w:sz w:val="24"/>
          <w:szCs w:val="24"/>
        </w:rPr>
        <w:t xml:space="preserve"> Выпускники</w:t>
      </w:r>
      <w:r w:rsidRPr="00105F89">
        <w:rPr>
          <w:rFonts w:ascii="Times New Roman" w:hAnsi="Times New Roman" w:cs="Times New Roman"/>
          <w:b/>
          <w:bCs/>
          <w:i/>
          <w:iCs/>
          <w:color w:val="000000"/>
          <w:spacing w:val="1"/>
          <w:sz w:val="24"/>
          <w:szCs w:val="24"/>
        </w:rPr>
        <w:t xml:space="preserve"> научатся</w:t>
      </w:r>
      <w:r w:rsidRPr="00105F89">
        <w:rPr>
          <w:rFonts w:ascii="Times New Roman" w:hAnsi="Times New Roman" w:cs="Times New Roman"/>
          <w:color w:val="000000"/>
          <w:spacing w:val="1"/>
          <w:sz w:val="24"/>
          <w:szCs w:val="24"/>
        </w:rPr>
        <w:t xml:space="preserve">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b/>
          <w:bCs/>
          <w:color w:val="000000"/>
          <w:spacing w:val="1"/>
          <w:sz w:val="24"/>
          <w:szCs w:val="24"/>
        </w:rPr>
      </w:pPr>
      <w:r w:rsidRPr="00105F89">
        <w:rPr>
          <w:rFonts w:ascii="Times New Roman" w:hAnsi="Times New Roman" w:cs="Times New Roman"/>
          <w:b/>
          <w:bCs/>
          <w:color w:val="000000"/>
          <w:spacing w:val="1"/>
          <w:sz w:val="24"/>
          <w:szCs w:val="24"/>
        </w:rPr>
        <w:t xml:space="preserve">Выпускники </w:t>
      </w:r>
      <w:r w:rsidRPr="00105F89">
        <w:rPr>
          <w:rFonts w:ascii="Times New Roman" w:hAnsi="Times New Roman" w:cs="Times New Roman"/>
          <w:b/>
          <w:bCs/>
          <w:i/>
          <w:iCs/>
          <w:color w:val="000000"/>
          <w:spacing w:val="1"/>
          <w:sz w:val="24"/>
          <w:szCs w:val="24"/>
        </w:rPr>
        <w:t>получат возможность</w:t>
      </w:r>
      <w:r w:rsidRPr="00105F89">
        <w:rPr>
          <w:rFonts w:ascii="Times New Roman" w:hAnsi="Times New Roman" w:cs="Times New Roman"/>
          <w:b/>
          <w:bCs/>
          <w:color w:val="000000"/>
          <w:spacing w:val="1"/>
          <w:sz w:val="24"/>
          <w:szCs w:val="24"/>
        </w:rPr>
        <w:t xml:space="preserve"> научиться</w:t>
      </w:r>
      <w:r w:rsidRPr="00105F89">
        <w:rPr>
          <w:rFonts w:ascii="Times New Roman" w:hAnsi="Times New Roman" w:cs="Times New Roman"/>
          <w:color w:val="000000"/>
          <w:spacing w:val="1"/>
          <w:sz w:val="24"/>
          <w:szCs w:val="24"/>
        </w:rPr>
        <w:t xml:space="preserve"> самостоятельно организовывать поиск информации.Они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7E2CF1" w:rsidRPr="00105F89" w:rsidRDefault="007E2CF1" w:rsidP="007E2CF1">
      <w:pPr>
        <w:tabs>
          <w:tab w:val="left" w:pos="1013"/>
        </w:tabs>
        <w:autoSpaceDE w:val="0"/>
        <w:autoSpaceDN w:val="0"/>
        <w:adjustRightInd w:val="0"/>
        <w:spacing w:after="0" w:line="240" w:lineRule="auto"/>
        <w:ind w:firstLine="567"/>
        <w:jc w:val="both"/>
        <w:outlineLvl w:val="0"/>
        <w:rPr>
          <w:rFonts w:ascii="Times New Roman" w:hAnsi="Times New Roman" w:cs="Times New Roman"/>
          <w:b/>
          <w:bCs/>
          <w:color w:val="000000"/>
          <w:spacing w:val="1"/>
          <w:sz w:val="24"/>
          <w:szCs w:val="24"/>
        </w:rPr>
      </w:pPr>
      <w:r w:rsidRPr="00105F89">
        <w:rPr>
          <w:rFonts w:ascii="Times New Roman" w:hAnsi="Times New Roman" w:cs="Times New Roman"/>
          <w:b/>
          <w:bCs/>
          <w:i/>
          <w:iCs/>
          <w:color w:val="000000"/>
          <w:spacing w:val="1"/>
          <w:sz w:val="24"/>
          <w:szCs w:val="24"/>
        </w:rPr>
        <w:t xml:space="preserve">Работа с текстом: поиск информации и понимание прочитанного. </w:t>
      </w:r>
    </w:p>
    <w:p w:rsidR="007E2CF1" w:rsidRPr="00105F89" w:rsidRDefault="007E2CF1" w:rsidP="007E2CF1">
      <w:pPr>
        <w:tabs>
          <w:tab w:val="left" w:pos="1013"/>
        </w:tabs>
        <w:autoSpaceDE w:val="0"/>
        <w:autoSpaceDN w:val="0"/>
        <w:adjustRightInd w:val="0"/>
        <w:spacing w:after="0" w:line="240" w:lineRule="auto"/>
        <w:ind w:firstLine="567"/>
        <w:jc w:val="both"/>
        <w:outlineLvl w:val="0"/>
        <w:rPr>
          <w:rFonts w:ascii="Times New Roman" w:hAnsi="Times New Roman" w:cs="Times New Roman"/>
          <w:b/>
          <w:bCs/>
          <w:color w:val="000000"/>
          <w:spacing w:val="1"/>
          <w:sz w:val="24"/>
          <w:szCs w:val="24"/>
        </w:rPr>
      </w:pPr>
      <w:r w:rsidRPr="00105F89">
        <w:rPr>
          <w:rFonts w:ascii="Times New Roman" w:hAnsi="Times New Roman" w:cs="Times New Roman"/>
          <w:b/>
          <w:bCs/>
          <w:color w:val="000000"/>
          <w:spacing w:val="1"/>
          <w:sz w:val="24"/>
          <w:szCs w:val="24"/>
        </w:rPr>
        <w:t xml:space="preserve">Выпускник </w:t>
      </w:r>
      <w:r w:rsidRPr="00105F89">
        <w:rPr>
          <w:rFonts w:ascii="Times New Roman" w:hAnsi="Times New Roman" w:cs="Times New Roman"/>
          <w:b/>
          <w:bCs/>
          <w:i/>
          <w:iCs/>
          <w:color w:val="000000"/>
          <w:spacing w:val="1"/>
          <w:sz w:val="24"/>
          <w:szCs w:val="24"/>
        </w:rPr>
        <w:t>научится</w:t>
      </w:r>
      <w:r w:rsidRPr="00105F89">
        <w:rPr>
          <w:rFonts w:ascii="Times New Roman" w:hAnsi="Times New Roman" w:cs="Times New Roman"/>
          <w:b/>
          <w:bCs/>
          <w:color w:val="000000"/>
          <w:spacing w:val="1"/>
          <w:sz w:val="24"/>
          <w:szCs w:val="24"/>
        </w:rPr>
        <w:t xml:space="preserve">: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находить в тексте конкретные сведения, факты, заданные в явном виде;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определять тему и главную мысль текста;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делить тексты на смысловые части, составлять план текста;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вычленять содержащиеся в тексте основные события и устанавливать их последовательность;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упорядочивать информацию по заданному основанию;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сравнивать между собой объекты, описанные в тексте, выделяя два-три существенных признака;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понимать информацию, представленную в неявном виде (например, находить в тексте несколько примеров, доказывающих приведѐнное утверждение; характеризовать явление по его описанию;</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выделять общий признак группы элементов;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понимать информацию, представленную разными способами: словесно, в виде таблицы, схемы, диаграммы;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понимать текст, опираясь не только на содержащуюся в нѐм информацию, но и на жанр, структуру, выразительные средства текста;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использовать различные виды чтения: ознакомительное, изучающее, поисковое, выбирать нужный вид чтения в соответствии с целью чтения;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ориентироваться в соответствующих возрасту словарях и справочниках.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Выпускник </w:t>
      </w:r>
      <w:r w:rsidRPr="00105F89">
        <w:rPr>
          <w:rFonts w:ascii="Times New Roman" w:hAnsi="Times New Roman" w:cs="Times New Roman"/>
          <w:i/>
          <w:iCs/>
          <w:color w:val="000000"/>
          <w:spacing w:val="1"/>
          <w:sz w:val="24"/>
          <w:szCs w:val="24"/>
        </w:rPr>
        <w:t>получит возможность научиться</w:t>
      </w:r>
      <w:r w:rsidRPr="00105F89">
        <w:rPr>
          <w:rFonts w:ascii="Times New Roman" w:hAnsi="Times New Roman" w:cs="Times New Roman"/>
          <w:color w:val="000000"/>
          <w:spacing w:val="1"/>
          <w:sz w:val="24"/>
          <w:szCs w:val="24"/>
        </w:rPr>
        <w:t xml:space="preserve">: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использовать формальные элементы текста (например, подзаголовки, сноски) для поиска нужной информации;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работать с несколькими источниками информации;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сопоставлять информацию, полученную из нескольких источников. </w:t>
      </w:r>
    </w:p>
    <w:p w:rsidR="007E2CF1" w:rsidRPr="00105F89" w:rsidRDefault="007E2CF1" w:rsidP="007E2CF1">
      <w:pPr>
        <w:tabs>
          <w:tab w:val="left" w:pos="1013"/>
        </w:tabs>
        <w:autoSpaceDE w:val="0"/>
        <w:autoSpaceDN w:val="0"/>
        <w:adjustRightInd w:val="0"/>
        <w:spacing w:after="0" w:line="240" w:lineRule="auto"/>
        <w:ind w:firstLine="567"/>
        <w:jc w:val="both"/>
        <w:outlineLvl w:val="0"/>
        <w:rPr>
          <w:rFonts w:ascii="Times New Roman" w:hAnsi="Times New Roman" w:cs="Times New Roman"/>
          <w:b/>
          <w:bCs/>
          <w:i/>
          <w:iCs/>
          <w:color w:val="000000"/>
          <w:spacing w:val="1"/>
          <w:sz w:val="24"/>
          <w:szCs w:val="24"/>
        </w:rPr>
      </w:pPr>
      <w:r w:rsidRPr="00105F89">
        <w:rPr>
          <w:rFonts w:ascii="Times New Roman" w:hAnsi="Times New Roman" w:cs="Times New Roman"/>
          <w:b/>
          <w:bCs/>
          <w:i/>
          <w:iCs/>
          <w:color w:val="000000"/>
          <w:spacing w:val="1"/>
          <w:sz w:val="24"/>
          <w:szCs w:val="24"/>
        </w:rPr>
        <w:t xml:space="preserve">Работа с текстом: преобразование и интерпретация информации </w:t>
      </w:r>
    </w:p>
    <w:p w:rsidR="007E2CF1" w:rsidRPr="00105F89" w:rsidRDefault="007E2CF1" w:rsidP="007E2CF1">
      <w:pPr>
        <w:tabs>
          <w:tab w:val="left" w:pos="1013"/>
        </w:tabs>
        <w:autoSpaceDE w:val="0"/>
        <w:autoSpaceDN w:val="0"/>
        <w:adjustRightInd w:val="0"/>
        <w:spacing w:after="0" w:line="240" w:lineRule="auto"/>
        <w:ind w:firstLine="567"/>
        <w:jc w:val="both"/>
        <w:outlineLvl w:val="0"/>
        <w:rPr>
          <w:rFonts w:ascii="Times New Roman" w:hAnsi="Times New Roman" w:cs="Times New Roman"/>
          <w:b/>
          <w:bCs/>
          <w:color w:val="000000"/>
          <w:spacing w:val="1"/>
          <w:sz w:val="24"/>
          <w:szCs w:val="24"/>
        </w:rPr>
      </w:pPr>
      <w:r w:rsidRPr="00105F89">
        <w:rPr>
          <w:rFonts w:ascii="Times New Roman" w:hAnsi="Times New Roman" w:cs="Times New Roman"/>
          <w:b/>
          <w:bCs/>
          <w:color w:val="000000"/>
          <w:spacing w:val="1"/>
          <w:sz w:val="24"/>
          <w:szCs w:val="24"/>
        </w:rPr>
        <w:t xml:space="preserve">Выпускник </w:t>
      </w:r>
      <w:r w:rsidRPr="00105F89">
        <w:rPr>
          <w:rFonts w:ascii="Times New Roman" w:hAnsi="Times New Roman" w:cs="Times New Roman"/>
          <w:b/>
          <w:bCs/>
          <w:i/>
          <w:iCs/>
          <w:color w:val="000000"/>
          <w:spacing w:val="1"/>
          <w:sz w:val="24"/>
          <w:szCs w:val="24"/>
        </w:rPr>
        <w:t>научится</w:t>
      </w:r>
      <w:r w:rsidRPr="00105F89">
        <w:rPr>
          <w:rFonts w:ascii="Times New Roman" w:hAnsi="Times New Roman" w:cs="Times New Roman"/>
          <w:b/>
          <w:bCs/>
          <w:color w:val="000000"/>
          <w:spacing w:val="1"/>
          <w:sz w:val="24"/>
          <w:szCs w:val="24"/>
        </w:rPr>
        <w:t xml:space="preserve">: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пересказывать текст подробно и сжато, устно и письменно;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соотносить факты с общей идеей текста, устанавливать простые связи, не показанные в тексте напрямую;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формулировать  несложные  выводы, основываясь на тексте; находить аргументы, подтверждающие вывод;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сопоставлять и обобщать содержащуюся в разных частях текста информацию;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составлять на основании текста небольшое монологическое высказывание, отвечая на поставленный вопрос.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Выпускник </w:t>
      </w:r>
      <w:r w:rsidRPr="00105F89">
        <w:rPr>
          <w:rFonts w:ascii="Times New Roman" w:hAnsi="Times New Roman" w:cs="Times New Roman"/>
          <w:i/>
          <w:iCs/>
          <w:color w:val="000000"/>
          <w:spacing w:val="1"/>
          <w:sz w:val="24"/>
          <w:szCs w:val="24"/>
        </w:rPr>
        <w:t>получит возможность научиться</w:t>
      </w:r>
      <w:r w:rsidRPr="00105F89">
        <w:rPr>
          <w:rFonts w:ascii="Times New Roman" w:hAnsi="Times New Roman" w:cs="Times New Roman"/>
          <w:color w:val="000000"/>
          <w:spacing w:val="1"/>
          <w:sz w:val="24"/>
          <w:szCs w:val="24"/>
        </w:rPr>
        <w:t xml:space="preserve">: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делать выписки из прочитанных текстов с учетом цели их дальнейшего использования;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составлять небольшие письменные аннотации к тексту, отзывы о прочитанном. </w:t>
      </w:r>
    </w:p>
    <w:p w:rsidR="007E2CF1" w:rsidRPr="00105F89" w:rsidRDefault="007E2CF1" w:rsidP="007E2CF1">
      <w:pPr>
        <w:tabs>
          <w:tab w:val="left" w:pos="1013"/>
        </w:tabs>
        <w:autoSpaceDE w:val="0"/>
        <w:autoSpaceDN w:val="0"/>
        <w:adjustRightInd w:val="0"/>
        <w:spacing w:after="0" w:line="240" w:lineRule="auto"/>
        <w:ind w:firstLine="567"/>
        <w:jc w:val="both"/>
        <w:outlineLvl w:val="0"/>
        <w:rPr>
          <w:rFonts w:ascii="Times New Roman" w:hAnsi="Times New Roman" w:cs="Times New Roman"/>
          <w:b/>
          <w:bCs/>
          <w:color w:val="000000"/>
          <w:spacing w:val="1"/>
          <w:sz w:val="24"/>
          <w:szCs w:val="24"/>
        </w:rPr>
      </w:pPr>
      <w:r w:rsidRPr="00105F89">
        <w:rPr>
          <w:rFonts w:ascii="Times New Roman" w:hAnsi="Times New Roman" w:cs="Times New Roman"/>
          <w:color w:val="000000"/>
          <w:spacing w:val="1"/>
          <w:sz w:val="24"/>
          <w:szCs w:val="24"/>
        </w:rPr>
        <w:tab/>
      </w:r>
      <w:r w:rsidRPr="00105F89">
        <w:rPr>
          <w:rFonts w:ascii="Times New Roman" w:hAnsi="Times New Roman" w:cs="Times New Roman"/>
          <w:b/>
          <w:bCs/>
          <w:i/>
          <w:iCs/>
          <w:color w:val="000000"/>
          <w:spacing w:val="1"/>
          <w:sz w:val="24"/>
          <w:szCs w:val="24"/>
        </w:rPr>
        <w:t xml:space="preserve">Работа с текстом: оценка информации </w:t>
      </w:r>
    </w:p>
    <w:p w:rsidR="007E2CF1" w:rsidRPr="00105F89" w:rsidRDefault="007E2CF1" w:rsidP="007E2CF1">
      <w:pPr>
        <w:tabs>
          <w:tab w:val="left" w:pos="1013"/>
        </w:tabs>
        <w:autoSpaceDE w:val="0"/>
        <w:autoSpaceDN w:val="0"/>
        <w:adjustRightInd w:val="0"/>
        <w:spacing w:after="0" w:line="240" w:lineRule="auto"/>
        <w:ind w:firstLine="567"/>
        <w:jc w:val="both"/>
        <w:outlineLvl w:val="0"/>
        <w:rPr>
          <w:rFonts w:ascii="Times New Roman" w:hAnsi="Times New Roman" w:cs="Times New Roman"/>
          <w:b/>
          <w:bCs/>
          <w:color w:val="000000"/>
          <w:spacing w:val="1"/>
          <w:sz w:val="24"/>
          <w:szCs w:val="24"/>
        </w:rPr>
      </w:pPr>
      <w:r w:rsidRPr="00105F89">
        <w:rPr>
          <w:rFonts w:ascii="Times New Roman" w:hAnsi="Times New Roman" w:cs="Times New Roman"/>
          <w:b/>
          <w:bCs/>
          <w:color w:val="000000"/>
          <w:spacing w:val="1"/>
          <w:sz w:val="24"/>
          <w:szCs w:val="24"/>
        </w:rPr>
        <w:t xml:space="preserve">Выпускник </w:t>
      </w:r>
      <w:r w:rsidRPr="00105F89">
        <w:rPr>
          <w:rFonts w:ascii="Times New Roman" w:hAnsi="Times New Roman" w:cs="Times New Roman"/>
          <w:b/>
          <w:bCs/>
          <w:i/>
          <w:iCs/>
          <w:color w:val="000000"/>
          <w:spacing w:val="1"/>
          <w:sz w:val="24"/>
          <w:szCs w:val="24"/>
        </w:rPr>
        <w:t>научится</w:t>
      </w:r>
      <w:r w:rsidRPr="00105F89">
        <w:rPr>
          <w:rFonts w:ascii="Times New Roman" w:hAnsi="Times New Roman" w:cs="Times New Roman"/>
          <w:b/>
          <w:bCs/>
          <w:color w:val="000000"/>
          <w:spacing w:val="1"/>
          <w:sz w:val="24"/>
          <w:szCs w:val="24"/>
        </w:rPr>
        <w:t xml:space="preserve">: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высказывать оценочные суждения и свою точку зрения о прочитанном тексте;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оценивать содержание, языковые особенности и структуру текста;</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определять место и роль иллюстративного ряда в тексте;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участвовать в учебном диалоге при обсуждении прочитанного или прослушанного текста. </w:t>
      </w:r>
    </w:p>
    <w:p w:rsidR="007E2CF1" w:rsidRPr="00105F89" w:rsidRDefault="007E2CF1" w:rsidP="007E2CF1">
      <w:pPr>
        <w:tabs>
          <w:tab w:val="left" w:pos="1013"/>
        </w:tabs>
        <w:autoSpaceDE w:val="0"/>
        <w:autoSpaceDN w:val="0"/>
        <w:adjustRightInd w:val="0"/>
        <w:spacing w:after="0" w:line="240" w:lineRule="auto"/>
        <w:ind w:firstLine="567"/>
        <w:jc w:val="both"/>
        <w:outlineLvl w:val="0"/>
        <w:rPr>
          <w:rFonts w:ascii="Times New Roman" w:hAnsi="Times New Roman" w:cs="Times New Roman"/>
          <w:b/>
          <w:bCs/>
          <w:color w:val="000000"/>
          <w:spacing w:val="1"/>
          <w:sz w:val="24"/>
          <w:szCs w:val="24"/>
        </w:rPr>
      </w:pPr>
      <w:r w:rsidRPr="00105F89">
        <w:rPr>
          <w:rFonts w:ascii="Times New Roman" w:hAnsi="Times New Roman" w:cs="Times New Roman"/>
          <w:b/>
          <w:bCs/>
          <w:color w:val="000000"/>
          <w:spacing w:val="1"/>
          <w:sz w:val="24"/>
          <w:szCs w:val="24"/>
        </w:rPr>
        <w:t xml:space="preserve">Выпускник </w:t>
      </w:r>
      <w:r w:rsidRPr="00105F89">
        <w:rPr>
          <w:rFonts w:ascii="Times New Roman" w:hAnsi="Times New Roman" w:cs="Times New Roman"/>
          <w:b/>
          <w:bCs/>
          <w:i/>
          <w:iCs/>
          <w:color w:val="000000"/>
          <w:spacing w:val="1"/>
          <w:sz w:val="24"/>
          <w:szCs w:val="24"/>
        </w:rPr>
        <w:t>получит возможность научиться</w:t>
      </w:r>
      <w:r w:rsidRPr="00105F89">
        <w:rPr>
          <w:rFonts w:ascii="Times New Roman" w:hAnsi="Times New Roman" w:cs="Times New Roman"/>
          <w:b/>
          <w:bCs/>
          <w:color w:val="000000"/>
          <w:spacing w:val="1"/>
          <w:sz w:val="24"/>
          <w:szCs w:val="24"/>
        </w:rPr>
        <w:t xml:space="preserve">: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сопоставлять различные точки зрения;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соотносить позицию автора с собственной точкой зрения;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в процессе работы с одним или несколькими источниками выявлять достоверную (противоречивую) информацию. </w:t>
      </w:r>
    </w:p>
    <w:p w:rsidR="007E2CF1" w:rsidRPr="00105F89" w:rsidRDefault="007E2CF1" w:rsidP="007E2CF1">
      <w:pPr>
        <w:tabs>
          <w:tab w:val="left" w:pos="1013"/>
        </w:tabs>
        <w:autoSpaceDE w:val="0"/>
        <w:autoSpaceDN w:val="0"/>
        <w:adjustRightInd w:val="0"/>
        <w:spacing w:after="0" w:line="240" w:lineRule="auto"/>
        <w:ind w:firstLine="567"/>
        <w:jc w:val="both"/>
        <w:outlineLvl w:val="0"/>
        <w:rPr>
          <w:rFonts w:ascii="Times New Roman" w:hAnsi="Times New Roman" w:cs="Times New Roman"/>
          <w:b/>
          <w:bCs/>
          <w:i/>
          <w:iCs/>
          <w:color w:val="000000"/>
          <w:spacing w:val="1"/>
          <w:sz w:val="24"/>
          <w:szCs w:val="24"/>
        </w:rPr>
      </w:pPr>
      <w:r w:rsidRPr="00105F89">
        <w:rPr>
          <w:rFonts w:ascii="Times New Roman" w:hAnsi="Times New Roman" w:cs="Times New Roman"/>
          <w:b/>
          <w:bCs/>
          <w:i/>
          <w:iCs/>
          <w:color w:val="000000"/>
          <w:spacing w:val="1"/>
          <w:sz w:val="24"/>
          <w:szCs w:val="24"/>
        </w:rPr>
        <w:t xml:space="preserve">Формирование ИКТ- компетентности обучающихся (метапредметные результаты)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В результате изучения всех без исключения предметов на </w:t>
      </w:r>
      <w:r w:rsidR="00C45C41">
        <w:rPr>
          <w:rFonts w:ascii="Times New Roman" w:hAnsi="Times New Roman" w:cs="Times New Roman"/>
          <w:color w:val="000000"/>
          <w:spacing w:val="1"/>
          <w:sz w:val="24"/>
          <w:szCs w:val="24"/>
        </w:rPr>
        <w:t>уровне</w:t>
      </w:r>
      <w:r w:rsidRPr="00105F89">
        <w:rPr>
          <w:rFonts w:ascii="Times New Roman" w:hAnsi="Times New Roman" w:cs="Times New Roman"/>
          <w:color w:val="000000"/>
          <w:spacing w:val="1"/>
          <w:sz w:val="24"/>
          <w:szCs w:val="24"/>
        </w:rPr>
        <w:t xml:space="preserve"> начального общего об- 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 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Они научатся планировать, проектировать и моделировать процессы в простых учебных и практических  ситуациях.  В  результате  использования  средств  и  инструментов  ИКТи  ИКТ- 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 </w:t>
      </w:r>
    </w:p>
    <w:p w:rsidR="007E2CF1" w:rsidRPr="00105F89" w:rsidRDefault="007E2CF1" w:rsidP="007E2CF1">
      <w:pPr>
        <w:tabs>
          <w:tab w:val="left" w:pos="1013"/>
        </w:tabs>
        <w:autoSpaceDE w:val="0"/>
        <w:autoSpaceDN w:val="0"/>
        <w:adjustRightInd w:val="0"/>
        <w:spacing w:after="0" w:line="240" w:lineRule="auto"/>
        <w:ind w:firstLine="567"/>
        <w:jc w:val="both"/>
        <w:outlineLvl w:val="0"/>
        <w:rPr>
          <w:rFonts w:ascii="Times New Roman" w:hAnsi="Times New Roman" w:cs="Times New Roman"/>
          <w:b/>
          <w:bCs/>
          <w:color w:val="000000"/>
          <w:spacing w:val="1"/>
          <w:sz w:val="24"/>
          <w:szCs w:val="24"/>
        </w:rPr>
      </w:pPr>
      <w:r w:rsidRPr="00105F89">
        <w:rPr>
          <w:rFonts w:ascii="Times New Roman" w:hAnsi="Times New Roman" w:cs="Times New Roman"/>
          <w:b/>
          <w:bCs/>
          <w:i/>
          <w:iCs/>
          <w:color w:val="000000"/>
          <w:spacing w:val="1"/>
          <w:sz w:val="24"/>
          <w:szCs w:val="24"/>
        </w:rPr>
        <w:t xml:space="preserve">Знакомство со средствами ИКТ, гигиена работы с компьютером </w:t>
      </w:r>
    </w:p>
    <w:p w:rsidR="007E2CF1" w:rsidRPr="00105F89" w:rsidRDefault="007E2CF1" w:rsidP="007E2CF1">
      <w:pPr>
        <w:tabs>
          <w:tab w:val="left" w:pos="1013"/>
        </w:tabs>
        <w:autoSpaceDE w:val="0"/>
        <w:autoSpaceDN w:val="0"/>
        <w:adjustRightInd w:val="0"/>
        <w:spacing w:after="0" w:line="240" w:lineRule="auto"/>
        <w:ind w:firstLine="567"/>
        <w:jc w:val="both"/>
        <w:outlineLvl w:val="0"/>
        <w:rPr>
          <w:rFonts w:ascii="Times New Roman" w:hAnsi="Times New Roman" w:cs="Times New Roman"/>
          <w:b/>
          <w:bCs/>
          <w:color w:val="000000"/>
          <w:spacing w:val="1"/>
          <w:sz w:val="24"/>
          <w:szCs w:val="24"/>
        </w:rPr>
      </w:pPr>
      <w:r w:rsidRPr="00105F89">
        <w:rPr>
          <w:rFonts w:ascii="Times New Roman" w:hAnsi="Times New Roman" w:cs="Times New Roman"/>
          <w:b/>
          <w:bCs/>
          <w:color w:val="000000"/>
          <w:spacing w:val="1"/>
          <w:sz w:val="24"/>
          <w:szCs w:val="24"/>
        </w:rPr>
        <w:t xml:space="preserve">Выпускник </w:t>
      </w:r>
      <w:r w:rsidRPr="00105F89">
        <w:rPr>
          <w:rFonts w:ascii="Times New Roman" w:hAnsi="Times New Roman" w:cs="Times New Roman"/>
          <w:b/>
          <w:bCs/>
          <w:i/>
          <w:iCs/>
          <w:color w:val="000000"/>
          <w:spacing w:val="1"/>
          <w:sz w:val="24"/>
          <w:szCs w:val="24"/>
        </w:rPr>
        <w:t>научится</w:t>
      </w:r>
      <w:r w:rsidRPr="00105F89">
        <w:rPr>
          <w:rFonts w:ascii="Times New Roman" w:hAnsi="Times New Roman" w:cs="Times New Roman"/>
          <w:b/>
          <w:bCs/>
          <w:color w:val="000000"/>
          <w:spacing w:val="1"/>
          <w:sz w:val="24"/>
          <w:szCs w:val="24"/>
        </w:rPr>
        <w:t xml:space="preserve">: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использовать безопасные для органов зрения, нервной системы, опорно-двигательного аппарата, эргономичные приѐмы работы с компьютером и другими средствами ИКТ;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выполнять компенсирующие физические упражнения (мини-зарядку);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организовывать систему папок для хранения собственной информации в компьютере.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b/>
          <w:bCs/>
          <w:i/>
          <w:iCs/>
          <w:color w:val="000000"/>
          <w:spacing w:val="1"/>
          <w:sz w:val="24"/>
          <w:szCs w:val="24"/>
        </w:rPr>
      </w:pPr>
      <w:r w:rsidRPr="00105F89">
        <w:rPr>
          <w:rFonts w:ascii="Times New Roman" w:hAnsi="Times New Roman" w:cs="Times New Roman"/>
          <w:b/>
          <w:bCs/>
          <w:i/>
          <w:iCs/>
          <w:color w:val="000000"/>
          <w:spacing w:val="1"/>
          <w:sz w:val="24"/>
          <w:szCs w:val="24"/>
        </w:rPr>
        <w:t xml:space="preserve">Технология ввода информации в компьютер: ввод текста, запись звука, изображения, цифровых данных </w:t>
      </w:r>
    </w:p>
    <w:p w:rsidR="007E2CF1" w:rsidRPr="00105F89" w:rsidRDefault="007E2CF1" w:rsidP="007E2CF1">
      <w:pPr>
        <w:tabs>
          <w:tab w:val="left" w:pos="1013"/>
        </w:tabs>
        <w:autoSpaceDE w:val="0"/>
        <w:autoSpaceDN w:val="0"/>
        <w:adjustRightInd w:val="0"/>
        <w:spacing w:after="0" w:line="240" w:lineRule="auto"/>
        <w:ind w:firstLine="567"/>
        <w:jc w:val="both"/>
        <w:outlineLvl w:val="0"/>
        <w:rPr>
          <w:rFonts w:ascii="Times New Roman" w:hAnsi="Times New Roman" w:cs="Times New Roman"/>
          <w:b/>
          <w:bCs/>
          <w:color w:val="000000"/>
          <w:spacing w:val="1"/>
          <w:sz w:val="24"/>
          <w:szCs w:val="24"/>
        </w:rPr>
      </w:pPr>
      <w:r w:rsidRPr="00105F89">
        <w:rPr>
          <w:rFonts w:ascii="Times New Roman" w:hAnsi="Times New Roman" w:cs="Times New Roman"/>
          <w:b/>
          <w:bCs/>
          <w:color w:val="000000"/>
          <w:spacing w:val="1"/>
          <w:sz w:val="24"/>
          <w:szCs w:val="24"/>
        </w:rPr>
        <w:t xml:space="preserve">Выпускник </w:t>
      </w:r>
      <w:r w:rsidRPr="00105F89">
        <w:rPr>
          <w:rFonts w:ascii="Times New Roman" w:hAnsi="Times New Roman" w:cs="Times New Roman"/>
          <w:b/>
          <w:bCs/>
          <w:i/>
          <w:iCs/>
          <w:color w:val="000000"/>
          <w:spacing w:val="1"/>
          <w:sz w:val="24"/>
          <w:szCs w:val="24"/>
        </w:rPr>
        <w:t>научится</w:t>
      </w:r>
      <w:r w:rsidRPr="00105F89">
        <w:rPr>
          <w:rFonts w:ascii="Times New Roman" w:hAnsi="Times New Roman" w:cs="Times New Roman"/>
          <w:b/>
          <w:bCs/>
          <w:color w:val="000000"/>
          <w:spacing w:val="1"/>
          <w:sz w:val="24"/>
          <w:szCs w:val="24"/>
        </w:rPr>
        <w:t xml:space="preserve">: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вводить информацию в компьютер с использованием различных технических средств (фото- и видеокамеры, микрофона и т. д.), сохранять полученную информацию;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владеть  компьютерным  письмом  на  русском  языке;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набирать  текст  на  родном языке;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набирать текст на иностранном языке, использовать экранный перевод отдельных слов;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рисовать изображения на графическом планшете;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сканировать рисунки и тексты.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Выпускник </w:t>
      </w:r>
      <w:r w:rsidRPr="00105F89">
        <w:rPr>
          <w:rFonts w:ascii="Times New Roman" w:hAnsi="Times New Roman" w:cs="Times New Roman"/>
          <w:i/>
          <w:iCs/>
          <w:color w:val="000000"/>
          <w:spacing w:val="1"/>
          <w:sz w:val="24"/>
          <w:szCs w:val="24"/>
        </w:rPr>
        <w:t>получит возможность научиться</w:t>
      </w:r>
      <w:r w:rsidRPr="00105F89">
        <w:rPr>
          <w:rFonts w:ascii="Times New Roman" w:hAnsi="Times New Roman" w:cs="Times New Roman"/>
          <w:color w:val="000000"/>
          <w:spacing w:val="1"/>
          <w:sz w:val="24"/>
          <w:szCs w:val="24"/>
        </w:rPr>
        <w:t xml:space="preserve">: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использовать программу распознавания сканированного текста на русском языке. </w:t>
      </w:r>
    </w:p>
    <w:p w:rsidR="007E2CF1" w:rsidRPr="00105F89" w:rsidRDefault="007E2CF1" w:rsidP="007E2CF1">
      <w:pPr>
        <w:tabs>
          <w:tab w:val="left" w:pos="1013"/>
        </w:tabs>
        <w:autoSpaceDE w:val="0"/>
        <w:autoSpaceDN w:val="0"/>
        <w:adjustRightInd w:val="0"/>
        <w:spacing w:after="0" w:line="240" w:lineRule="auto"/>
        <w:ind w:firstLine="567"/>
        <w:jc w:val="both"/>
        <w:outlineLvl w:val="0"/>
        <w:rPr>
          <w:rFonts w:ascii="Times New Roman" w:hAnsi="Times New Roman" w:cs="Times New Roman"/>
          <w:b/>
          <w:bCs/>
          <w:i/>
          <w:iCs/>
          <w:color w:val="000000"/>
          <w:spacing w:val="1"/>
          <w:sz w:val="24"/>
          <w:szCs w:val="24"/>
        </w:rPr>
      </w:pPr>
      <w:r w:rsidRPr="00105F89">
        <w:rPr>
          <w:rFonts w:ascii="Times New Roman" w:hAnsi="Times New Roman" w:cs="Times New Roman"/>
          <w:b/>
          <w:bCs/>
          <w:i/>
          <w:iCs/>
          <w:color w:val="000000"/>
          <w:spacing w:val="1"/>
          <w:sz w:val="24"/>
          <w:szCs w:val="24"/>
        </w:rPr>
        <w:t xml:space="preserve">Обработка и поиск информации </w:t>
      </w:r>
    </w:p>
    <w:p w:rsidR="007E2CF1" w:rsidRPr="00105F89" w:rsidRDefault="007E2CF1" w:rsidP="007E2CF1">
      <w:pPr>
        <w:tabs>
          <w:tab w:val="left" w:pos="1013"/>
        </w:tabs>
        <w:autoSpaceDE w:val="0"/>
        <w:autoSpaceDN w:val="0"/>
        <w:adjustRightInd w:val="0"/>
        <w:spacing w:after="0" w:line="240" w:lineRule="auto"/>
        <w:ind w:firstLine="567"/>
        <w:jc w:val="both"/>
        <w:outlineLvl w:val="0"/>
        <w:rPr>
          <w:rFonts w:ascii="Times New Roman" w:hAnsi="Times New Roman" w:cs="Times New Roman"/>
          <w:b/>
          <w:bCs/>
          <w:color w:val="000000"/>
          <w:spacing w:val="1"/>
          <w:sz w:val="24"/>
          <w:szCs w:val="24"/>
        </w:rPr>
      </w:pPr>
      <w:r w:rsidRPr="00105F89">
        <w:rPr>
          <w:rFonts w:ascii="Times New Roman" w:hAnsi="Times New Roman" w:cs="Times New Roman"/>
          <w:b/>
          <w:bCs/>
          <w:color w:val="000000"/>
          <w:spacing w:val="1"/>
          <w:sz w:val="24"/>
          <w:szCs w:val="24"/>
        </w:rPr>
        <w:t xml:space="preserve">Выпускник </w:t>
      </w:r>
      <w:r w:rsidRPr="00105F89">
        <w:rPr>
          <w:rFonts w:ascii="Times New Roman" w:hAnsi="Times New Roman" w:cs="Times New Roman"/>
          <w:b/>
          <w:bCs/>
          <w:i/>
          <w:iCs/>
          <w:color w:val="000000"/>
          <w:spacing w:val="1"/>
          <w:sz w:val="24"/>
          <w:szCs w:val="24"/>
        </w:rPr>
        <w:t>научится</w:t>
      </w:r>
      <w:r w:rsidRPr="00105F89">
        <w:rPr>
          <w:rFonts w:ascii="Times New Roman" w:hAnsi="Times New Roman" w:cs="Times New Roman"/>
          <w:b/>
          <w:bCs/>
          <w:color w:val="000000"/>
          <w:spacing w:val="1"/>
          <w:sz w:val="24"/>
          <w:szCs w:val="24"/>
        </w:rPr>
        <w:t xml:space="preserve">: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описывать  по  определенному  алгоритму объект или процесс наблюдения, записывать аудиовизуальную и числовую информацию о нем, используя инструменты ИКТ;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пользоваться  основными функциями стандартного текстового редактора, следовать основным правилам оформления текста;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использовать полуавтоматический орфографический контроль;</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использовать, добавлять и удалять ссылки в сообщениях разного вида;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составлять список используемых информационных источников (в том числе с использованием ссылок);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заполнять учебные базы данных. </w:t>
      </w:r>
    </w:p>
    <w:p w:rsidR="007E2CF1" w:rsidRPr="00105F89" w:rsidRDefault="007E2CF1" w:rsidP="007E2CF1">
      <w:pPr>
        <w:tabs>
          <w:tab w:val="left" w:pos="1013"/>
        </w:tabs>
        <w:autoSpaceDE w:val="0"/>
        <w:autoSpaceDN w:val="0"/>
        <w:adjustRightInd w:val="0"/>
        <w:spacing w:after="0" w:line="240" w:lineRule="auto"/>
        <w:ind w:firstLine="567"/>
        <w:jc w:val="both"/>
        <w:outlineLvl w:val="0"/>
        <w:rPr>
          <w:rFonts w:ascii="Times New Roman" w:hAnsi="Times New Roman" w:cs="Times New Roman"/>
          <w:color w:val="000000"/>
          <w:spacing w:val="1"/>
          <w:sz w:val="24"/>
          <w:szCs w:val="24"/>
        </w:rPr>
      </w:pPr>
      <w:r w:rsidRPr="00105F89">
        <w:rPr>
          <w:rFonts w:ascii="Times New Roman" w:hAnsi="Times New Roman" w:cs="Times New Roman"/>
          <w:b/>
          <w:bCs/>
          <w:color w:val="000000"/>
          <w:spacing w:val="1"/>
          <w:sz w:val="24"/>
          <w:szCs w:val="24"/>
        </w:rPr>
        <w:t xml:space="preserve">Выпускник </w:t>
      </w:r>
      <w:r w:rsidRPr="00105F89">
        <w:rPr>
          <w:rFonts w:ascii="Times New Roman" w:hAnsi="Times New Roman" w:cs="Times New Roman"/>
          <w:b/>
          <w:bCs/>
          <w:i/>
          <w:iCs/>
          <w:color w:val="000000"/>
          <w:spacing w:val="1"/>
          <w:sz w:val="24"/>
          <w:szCs w:val="24"/>
        </w:rPr>
        <w:t>получит возможность научиться</w:t>
      </w:r>
      <w:r w:rsidRPr="00105F89">
        <w:rPr>
          <w:rFonts w:ascii="Times New Roman" w:hAnsi="Times New Roman" w:cs="Times New Roman"/>
          <w:color w:val="000000"/>
          <w:spacing w:val="1"/>
          <w:sz w:val="24"/>
          <w:szCs w:val="24"/>
        </w:rPr>
        <w:t xml:space="preserve">: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грамотно формулировать запросы при поиске в Интернете и базах данных, оценивать, и</w:t>
      </w:r>
      <w:r>
        <w:rPr>
          <w:rFonts w:ascii="Times New Roman" w:hAnsi="Times New Roman" w:cs="Times New Roman"/>
          <w:color w:val="000000"/>
          <w:spacing w:val="1"/>
          <w:sz w:val="24"/>
          <w:szCs w:val="24"/>
        </w:rPr>
        <w:t>н</w:t>
      </w:r>
      <w:r w:rsidRPr="00105F89">
        <w:rPr>
          <w:rFonts w:ascii="Times New Roman" w:hAnsi="Times New Roman" w:cs="Times New Roman"/>
          <w:color w:val="000000"/>
          <w:spacing w:val="1"/>
          <w:sz w:val="24"/>
          <w:szCs w:val="24"/>
        </w:rPr>
        <w:t xml:space="preserve">терпретировать и сохранять найденную информацию;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критически относиться к информации и к выбору источника информации. </w:t>
      </w:r>
    </w:p>
    <w:p w:rsidR="007E2CF1" w:rsidRPr="00105F89" w:rsidRDefault="007E2CF1" w:rsidP="007E2CF1">
      <w:pPr>
        <w:tabs>
          <w:tab w:val="left" w:pos="1013"/>
        </w:tabs>
        <w:autoSpaceDE w:val="0"/>
        <w:autoSpaceDN w:val="0"/>
        <w:adjustRightInd w:val="0"/>
        <w:spacing w:after="0" w:line="240" w:lineRule="auto"/>
        <w:ind w:firstLine="567"/>
        <w:jc w:val="both"/>
        <w:outlineLvl w:val="0"/>
        <w:rPr>
          <w:rFonts w:ascii="Times New Roman" w:hAnsi="Times New Roman" w:cs="Times New Roman"/>
          <w:b/>
          <w:bCs/>
          <w:color w:val="000000"/>
          <w:spacing w:val="1"/>
          <w:sz w:val="24"/>
          <w:szCs w:val="24"/>
        </w:rPr>
      </w:pPr>
      <w:r w:rsidRPr="00105F89">
        <w:rPr>
          <w:rFonts w:ascii="Times New Roman" w:hAnsi="Times New Roman" w:cs="Times New Roman"/>
          <w:b/>
          <w:bCs/>
          <w:i/>
          <w:iCs/>
          <w:color w:val="000000"/>
          <w:spacing w:val="1"/>
          <w:sz w:val="24"/>
          <w:szCs w:val="24"/>
        </w:rPr>
        <w:t xml:space="preserve">Создание, представление и передача сообщений </w:t>
      </w:r>
    </w:p>
    <w:p w:rsidR="007E2CF1" w:rsidRPr="00105F89" w:rsidRDefault="007E2CF1" w:rsidP="007E2CF1">
      <w:pPr>
        <w:tabs>
          <w:tab w:val="left" w:pos="1013"/>
        </w:tabs>
        <w:autoSpaceDE w:val="0"/>
        <w:autoSpaceDN w:val="0"/>
        <w:adjustRightInd w:val="0"/>
        <w:spacing w:after="0" w:line="240" w:lineRule="auto"/>
        <w:ind w:firstLine="567"/>
        <w:jc w:val="both"/>
        <w:outlineLvl w:val="0"/>
        <w:rPr>
          <w:rFonts w:ascii="Times New Roman" w:hAnsi="Times New Roman" w:cs="Times New Roman"/>
          <w:b/>
          <w:bCs/>
          <w:color w:val="000000"/>
          <w:spacing w:val="1"/>
          <w:sz w:val="24"/>
          <w:szCs w:val="24"/>
        </w:rPr>
      </w:pPr>
      <w:r w:rsidRPr="00105F89">
        <w:rPr>
          <w:rFonts w:ascii="Times New Roman" w:hAnsi="Times New Roman" w:cs="Times New Roman"/>
          <w:b/>
          <w:bCs/>
          <w:color w:val="000000"/>
          <w:spacing w:val="1"/>
          <w:sz w:val="24"/>
          <w:szCs w:val="24"/>
        </w:rPr>
        <w:t xml:space="preserve">Выпускник </w:t>
      </w:r>
      <w:r w:rsidRPr="00105F89">
        <w:rPr>
          <w:rFonts w:ascii="Times New Roman" w:hAnsi="Times New Roman" w:cs="Times New Roman"/>
          <w:b/>
          <w:bCs/>
          <w:i/>
          <w:iCs/>
          <w:color w:val="000000"/>
          <w:spacing w:val="1"/>
          <w:sz w:val="24"/>
          <w:szCs w:val="24"/>
        </w:rPr>
        <w:t>научится</w:t>
      </w:r>
      <w:r w:rsidRPr="00105F89">
        <w:rPr>
          <w:rFonts w:ascii="Times New Roman" w:hAnsi="Times New Roman" w:cs="Times New Roman"/>
          <w:b/>
          <w:bCs/>
          <w:color w:val="000000"/>
          <w:spacing w:val="1"/>
          <w:sz w:val="24"/>
          <w:szCs w:val="24"/>
        </w:rPr>
        <w:t xml:space="preserve">: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создавать текстовые сообщения с  использованием средств ИКТ: редактировать, оформлять и сохранять их;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создавать сообщения в виде аудио-и видеофрагментов или цепочки экранов с использованием иллюстраций, видеоизображения, звука, текста;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создавать диаграммы, планы территории и пр.;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создавать изображения, пользуясь графическими возможностями компьютера;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составлять новое изображение из готовых фрагментов (аппликация);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размещать сообщение в информационной образовательной среде образовательного учреждения;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пользоваться  основными  средствами  телекоммуникации;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 </w:t>
      </w:r>
    </w:p>
    <w:p w:rsidR="007E2CF1" w:rsidRPr="00105F89" w:rsidRDefault="007E2CF1" w:rsidP="007E2CF1">
      <w:pPr>
        <w:tabs>
          <w:tab w:val="left" w:pos="1013"/>
        </w:tabs>
        <w:autoSpaceDE w:val="0"/>
        <w:autoSpaceDN w:val="0"/>
        <w:adjustRightInd w:val="0"/>
        <w:spacing w:after="0" w:line="240" w:lineRule="auto"/>
        <w:ind w:firstLine="567"/>
        <w:jc w:val="both"/>
        <w:outlineLvl w:val="0"/>
        <w:rPr>
          <w:rFonts w:ascii="Times New Roman" w:hAnsi="Times New Roman" w:cs="Times New Roman"/>
          <w:color w:val="000000"/>
          <w:spacing w:val="1"/>
          <w:sz w:val="24"/>
          <w:szCs w:val="24"/>
        </w:rPr>
      </w:pPr>
      <w:r w:rsidRPr="00105F89">
        <w:rPr>
          <w:rFonts w:ascii="Times New Roman" w:hAnsi="Times New Roman" w:cs="Times New Roman"/>
          <w:b/>
          <w:bCs/>
          <w:color w:val="000000"/>
          <w:spacing w:val="1"/>
          <w:sz w:val="24"/>
          <w:szCs w:val="24"/>
        </w:rPr>
        <w:t xml:space="preserve">Выпускник </w:t>
      </w:r>
      <w:r w:rsidRPr="00105F89">
        <w:rPr>
          <w:rFonts w:ascii="Times New Roman" w:hAnsi="Times New Roman" w:cs="Times New Roman"/>
          <w:b/>
          <w:bCs/>
          <w:i/>
          <w:iCs/>
          <w:color w:val="000000"/>
          <w:spacing w:val="1"/>
          <w:sz w:val="24"/>
          <w:szCs w:val="24"/>
        </w:rPr>
        <w:t>получит возможность научиться</w:t>
      </w:r>
      <w:r w:rsidRPr="00105F89">
        <w:rPr>
          <w:rFonts w:ascii="Times New Roman" w:hAnsi="Times New Roman" w:cs="Times New Roman"/>
          <w:color w:val="000000"/>
          <w:spacing w:val="1"/>
          <w:sz w:val="24"/>
          <w:szCs w:val="24"/>
        </w:rPr>
        <w:t xml:space="preserve">: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представлять данные;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 </w:t>
      </w:r>
    </w:p>
    <w:p w:rsidR="007E2CF1" w:rsidRPr="00105F89" w:rsidRDefault="007E2CF1" w:rsidP="007E2CF1">
      <w:pPr>
        <w:tabs>
          <w:tab w:val="left" w:pos="1013"/>
        </w:tabs>
        <w:autoSpaceDE w:val="0"/>
        <w:autoSpaceDN w:val="0"/>
        <w:adjustRightInd w:val="0"/>
        <w:spacing w:after="0" w:line="240" w:lineRule="auto"/>
        <w:ind w:firstLine="567"/>
        <w:jc w:val="both"/>
        <w:outlineLvl w:val="0"/>
        <w:rPr>
          <w:rFonts w:ascii="Times New Roman" w:hAnsi="Times New Roman" w:cs="Times New Roman"/>
          <w:b/>
          <w:bCs/>
          <w:color w:val="000000"/>
          <w:spacing w:val="1"/>
          <w:sz w:val="24"/>
          <w:szCs w:val="24"/>
        </w:rPr>
      </w:pPr>
      <w:r w:rsidRPr="00105F89">
        <w:rPr>
          <w:rFonts w:ascii="Times New Roman" w:hAnsi="Times New Roman" w:cs="Times New Roman"/>
          <w:b/>
          <w:bCs/>
          <w:i/>
          <w:iCs/>
          <w:color w:val="000000"/>
          <w:spacing w:val="1"/>
          <w:sz w:val="24"/>
          <w:szCs w:val="24"/>
        </w:rPr>
        <w:t xml:space="preserve">Планирование деятельности, управление и организация </w:t>
      </w:r>
    </w:p>
    <w:p w:rsidR="007E2CF1" w:rsidRPr="00105F89" w:rsidRDefault="007E2CF1" w:rsidP="007E2CF1">
      <w:pPr>
        <w:tabs>
          <w:tab w:val="left" w:pos="1013"/>
        </w:tabs>
        <w:autoSpaceDE w:val="0"/>
        <w:autoSpaceDN w:val="0"/>
        <w:adjustRightInd w:val="0"/>
        <w:spacing w:after="0" w:line="240" w:lineRule="auto"/>
        <w:ind w:firstLine="567"/>
        <w:jc w:val="both"/>
        <w:outlineLvl w:val="0"/>
        <w:rPr>
          <w:rFonts w:ascii="Times New Roman" w:hAnsi="Times New Roman" w:cs="Times New Roman"/>
          <w:b/>
          <w:bCs/>
          <w:color w:val="000000"/>
          <w:spacing w:val="1"/>
          <w:sz w:val="24"/>
          <w:szCs w:val="24"/>
        </w:rPr>
      </w:pPr>
      <w:r w:rsidRPr="00105F89">
        <w:rPr>
          <w:rFonts w:ascii="Times New Roman" w:hAnsi="Times New Roman" w:cs="Times New Roman"/>
          <w:b/>
          <w:bCs/>
          <w:color w:val="000000"/>
          <w:spacing w:val="1"/>
          <w:sz w:val="24"/>
          <w:szCs w:val="24"/>
        </w:rPr>
        <w:t xml:space="preserve">Выпускник </w:t>
      </w:r>
      <w:r w:rsidRPr="00105F89">
        <w:rPr>
          <w:rFonts w:ascii="Times New Roman" w:hAnsi="Times New Roman" w:cs="Times New Roman"/>
          <w:b/>
          <w:bCs/>
          <w:i/>
          <w:iCs/>
          <w:color w:val="000000"/>
          <w:spacing w:val="1"/>
          <w:sz w:val="24"/>
          <w:szCs w:val="24"/>
        </w:rPr>
        <w:t>научится</w:t>
      </w:r>
      <w:r w:rsidRPr="00105F89">
        <w:rPr>
          <w:rFonts w:ascii="Times New Roman" w:hAnsi="Times New Roman" w:cs="Times New Roman"/>
          <w:b/>
          <w:bCs/>
          <w:color w:val="000000"/>
          <w:spacing w:val="1"/>
          <w:sz w:val="24"/>
          <w:szCs w:val="24"/>
        </w:rPr>
        <w:t xml:space="preserve">: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создавать движущиеся модели и управлять ими в компьютерно управляемых средах;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планировать несложные исследования объектов и процессов внешнего мира.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Выпускник </w:t>
      </w:r>
      <w:r w:rsidRPr="00105F89">
        <w:rPr>
          <w:rFonts w:ascii="Times New Roman" w:hAnsi="Times New Roman" w:cs="Times New Roman"/>
          <w:i/>
          <w:iCs/>
          <w:color w:val="000000"/>
          <w:spacing w:val="1"/>
          <w:sz w:val="24"/>
          <w:szCs w:val="24"/>
        </w:rPr>
        <w:t>получит возможность научиться</w:t>
      </w:r>
      <w:r w:rsidRPr="00105F89">
        <w:rPr>
          <w:rFonts w:ascii="Times New Roman" w:hAnsi="Times New Roman" w:cs="Times New Roman"/>
          <w:color w:val="000000"/>
          <w:spacing w:val="1"/>
          <w:sz w:val="24"/>
          <w:szCs w:val="24"/>
        </w:rPr>
        <w:t xml:space="preserve">: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проектировать несложные объекты и процессы реального мира, своей собственной деятельности и деятельности группы; </w:t>
      </w:r>
    </w:p>
    <w:p w:rsidR="007E2CF1" w:rsidRPr="00105F89" w:rsidRDefault="007E2CF1" w:rsidP="007E2CF1">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моделировать объекты и процессы реального мира. </w:t>
      </w:r>
    </w:p>
    <w:p w:rsidR="001E737F" w:rsidRPr="00480A02" w:rsidRDefault="001E737F" w:rsidP="00480A02">
      <w:pPr>
        <w:spacing w:after="0" w:line="240" w:lineRule="auto"/>
        <w:ind w:firstLine="709"/>
        <w:jc w:val="both"/>
        <w:rPr>
          <w:rFonts w:ascii="Times New Roman" w:hAnsi="Times New Roman" w:cs="Times New Roman"/>
          <w:bCs/>
          <w:color w:val="000000"/>
          <w:kern w:val="28"/>
          <w:sz w:val="24"/>
          <w:szCs w:val="24"/>
        </w:rPr>
      </w:pPr>
      <w:r w:rsidRPr="00480A02">
        <w:rPr>
          <w:rFonts w:ascii="Times New Roman" w:hAnsi="Times New Roman" w:cs="Times New Roman"/>
          <w:b/>
          <w:bCs/>
          <w:i/>
          <w:color w:val="000000"/>
          <w:kern w:val="28"/>
          <w:sz w:val="24"/>
          <w:szCs w:val="24"/>
        </w:rPr>
        <w:t>Предметные результаты</w:t>
      </w:r>
      <w:r w:rsidRPr="00480A02">
        <w:rPr>
          <w:rFonts w:ascii="Times New Roman" w:hAnsi="Times New Roman" w:cs="Times New Roman"/>
          <w:bCs/>
          <w:color w:val="000000"/>
          <w:kern w:val="28"/>
          <w:sz w:val="24"/>
          <w:szCs w:val="24"/>
        </w:rPr>
        <w:t xml:space="preserve"> освоения АООП НОО с учетом специфики содержания предметных областей включают </w:t>
      </w:r>
      <w:r w:rsidRPr="00480A02">
        <w:rPr>
          <w:rFonts w:ascii="Times New Roman" w:hAnsi="Times New Roman" w:cs="Times New Roman"/>
          <w:color w:val="auto"/>
          <w:sz w:val="24"/>
          <w:szCs w:val="24"/>
        </w:rPr>
        <w:t>освоенные обучающимися знания и умения, специфичные для каждой предметной области, готовность их применения</w:t>
      </w:r>
      <w:r w:rsidRPr="00480A02">
        <w:rPr>
          <w:rFonts w:ascii="Times New Roman" w:hAnsi="Times New Roman" w:cs="Times New Roman"/>
          <w:bCs/>
          <w:color w:val="000000"/>
          <w:kern w:val="28"/>
          <w:sz w:val="24"/>
          <w:szCs w:val="24"/>
        </w:rPr>
        <w:t>.</w:t>
      </w:r>
    </w:p>
    <w:p w:rsidR="001E737F" w:rsidRPr="00480A02" w:rsidRDefault="001E737F" w:rsidP="00480A02">
      <w:pPr>
        <w:spacing w:after="0" w:line="240" w:lineRule="auto"/>
        <w:ind w:firstLine="709"/>
        <w:jc w:val="both"/>
        <w:rPr>
          <w:rFonts w:ascii="Times New Roman" w:hAnsi="Times New Roman" w:cs="Times New Roman"/>
          <w:bCs/>
          <w:color w:val="000000"/>
          <w:kern w:val="28"/>
          <w:sz w:val="24"/>
          <w:szCs w:val="24"/>
        </w:rPr>
      </w:pPr>
      <w:r w:rsidRPr="00480A02">
        <w:rPr>
          <w:rFonts w:ascii="Times New Roman" w:eastAsia="Times New Roman" w:hAnsi="Times New Roman" w:cs="Times New Roman"/>
          <w:bCs/>
          <w:sz w:val="24"/>
          <w:szCs w:val="24"/>
        </w:rPr>
        <w:t xml:space="preserve">С учетом </w:t>
      </w:r>
      <w:r w:rsidRPr="00480A02">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480A02">
        <w:rPr>
          <w:rFonts w:ascii="Times New Roman" w:hAnsi="Times New Roman" w:cs="Times New Roman"/>
          <w:b/>
          <w:i/>
          <w:sz w:val="24"/>
          <w:szCs w:val="24"/>
        </w:rPr>
        <w:t>предметные результаты</w:t>
      </w:r>
      <w:r w:rsidRPr="00480A02">
        <w:rPr>
          <w:rFonts w:ascii="Times New Roman" w:hAnsi="Times New Roman" w:cs="Times New Roman"/>
          <w:sz w:val="24"/>
          <w:szCs w:val="24"/>
        </w:rPr>
        <w:t xml:space="preserve"> должны отражать:</w:t>
      </w:r>
    </w:p>
    <w:p w:rsidR="001E737F" w:rsidRDefault="00BA3C53" w:rsidP="00480A02">
      <w:pPr>
        <w:autoSpaceDE w:val="0"/>
        <w:spacing w:after="0" w:line="240" w:lineRule="auto"/>
        <w:ind w:firstLine="720"/>
        <w:rPr>
          <w:rFonts w:ascii="Times New Roman" w:hAnsi="Times New Roman" w:cs="Times New Roman"/>
          <w:b/>
          <w:bCs/>
          <w:i/>
          <w:color w:val="000000"/>
          <w:sz w:val="24"/>
          <w:szCs w:val="24"/>
        </w:rPr>
      </w:pPr>
      <w:r>
        <w:rPr>
          <w:rFonts w:ascii="Times New Roman" w:hAnsi="Times New Roman" w:cs="Times New Roman"/>
          <w:b/>
          <w:bCs/>
          <w:i/>
          <w:color w:val="000000"/>
          <w:sz w:val="24"/>
          <w:szCs w:val="24"/>
        </w:rPr>
        <w:t xml:space="preserve">1.2.1.1. </w:t>
      </w:r>
      <w:r w:rsidR="001E737F" w:rsidRPr="00480A02">
        <w:rPr>
          <w:rFonts w:ascii="Times New Roman" w:hAnsi="Times New Roman" w:cs="Times New Roman"/>
          <w:b/>
          <w:bCs/>
          <w:i/>
          <w:color w:val="000000"/>
          <w:sz w:val="24"/>
          <w:szCs w:val="24"/>
        </w:rPr>
        <w:t>Русский язык</w:t>
      </w:r>
      <w:r>
        <w:rPr>
          <w:rFonts w:ascii="Times New Roman" w:hAnsi="Times New Roman" w:cs="Times New Roman"/>
          <w:b/>
          <w:bCs/>
          <w:i/>
          <w:color w:val="000000"/>
          <w:sz w:val="24"/>
          <w:szCs w:val="24"/>
        </w:rPr>
        <w:t xml:space="preserve"> и литературное чтение</w:t>
      </w:r>
      <w:r w:rsidR="001E737F" w:rsidRPr="00480A02">
        <w:rPr>
          <w:rFonts w:ascii="Times New Roman" w:hAnsi="Times New Roman" w:cs="Times New Roman"/>
          <w:b/>
          <w:bCs/>
          <w:i/>
          <w:color w:val="000000"/>
          <w:sz w:val="24"/>
          <w:szCs w:val="24"/>
        </w:rPr>
        <w:t xml:space="preserve">. </w:t>
      </w:r>
    </w:p>
    <w:p w:rsidR="00BA3C53" w:rsidRPr="00480A02" w:rsidRDefault="00BA3C53" w:rsidP="00480A02">
      <w:pPr>
        <w:autoSpaceDE w:val="0"/>
        <w:spacing w:after="0" w:line="240" w:lineRule="auto"/>
        <w:ind w:firstLine="720"/>
        <w:rPr>
          <w:rFonts w:ascii="Times New Roman" w:hAnsi="Times New Roman" w:cs="Times New Roman"/>
          <w:b/>
          <w:bCs/>
          <w:i/>
          <w:color w:val="000000"/>
          <w:sz w:val="24"/>
          <w:szCs w:val="24"/>
        </w:rPr>
      </w:pPr>
      <w:r>
        <w:rPr>
          <w:rFonts w:ascii="Times New Roman" w:hAnsi="Times New Roman" w:cs="Times New Roman"/>
          <w:b/>
          <w:bCs/>
          <w:i/>
          <w:color w:val="000000"/>
          <w:sz w:val="24"/>
          <w:szCs w:val="24"/>
        </w:rPr>
        <w:t>Русский язык</w:t>
      </w:r>
    </w:p>
    <w:p w:rsidR="001E737F" w:rsidRPr="00480A02" w:rsidRDefault="001E737F" w:rsidP="00D2569B">
      <w:pPr>
        <w:numPr>
          <w:ilvl w:val="0"/>
          <w:numId w:val="9"/>
        </w:numPr>
        <w:autoSpaceDE w:val="0"/>
        <w:spacing w:after="0" w:line="240" w:lineRule="auto"/>
        <w:ind w:firstLine="720"/>
        <w:jc w:val="both"/>
        <w:rPr>
          <w:rFonts w:ascii="Times New Roman" w:hAnsi="Times New Roman" w:cs="Times New Roman"/>
          <w:bCs/>
          <w:color w:val="000000"/>
          <w:sz w:val="24"/>
          <w:szCs w:val="24"/>
        </w:rPr>
      </w:pPr>
      <w:r w:rsidRPr="00480A02">
        <w:rPr>
          <w:rFonts w:ascii="Times New Roman" w:hAnsi="Times New Roman" w:cs="Times New Roman"/>
          <w:bCs/>
          <w:color w:val="000000"/>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1E737F" w:rsidRPr="00480A02" w:rsidRDefault="001E737F" w:rsidP="00D2569B">
      <w:pPr>
        <w:pStyle w:val="af2"/>
        <w:numPr>
          <w:ilvl w:val="0"/>
          <w:numId w:val="9"/>
        </w:numPr>
        <w:suppressAutoHyphens/>
        <w:spacing w:line="240" w:lineRule="auto"/>
        <w:ind w:firstLine="720"/>
        <w:contextualSpacing w:val="0"/>
        <w:jc w:val="both"/>
        <w:rPr>
          <w:bCs/>
          <w:caps w:val="0"/>
          <w:color w:val="000000"/>
        </w:rPr>
      </w:pPr>
      <w:r w:rsidRPr="00480A02">
        <w:rPr>
          <w:bCs/>
          <w:caps w:val="0"/>
          <w:color w:val="000000"/>
        </w:rPr>
        <w:t>формирование интереса к изучению родного (русского) языка;</w:t>
      </w:r>
    </w:p>
    <w:p w:rsidR="001E737F" w:rsidRPr="00480A02" w:rsidRDefault="001E737F" w:rsidP="00D2569B">
      <w:pPr>
        <w:numPr>
          <w:ilvl w:val="0"/>
          <w:numId w:val="9"/>
        </w:numPr>
        <w:autoSpaceDE w:val="0"/>
        <w:spacing w:after="0" w:line="240" w:lineRule="auto"/>
        <w:ind w:firstLine="720"/>
        <w:jc w:val="both"/>
        <w:rPr>
          <w:rFonts w:ascii="Times New Roman" w:hAnsi="Times New Roman" w:cs="Times New Roman"/>
          <w:bCs/>
          <w:color w:val="000000"/>
          <w:sz w:val="24"/>
          <w:szCs w:val="24"/>
        </w:rPr>
      </w:pPr>
      <w:r w:rsidRPr="00480A02">
        <w:rPr>
          <w:rFonts w:ascii="Times New Roman" w:hAnsi="Times New Roman" w:cs="Times New Roman"/>
          <w:bCs/>
          <w:color w:val="000000"/>
          <w:sz w:val="24"/>
          <w:szCs w:val="24"/>
        </w:rPr>
        <w:t xml:space="preserve">овладение первоначальными представлениями о правилах речевого этикета; </w:t>
      </w:r>
    </w:p>
    <w:p w:rsidR="001E737F" w:rsidRPr="00480A02" w:rsidRDefault="001E737F" w:rsidP="00D2569B">
      <w:pPr>
        <w:pStyle w:val="af2"/>
        <w:numPr>
          <w:ilvl w:val="0"/>
          <w:numId w:val="9"/>
        </w:numPr>
        <w:suppressAutoHyphens/>
        <w:spacing w:line="240" w:lineRule="auto"/>
        <w:ind w:firstLine="720"/>
        <w:contextualSpacing w:val="0"/>
        <w:jc w:val="both"/>
        <w:rPr>
          <w:bCs/>
          <w:caps w:val="0"/>
          <w:color w:val="000000"/>
        </w:rPr>
      </w:pPr>
      <w:r w:rsidRPr="00480A02">
        <w:rPr>
          <w:bCs/>
          <w:caps w:val="0"/>
          <w:color w:val="000000"/>
        </w:rPr>
        <w:t>овладение основами грамотного письма;</w:t>
      </w:r>
    </w:p>
    <w:p w:rsidR="001E737F" w:rsidRPr="00480A02" w:rsidRDefault="001E737F" w:rsidP="00D2569B">
      <w:pPr>
        <w:pStyle w:val="af2"/>
        <w:numPr>
          <w:ilvl w:val="0"/>
          <w:numId w:val="9"/>
        </w:numPr>
        <w:suppressAutoHyphens/>
        <w:spacing w:line="240" w:lineRule="auto"/>
        <w:ind w:firstLine="720"/>
        <w:contextualSpacing w:val="0"/>
        <w:jc w:val="both"/>
        <w:rPr>
          <w:bCs/>
          <w:caps w:val="0"/>
          <w:color w:val="000000"/>
        </w:rPr>
      </w:pPr>
      <w:r w:rsidRPr="00480A02">
        <w:rPr>
          <w:bCs/>
          <w:caps w:val="0"/>
          <w:color w:val="000000"/>
        </w:rPr>
        <w:t>овладение обучающимися коммуникативно-речевыми умениями, необходимыми для совершенствования их речевой практики;</w:t>
      </w:r>
    </w:p>
    <w:p w:rsidR="001E737F" w:rsidRPr="00480A02" w:rsidRDefault="001E737F" w:rsidP="00D2569B">
      <w:pPr>
        <w:numPr>
          <w:ilvl w:val="0"/>
          <w:numId w:val="9"/>
        </w:numPr>
        <w:autoSpaceDE w:val="0"/>
        <w:spacing w:after="0" w:line="240" w:lineRule="auto"/>
        <w:ind w:firstLine="720"/>
        <w:jc w:val="both"/>
        <w:rPr>
          <w:rFonts w:ascii="Times New Roman" w:hAnsi="Times New Roman" w:cs="Times New Roman"/>
          <w:bCs/>
          <w:color w:val="000000"/>
          <w:sz w:val="24"/>
          <w:szCs w:val="24"/>
        </w:rPr>
      </w:pPr>
      <w:r w:rsidRPr="00480A02">
        <w:rPr>
          <w:rFonts w:ascii="Times New Roman" w:hAnsi="Times New Roman" w:cs="Times New Roman"/>
          <w:bCs/>
          <w:color w:val="000000"/>
          <w:sz w:val="24"/>
          <w:szCs w:val="24"/>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1E737F" w:rsidRPr="00480A02" w:rsidRDefault="001E737F" w:rsidP="00D2569B">
      <w:pPr>
        <w:pStyle w:val="af2"/>
        <w:numPr>
          <w:ilvl w:val="0"/>
          <w:numId w:val="9"/>
        </w:numPr>
        <w:suppressAutoHyphens/>
        <w:spacing w:line="240" w:lineRule="auto"/>
        <w:ind w:firstLine="709"/>
        <w:contextualSpacing w:val="0"/>
        <w:jc w:val="both"/>
        <w:rPr>
          <w:bCs/>
          <w:caps w:val="0"/>
          <w:color w:val="000000"/>
        </w:rPr>
      </w:pPr>
      <w:r w:rsidRPr="00480A02">
        <w:rPr>
          <w:bCs/>
          <w:caps w:val="0"/>
          <w:color w:val="000000"/>
        </w:rPr>
        <w:t>использование знаний в области русского языка и сформированных грамматико-орфографических умений для решения практических задач.</w:t>
      </w:r>
    </w:p>
    <w:p w:rsidR="00BA3C53" w:rsidRPr="00C97716" w:rsidRDefault="00BA3C53" w:rsidP="00BA3C53">
      <w:pPr>
        <w:pStyle w:val="afc"/>
        <w:jc w:val="both"/>
        <w:rPr>
          <w:rFonts w:ascii="Times New Roman" w:hAnsi="Times New Roman"/>
          <w:sz w:val="24"/>
          <w:szCs w:val="24"/>
        </w:rPr>
      </w:pPr>
      <w:r w:rsidRPr="00C97716">
        <w:rPr>
          <w:rFonts w:ascii="Times New Roman" w:hAnsi="Times New Roman"/>
          <w:sz w:val="24"/>
          <w:szCs w:val="24"/>
        </w:rPr>
        <w:t>В результате изучения курса русского языка обучающиеся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 у них начнет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BA3C53" w:rsidRPr="00C97716" w:rsidRDefault="00BA3C53" w:rsidP="00BA3C53">
      <w:pPr>
        <w:pStyle w:val="afc"/>
        <w:jc w:val="both"/>
        <w:rPr>
          <w:rFonts w:ascii="Times New Roman" w:eastAsia="@Arial Unicode MS" w:hAnsi="Times New Roman"/>
          <w:i/>
          <w:iCs/>
          <w:sz w:val="24"/>
          <w:szCs w:val="24"/>
        </w:rPr>
      </w:pPr>
      <w:r w:rsidRPr="00C97716">
        <w:rPr>
          <w:rStyle w:val="Zag11"/>
          <w:rFonts w:ascii="Times New Roman" w:eastAsia="@Arial Unicode MS" w:hAnsi="Times New Roman"/>
          <w:i/>
          <w:sz w:val="24"/>
          <w:szCs w:val="24"/>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BA3C53" w:rsidRPr="00C97716" w:rsidRDefault="00BA3C53" w:rsidP="00BA3C53">
      <w:pPr>
        <w:suppressAutoHyphens w:val="0"/>
        <w:autoSpaceDE w:val="0"/>
        <w:spacing w:after="0" w:line="240" w:lineRule="auto"/>
        <w:jc w:val="both"/>
        <w:rPr>
          <w:rFonts w:ascii="Times New Roman" w:hAnsi="Times New Roman" w:cs="Times New Roman"/>
          <w:color w:val="FF0000"/>
          <w:sz w:val="24"/>
          <w:szCs w:val="24"/>
        </w:rPr>
      </w:pPr>
    </w:p>
    <w:p w:rsidR="00BA3C53" w:rsidRPr="00C97716" w:rsidRDefault="00BA3C53" w:rsidP="00BA3C53">
      <w:pPr>
        <w:suppressAutoHyphens w:val="0"/>
        <w:autoSpaceDE w:val="0"/>
        <w:spacing w:after="0" w:line="240" w:lineRule="auto"/>
        <w:ind w:firstLine="720"/>
        <w:jc w:val="both"/>
        <w:rPr>
          <w:rFonts w:ascii="Times New Roman" w:hAnsi="Times New Roman" w:cs="Times New Roman"/>
          <w:b/>
          <w:iCs/>
          <w:sz w:val="24"/>
          <w:szCs w:val="24"/>
        </w:rPr>
      </w:pPr>
      <w:r w:rsidRPr="00C97716">
        <w:rPr>
          <w:rFonts w:ascii="Times New Roman" w:hAnsi="Times New Roman" w:cs="Times New Roman"/>
          <w:b/>
          <w:iCs/>
          <w:sz w:val="24"/>
          <w:szCs w:val="24"/>
        </w:rPr>
        <w:t>Содержательная линия «Система языка»</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b/>
          <w:bCs/>
          <w:iCs/>
          <w:sz w:val="24"/>
          <w:szCs w:val="24"/>
        </w:rPr>
      </w:pPr>
      <w:r w:rsidRPr="00C97716">
        <w:rPr>
          <w:rFonts w:ascii="Times New Roman" w:hAnsi="Times New Roman" w:cs="Times New Roman"/>
          <w:b/>
          <w:bCs/>
          <w:iCs/>
          <w:sz w:val="24"/>
          <w:szCs w:val="24"/>
        </w:rPr>
        <w:t>Раздел «Фонетика и графика»</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b/>
          <w:iCs/>
          <w:sz w:val="24"/>
          <w:szCs w:val="24"/>
        </w:rPr>
      </w:pPr>
      <w:r w:rsidRPr="00C97716">
        <w:rPr>
          <w:rFonts w:ascii="Times New Roman" w:hAnsi="Times New Roman" w:cs="Times New Roman"/>
          <w:b/>
          <w:iCs/>
          <w:sz w:val="24"/>
          <w:szCs w:val="24"/>
        </w:rPr>
        <w:t>Выпускник научится:</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различать звуки и буквы;</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знать последовательность букв в русском и родном алфавитах, пользоваться алфавитом для упорядочивания слов и поиска нужной информации.</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b/>
          <w:iCs/>
          <w:sz w:val="24"/>
          <w:szCs w:val="24"/>
        </w:rPr>
        <w:t>Выпускник получит возможность научиться</w:t>
      </w:r>
      <w:r w:rsidRPr="00C97716">
        <w:rPr>
          <w:rFonts w:ascii="Times New Roman" w:hAnsi="Times New Roman" w:cs="Times New Roman"/>
          <w:iCs/>
          <w:sz w:val="24"/>
          <w:szCs w:val="24"/>
        </w:rPr>
        <w:t xml:space="preserve">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b/>
          <w:bCs/>
          <w:iCs/>
          <w:sz w:val="24"/>
          <w:szCs w:val="24"/>
        </w:rPr>
      </w:pPr>
      <w:r w:rsidRPr="00C97716">
        <w:rPr>
          <w:rFonts w:ascii="Times New Roman" w:hAnsi="Times New Roman" w:cs="Times New Roman"/>
          <w:b/>
          <w:bCs/>
          <w:iCs/>
          <w:sz w:val="24"/>
          <w:szCs w:val="24"/>
        </w:rPr>
        <w:t>Раздел «Орфоэпия»</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b/>
          <w:iCs/>
          <w:sz w:val="24"/>
          <w:szCs w:val="24"/>
        </w:rPr>
      </w:pPr>
      <w:r w:rsidRPr="00C97716">
        <w:rPr>
          <w:rFonts w:ascii="Times New Roman" w:hAnsi="Times New Roman" w:cs="Times New Roman"/>
          <w:b/>
          <w:iCs/>
          <w:sz w:val="24"/>
          <w:szCs w:val="24"/>
        </w:rPr>
        <w:t>Выпускник получит возможность научиться:</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(кучителю, родителям и др.).</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b/>
          <w:bCs/>
          <w:iCs/>
          <w:sz w:val="24"/>
          <w:szCs w:val="24"/>
        </w:rPr>
      </w:pPr>
      <w:r w:rsidRPr="00C97716">
        <w:rPr>
          <w:rFonts w:ascii="Times New Roman" w:hAnsi="Times New Roman" w:cs="Times New Roman"/>
          <w:b/>
          <w:bCs/>
          <w:iCs/>
          <w:sz w:val="24"/>
          <w:szCs w:val="24"/>
        </w:rPr>
        <w:t>Раздел «Состав слова (морфемика)»</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b/>
          <w:iCs/>
          <w:sz w:val="24"/>
          <w:szCs w:val="24"/>
        </w:rPr>
        <w:t>Выпускник научится</w:t>
      </w:r>
      <w:r w:rsidRPr="00C97716">
        <w:rPr>
          <w:rFonts w:ascii="Times New Roman" w:hAnsi="Times New Roman" w:cs="Times New Roman"/>
          <w:iCs/>
          <w:sz w:val="24"/>
          <w:szCs w:val="24"/>
        </w:rPr>
        <w:t>:</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различать изменяемые и неизменяемые слова;</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различать родственные (однокоренные) слова и формы слова;</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находить в словах окончание, корень, приставку, суффикс.</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b/>
          <w:iCs/>
          <w:sz w:val="24"/>
          <w:szCs w:val="24"/>
        </w:rPr>
        <w:t>Выпускник получит возможность научиться</w:t>
      </w:r>
      <w:r w:rsidRPr="00C97716">
        <w:rPr>
          <w:rFonts w:ascii="Times New Roman" w:hAnsi="Times New Roman" w:cs="Times New Roman"/>
          <w:iCs/>
          <w:sz w:val="24"/>
          <w:szCs w:val="24"/>
        </w:rPr>
        <w:t xml:space="preserve">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b/>
          <w:bCs/>
          <w:iCs/>
          <w:sz w:val="24"/>
          <w:szCs w:val="24"/>
        </w:rPr>
      </w:pPr>
      <w:r w:rsidRPr="00C97716">
        <w:rPr>
          <w:rFonts w:ascii="Times New Roman" w:hAnsi="Times New Roman" w:cs="Times New Roman"/>
          <w:b/>
          <w:bCs/>
          <w:iCs/>
          <w:sz w:val="24"/>
          <w:szCs w:val="24"/>
        </w:rPr>
        <w:t>Раздел «Лексика»</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b/>
          <w:iCs/>
          <w:sz w:val="24"/>
          <w:szCs w:val="24"/>
        </w:rPr>
      </w:pPr>
      <w:r w:rsidRPr="00C97716">
        <w:rPr>
          <w:rFonts w:ascii="Times New Roman" w:hAnsi="Times New Roman" w:cs="Times New Roman"/>
          <w:b/>
          <w:iCs/>
          <w:sz w:val="24"/>
          <w:szCs w:val="24"/>
        </w:rPr>
        <w:t>Выпускник научится:</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выявлять слова, значение которых требует уточнения;</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определять значение слова по тексту или уточнять с помощью толкового словаря.</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b/>
          <w:iCs/>
          <w:sz w:val="24"/>
          <w:szCs w:val="24"/>
        </w:rPr>
      </w:pPr>
      <w:r w:rsidRPr="00C97716">
        <w:rPr>
          <w:rFonts w:ascii="Times New Roman" w:hAnsi="Times New Roman" w:cs="Times New Roman"/>
          <w:b/>
          <w:iCs/>
          <w:sz w:val="24"/>
          <w:szCs w:val="24"/>
        </w:rPr>
        <w:t>Выпускник получит возможность научиться:</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подбирать синонимы для устранения повторов в тексте;</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подбирать антонимы для точной характеристики предметов при их сравнении;</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различать употребление в тексте слов в прямом и переносном значении (простые случаи);</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оценивать уместность использования слов в тексте;</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выбирать слова из ряда предложенных для успешного решения коммуникативной задачи.</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b/>
          <w:bCs/>
          <w:iCs/>
          <w:sz w:val="24"/>
          <w:szCs w:val="24"/>
        </w:rPr>
      </w:pPr>
      <w:r w:rsidRPr="00C97716">
        <w:rPr>
          <w:rFonts w:ascii="Times New Roman" w:hAnsi="Times New Roman" w:cs="Times New Roman"/>
          <w:b/>
          <w:bCs/>
          <w:iCs/>
          <w:sz w:val="24"/>
          <w:szCs w:val="24"/>
        </w:rPr>
        <w:t>Раздел «Морфология»</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b/>
          <w:iCs/>
          <w:sz w:val="24"/>
          <w:szCs w:val="24"/>
        </w:rPr>
      </w:pPr>
      <w:r w:rsidRPr="00C97716">
        <w:rPr>
          <w:rFonts w:ascii="Times New Roman" w:hAnsi="Times New Roman" w:cs="Times New Roman"/>
          <w:b/>
          <w:iCs/>
          <w:sz w:val="24"/>
          <w:szCs w:val="24"/>
        </w:rPr>
        <w:t>Выпускник научится:</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определять грамматические признаки имён существительных — род, число, падеж, склонение;</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определять грамматические признаки имён прилагательных — род, число, падеж;</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определять грамматические признаки глаголов — число, время, род (в прошедшем времени), лицо (в настоящем и будущем времени), спряжение.</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b/>
          <w:iCs/>
          <w:sz w:val="24"/>
          <w:szCs w:val="24"/>
        </w:rPr>
      </w:pPr>
      <w:r w:rsidRPr="00C97716">
        <w:rPr>
          <w:rFonts w:ascii="Times New Roman" w:hAnsi="Times New Roman" w:cs="Times New Roman"/>
          <w:b/>
          <w:iCs/>
          <w:sz w:val="24"/>
          <w:szCs w:val="24"/>
        </w:rPr>
        <w:t>Выпускник получит возможность научиться:</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xml:space="preserve">•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C97716">
        <w:rPr>
          <w:rFonts w:ascii="Times New Roman" w:hAnsi="Times New Roman" w:cs="Times New Roman"/>
          <w:b/>
          <w:bCs/>
          <w:iCs/>
          <w:sz w:val="24"/>
          <w:szCs w:val="24"/>
        </w:rPr>
        <w:t>и, а, но</w:t>
      </w:r>
      <w:r w:rsidRPr="00C97716">
        <w:rPr>
          <w:rFonts w:ascii="Times New Roman" w:hAnsi="Times New Roman" w:cs="Times New Roman"/>
          <w:iCs/>
          <w:sz w:val="24"/>
          <w:szCs w:val="24"/>
        </w:rPr>
        <w:t xml:space="preserve">, частицу </w:t>
      </w:r>
      <w:r w:rsidRPr="00C97716">
        <w:rPr>
          <w:rFonts w:ascii="Times New Roman" w:hAnsi="Times New Roman" w:cs="Times New Roman"/>
          <w:b/>
          <w:bCs/>
          <w:iCs/>
          <w:sz w:val="24"/>
          <w:szCs w:val="24"/>
        </w:rPr>
        <w:t xml:space="preserve">не </w:t>
      </w:r>
      <w:r w:rsidRPr="00C97716">
        <w:rPr>
          <w:rFonts w:ascii="Times New Roman" w:hAnsi="Times New Roman" w:cs="Times New Roman"/>
          <w:iCs/>
          <w:sz w:val="24"/>
          <w:szCs w:val="24"/>
        </w:rPr>
        <w:t>при глаголах.</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b/>
          <w:bCs/>
          <w:iCs/>
          <w:sz w:val="24"/>
          <w:szCs w:val="24"/>
        </w:rPr>
      </w:pPr>
      <w:r w:rsidRPr="00C97716">
        <w:rPr>
          <w:rFonts w:ascii="Times New Roman" w:hAnsi="Times New Roman" w:cs="Times New Roman"/>
          <w:b/>
          <w:bCs/>
          <w:iCs/>
          <w:sz w:val="24"/>
          <w:szCs w:val="24"/>
        </w:rPr>
        <w:t>Раздел «Синтаксис»</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b/>
          <w:iCs/>
          <w:sz w:val="24"/>
          <w:szCs w:val="24"/>
        </w:rPr>
      </w:pPr>
      <w:r w:rsidRPr="00C97716">
        <w:rPr>
          <w:rFonts w:ascii="Times New Roman" w:hAnsi="Times New Roman" w:cs="Times New Roman"/>
          <w:b/>
          <w:iCs/>
          <w:sz w:val="24"/>
          <w:szCs w:val="24"/>
        </w:rPr>
        <w:t>Выпускник научится:</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различать предложение, словосочетание, слово;</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устанавливать при помощи смысловых вопросов связь между словами в словосочетании и предложении;</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классифицировать предложения по цели высказывания, находить повествовательные/побудительные/вопросительные предложения;</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определять восклицательную/невосклицательную интонацию предложения;</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находить главные и второстепенные (без деления на виды) члены предложения;</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выделять предложения с однородными членами.</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b/>
          <w:iCs/>
          <w:sz w:val="24"/>
          <w:szCs w:val="24"/>
        </w:rPr>
      </w:pPr>
      <w:r w:rsidRPr="00C97716">
        <w:rPr>
          <w:rFonts w:ascii="Times New Roman" w:hAnsi="Times New Roman" w:cs="Times New Roman"/>
          <w:b/>
          <w:iCs/>
          <w:sz w:val="24"/>
          <w:szCs w:val="24"/>
        </w:rPr>
        <w:t>Выпускник получит возможность научиться:</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различать второстепенные члены предложения —определения, дополнения, обстоятельства;</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различать простые и сложные предложения.</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b/>
          <w:iCs/>
          <w:sz w:val="24"/>
          <w:szCs w:val="24"/>
        </w:rPr>
      </w:pPr>
      <w:r w:rsidRPr="00C97716">
        <w:rPr>
          <w:rFonts w:ascii="Times New Roman" w:hAnsi="Times New Roman" w:cs="Times New Roman"/>
          <w:b/>
          <w:iCs/>
          <w:sz w:val="24"/>
          <w:szCs w:val="24"/>
        </w:rPr>
        <w:t>Содержательная линия «Орфография и пунктуация»</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b/>
          <w:iCs/>
          <w:sz w:val="24"/>
          <w:szCs w:val="24"/>
        </w:rPr>
      </w:pPr>
      <w:r w:rsidRPr="00C97716">
        <w:rPr>
          <w:rFonts w:ascii="Times New Roman" w:hAnsi="Times New Roman" w:cs="Times New Roman"/>
          <w:b/>
          <w:iCs/>
          <w:sz w:val="24"/>
          <w:szCs w:val="24"/>
        </w:rPr>
        <w:t>Выпускник научится:</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применять правила правописания (в объёме содержания</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курса);</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определять (уточнять) написание слова по орфографическому словарю;</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безошибочно списывать текст объёмом 80—90 слов;</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писать под диктовку тексты объёмом 75—80 слов в соответствии с изученными правилами правописания;</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проверять собственный и предложенный текст, находить и исправлять орфографические и пунктуационные ошибки.</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b/>
          <w:iCs/>
          <w:sz w:val="24"/>
          <w:szCs w:val="24"/>
        </w:rPr>
      </w:pPr>
      <w:r w:rsidRPr="00C97716">
        <w:rPr>
          <w:rFonts w:ascii="Times New Roman" w:hAnsi="Times New Roman" w:cs="Times New Roman"/>
          <w:b/>
          <w:iCs/>
          <w:sz w:val="24"/>
          <w:szCs w:val="24"/>
        </w:rPr>
        <w:t>Выпускник получит возможность научиться:</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осознавать место возможного возникновения орфографической ошибки;</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подбирать примеры с определённой орфограммой;</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при составлении собственных текстов перефразировать записываемое, чтобы избежать орфографических и пунктуационных ошибок;</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b/>
          <w:iCs/>
          <w:sz w:val="24"/>
          <w:szCs w:val="24"/>
        </w:rPr>
      </w:pPr>
      <w:r w:rsidRPr="00C97716">
        <w:rPr>
          <w:rFonts w:ascii="Times New Roman" w:hAnsi="Times New Roman" w:cs="Times New Roman"/>
          <w:b/>
          <w:iCs/>
          <w:sz w:val="24"/>
          <w:szCs w:val="24"/>
        </w:rPr>
        <w:t>Содержательная линия «Развитие речи»</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b/>
          <w:iCs/>
          <w:sz w:val="24"/>
          <w:szCs w:val="24"/>
        </w:rPr>
        <w:t>Выпускник научится</w:t>
      </w:r>
      <w:r w:rsidRPr="00C97716">
        <w:rPr>
          <w:rFonts w:ascii="Times New Roman" w:hAnsi="Times New Roman" w:cs="Times New Roman"/>
          <w:iCs/>
          <w:sz w:val="24"/>
          <w:szCs w:val="24"/>
        </w:rPr>
        <w:t>:</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выражать собственное мнение, аргументировать его с учётом ситуации общения;</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самостоятельно озаглавливать текст;</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составлять план текста;</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сочинять письма, поздравительные открытки, записки и другие небольшие тексты для конкретных ситуаций общения.</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b/>
          <w:iCs/>
          <w:sz w:val="24"/>
          <w:szCs w:val="24"/>
        </w:rPr>
      </w:pPr>
      <w:r w:rsidRPr="00C97716">
        <w:rPr>
          <w:rFonts w:ascii="Times New Roman" w:hAnsi="Times New Roman" w:cs="Times New Roman"/>
          <w:b/>
          <w:iCs/>
          <w:sz w:val="24"/>
          <w:szCs w:val="24"/>
        </w:rPr>
        <w:t>Выпускник получит возможность научиться:</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создавать тексты по предложенному заголовку;</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подробно или выборочно пересказывать текст;</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пересказывать текст от другого лица;</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составлять устный рассказ на определённую тему с использованием разных типов речи: описание, повествование, рассуждение;</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анализировать и корректировать тексты с нарушенным порядком предложений, находить в тексте смысловые пропуски;</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корректировать тексты, в которых допущены нарушения культуры речи;</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BA3C53" w:rsidRPr="00C97716" w:rsidRDefault="00BA3C53" w:rsidP="00BA3C53">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соблюдать нормы речевого взаимодействия при интерактивном общении (sms_сообщения, электронная почта, Интернет и другие виды и способы связи).</w:t>
      </w:r>
    </w:p>
    <w:p w:rsidR="00BA3C53" w:rsidRDefault="00BA3C53" w:rsidP="00480A02">
      <w:pPr>
        <w:tabs>
          <w:tab w:val="left" w:pos="1080"/>
        </w:tabs>
        <w:autoSpaceDE w:val="0"/>
        <w:spacing w:after="0" w:line="240" w:lineRule="auto"/>
        <w:ind w:firstLine="720"/>
        <w:jc w:val="both"/>
        <w:rPr>
          <w:rFonts w:ascii="Times New Roman" w:hAnsi="Times New Roman" w:cs="Times New Roman"/>
          <w:b/>
          <w:bCs/>
          <w:i/>
          <w:color w:val="000000"/>
          <w:sz w:val="24"/>
          <w:szCs w:val="24"/>
        </w:rPr>
      </w:pPr>
    </w:p>
    <w:p w:rsidR="001E737F" w:rsidRPr="00480A02" w:rsidRDefault="005F079F" w:rsidP="00480A02">
      <w:pPr>
        <w:tabs>
          <w:tab w:val="left" w:pos="1080"/>
        </w:tabs>
        <w:autoSpaceDE w:val="0"/>
        <w:spacing w:after="0" w:line="240" w:lineRule="auto"/>
        <w:ind w:firstLine="720"/>
        <w:jc w:val="both"/>
        <w:rPr>
          <w:rFonts w:ascii="Times New Roman" w:hAnsi="Times New Roman" w:cs="Times New Roman"/>
          <w:b/>
          <w:bCs/>
          <w:i/>
          <w:color w:val="000000"/>
          <w:sz w:val="24"/>
          <w:szCs w:val="24"/>
        </w:rPr>
      </w:pPr>
      <w:r>
        <w:rPr>
          <w:rFonts w:ascii="Times New Roman" w:hAnsi="Times New Roman" w:cs="Times New Roman"/>
          <w:b/>
          <w:bCs/>
          <w:i/>
          <w:color w:val="000000"/>
          <w:sz w:val="24"/>
          <w:szCs w:val="24"/>
        </w:rPr>
        <w:t xml:space="preserve">1.2.1.2. </w:t>
      </w:r>
      <w:r w:rsidR="001E737F" w:rsidRPr="00480A02">
        <w:rPr>
          <w:rFonts w:ascii="Times New Roman" w:hAnsi="Times New Roman" w:cs="Times New Roman"/>
          <w:b/>
          <w:bCs/>
          <w:i/>
          <w:color w:val="000000"/>
          <w:sz w:val="24"/>
          <w:szCs w:val="24"/>
        </w:rPr>
        <w:t xml:space="preserve">Литературное чтение. </w:t>
      </w:r>
    </w:p>
    <w:p w:rsidR="001E737F" w:rsidRPr="00480A02" w:rsidRDefault="001E737F" w:rsidP="00D2569B">
      <w:pPr>
        <w:pStyle w:val="af2"/>
        <w:numPr>
          <w:ilvl w:val="0"/>
          <w:numId w:val="12"/>
        </w:numPr>
        <w:suppressAutoHyphens/>
        <w:spacing w:line="240" w:lineRule="auto"/>
        <w:ind w:firstLine="709"/>
        <w:contextualSpacing w:val="0"/>
        <w:jc w:val="both"/>
        <w:rPr>
          <w:bCs/>
          <w:caps w:val="0"/>
          <w:color w:val="000000"/>
        </w:rPr>
      </w:pPr>
      <w:r w:rsidRPr="00480A02">
        <w:rPr>
          <w:bCs/>
          <w:caps w:val="0"/>
          <w:color w:val="000000"/>
        </w:rPr>
        <w:t>понимание литературы как явления национальной и мировой культуры, средства сохранения и передачи нравственных ценностей и традиций;</w:t>
      </w:r>
    </w:p>
    <w:p w:rsidR="001E737F" w:rsidRPr="00480A02" w:rsidRDefault="001E737F" w:rsidP="00D2569B">
      <w:pPr>
        <w:pStyle w:val="af2"/>
        <w:numPr>
          <w:ilvl w:val="0"/>
          <w:numId w:val="12"/>
        </w:numPr>
        <w:suppressAutoHyphens/>
        <w:spacing w:line="240" w:lineRule="auto"/>
        <w:ind w:firstLine="709"/>
        <w:contextualSpacing w:val="0"/>
        <w:jc w:val="both"/>
        <w:rPr>
          <w:bCs/>
          <w:caps w:val="0"/>
          <w:color w:val="000000"/>
        </w:rPr>
      </w:pPr>
      <w:r w:rsidRPr="00480A02">
        <w:rPr>
          <w:bCs/>
          <w:caps w:val="0"/>
          <w:color w:val="000000"/>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w:t>
      </w:r>
    </w:p>
    <w:p w:rsidR="001E737F" w:rsidRPr="00480A02" w:rsidRDefault="001E737F" w:rsidP="00D2569B">
      <w:pPr>
        <w:pStyle w:val="af2"/>
        <w:numPr>
          <w:ilvl w:val="0"/>
          <w:numId w:val="12"/>
        </w:numPr>
        <w:suppressAutoHyphens/>
        <w:spacing w:line="240" w:lineRule="auto"/>
        <w:ind w:firstLine="709"/>
        <w:contextualSpacing w:val="0"/>
        <w:jc w:val="both"/>
        <w:rPr>
          <w:bCs/>
          <w:caps w:val="0"/>
          <w:color w:val="000000"/>
        </w:rPr>
      </w:pPr>
      <w:r w:rsidRPr="00480A02">
        <w:rPr>
          <w:bCs/>
          <w:caps w:val="0"/>
          <w:color w:val="000000"/>
        </w:rPr>
        <w:t xml:space="preserve">понимание роли чтения, использование разных видов чтения; </w:t>
      </w:r>
    </w:p>
    <w:p w:rsidR="001E737F" w:rsidRPr="00480A02" w:rsidRDefault="001E737F" w:rsidP="00D2569B">
      <w:pPr>
        <w:pStyle w:val="af2"/>
        <w:numPr>
          <w:ilvl w:val="0"/>
          <w:numId w:val="12"/>
        </w:numPr>
        <w:suppressAutoHyphens/>
        <w:spacing w:line="240" w:lineRule="auto"/>
        <w:ind w:firstLine="709"/>
        <w:contextualSpacing w:val="0"/>
        <w:jc w:val="both"/>
        <w:rPr>
          <w:bCs/>
          <w:caps w:val="0"/>
          <w:color w:val="000000"/>
        </w:rPr>
      </w:pPr>
      <w:r w:rsidRPr="00480A02">
        <w:rPr>
          <w:bCs/>
          <w:caps w:val="0"/>
          <w:color w:val="000000"/>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w:t>
      </w:r>
    </w:p>
    <w:p w:rsidR="00A9509C" w:rsidRDefault="00A9509C" w:rsidP="00D2569B">
      <w:pPr>
        <w:pStyle w:val="af2"/>
        <w:numPr>
          <w:ilvl w:val="0"/>
          <w:numId w:val="12"/>
        </w:numPr>
        <w:suppressAutoHyphens/>
        <w:spacing w:line="240" w:lineRule="auto"/>
        <w:ind w:firstLine="709"/>
        <w:contextualSpacing w:val="0"/>
        <w:jc w:val="both"/>
        <w:rPr>
          <w:bCs/>
          <w:caps w:val="0"/>
          <w:color w:val="000000"/>
        </w:rPr>
      </w:pPr>
      <w:r>
        <w:rPr>
          <w:bCs/>
          <w:caps w:val="0"/>
          <w:color w:val="000000"/>
        </w:rPr>
        <w:t>умение выбирать с помощью взрослого интересующую литературу</w:t>
      </w:r>
    </w:p>
    <w:p w:rsidR="00A9509C" w:rsidRDefault="00A9509C" w:rsidP="00D2569B">
      <w:pPr>
        <w:pStyle w:val="af2"/>
        <w:numPr>
          <w:ilvl w:val="0"/>
          <w:numId w:val="12"/>
        </w:numPr>
        <w:suppressAutoHyphens/>
        <w:spacing w:line="240" w:lineRule="auto"/>
        <w:ind w:firstLine="709"/>
        <w:contextualSpacing w:val="0"/>
        <w:jc w:val="both"/>
        <w:rPr>
          <w:bCs/>
          <w:caps w:val="0"/>
          <w:color w:val="000000"/>
        </w:rPr>
      </w:pPr>
      <w:r>
        <w:rPr>
          <w:bCs/>
          <w:caps w:val="0"/>
          <w:color w:val="000000"/>
        </w:rPr>
        <w:t>осознанное, правильное, плавное чтение вслух целыми словами с использованием некоторых средств устной выразительной речи;</w:t>
      </w:r>
    </w:p>
    <w:p w:rsidR="00A9509C" w:rsidRDefault="00A9509C" w:rsidP="00D2569B">
      <w:pPr>
        <w:pStyle w:val="af2"/>
        <w:numPr>
          <w:ilvl w:val="0"/>
          <w:numId w:val="12"/>
        </w:numPr>
        <w:suppressAutoHyphens/>
        <w:spacing w:line="240" w:lineRule="auto"/>
        <w:ind w:firstLine="709"/>
        <w:contextualSpacing w:val="0"/>
        <w:jc w:val="both"/>
        <w:rPr>
          <w:bCs/>
          <w:caps w:val="0"/>
          <w:color w:val="000000"/>
        </w:rPr>
      </w:pPr>
      <w:r>
        <w:rPr>
          <w:bCs/>
          <w:caps w:val="0"/>
          <w:color w:val="000000"/>
        </w:rPr>
        <w:t>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p>
    <w:p w:rsidR="001E737F" w:rsidRPr="00480A02" w:rsidRDefault="001E737F" w:rsidP="00D2569B">
      <w:pPr>
        <w:pStyle w:val="af2"/>
        <w:numPr>
          <w:ilvl w:val="0"/>
          <w:numId w:val="12"/>
        </w:numPr>
        <w:suppressAutoHyphens/>
        <w:spacing w:line="240" w:lineRule="auto"/>
        <w:ind w:firstLine="709"/>
        <w:contextualSpacing w:val="0"/>
        <w:jc w:val="both"/>
        <w:rPr>
          <w:bCs/>
          <w:caps w:val="0"/>
          <w:color w:val="000000"/>
        </w:rPr>
      </w:pPr>
      <w:r w:rsidRPr="00480A02">
        <w:rPr>
          <w:bCs/>
          <w:caps w:val="0"/>
          <w:color w:val="000000"/>
        </w:rPr>
        <w:t>формирование потреб</w:t>
      </w:r>
      <w:r w:rsidR="00A9509C">
        <w:rPr>
          <w:bCs/>
          <w:caps w:val="0"/>
          <w:color w:val="000000"/>
        </w:rPr>
        <w:t>ности в систематическом чтении.</w:t>
      </w:r>
    </w:p>
    <w:p w:rsidR="00BA3C53" w:rsidRPr="00C97716" w:rsidRDefault="00BA3C53" w:rsidP="00BA3C53">
      <w:pPr>
        <w:pStyle w:val="afc"/>
        <w:jc w:val="both"/>
        <w:rPr>
          <w:rFonts w:ascii="Times New Roman" w:hAnsi="Times New Roman"/>
          <w:sz w:val="24"/>
          <w:szCs w:val="24"/>
        </w:rPr>
      </w:pPr>
      <w:r w:rsidRPr="00C97716">
        <w:rPr>
          <w:rFonts w:ascii="Times New Roman" w:hAnsi="Times New Roman"/>
          <w:sz w:val="24"/>
          <w:szCs w:val="24"/>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BA3C53" w:rsidRDefault="00BA3C53" w:rsidP="00BA3C53">
      <w:pPr>
        <w:pStyle w:val="afc"/>
        <w:jc w:val="both"/>
        <w:rPr>
          <w:rFonts w:ascii="Times New Roman" w:hAnsi="Times New Roman"/>
          <w:sz w:val="24"/>
          <w:szCs w:val="24"/>
        </w:rPr>
      </w:pPr>
      <w:r w:rsidRPr="00C97716">
        <w:rPr>
          <w:rFonts w:ascii="Times New Roman" w:hAnsi="Times New Roman"/>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BA3C53" w:rsidRPr="00C97716" w:rsidRDefault="00BA3C53" w:rsidP="00BA3C53">
      <w:pPr>
        <w:pStyle w:val="afc"/>
        <w:jc w:val="both"/>
        <w:rPr>
          <w:rFonts w:ascii="Times New Roman" w:hAnsi="Times New Roman"/>
          <w:sz w:val="24"/>
          <w:szCs w:val="24"/>
        </w:rPr>
      </w:pPr>
      <w:r w:rsidRPr="00C97716">
        <w:rPr>
          <w:rFonts w:ascii="Times New Roman" w:hAnsi="Times New Roman"/>
          <w:sz w:val="24"/>
          <w:szCs w:val="24"/>
        </w:rPr>
        <w:t xml:space="preserve">       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BA3C53" w:rsidRPr="00C97716" w:rsidRDefault="00BA3C53" w:rsidP="00BA3C53">
      <w:pPr>
        <w:pStyle w:val="afc"/>
        <w:jc w:val="both"/>
        <w:rPr>
          <w:rFonts w:ascii="Times New Roman" w:hAnsi="Times New Roman"/>
          <w:sz w:val="24"/>
          <w:szCs w:val="24"/>
        </w:rPr>
      </w:pPr>
      <w:r w:rsidRPr="00C97716">
        <w:rPr>
          <w:rFonts w:ascii="Times New Roman" w:hAnsi="Times New Roman"/>
          <w:sz w:val="24"/>
          <w:szCs w:val="24"/>
        </w:rPr>
        <w:t xml:space="preserve">      Выпускники овладеют техникой чтения </w:t>
      </w:r>
      <w:r w:rsidRPr="00C97716">
        <w:rPr>
          <w:rFonts w:ascii="Times New Roman" w:hAnsi="Times New Roman"/>
          <w:bCs/>
          <w:sz w:val="24"/>
          <w:szCs w:val="24"/>
        </w:rPr>
        <w:t>(правильным плавным чтением, приближающимся к темпу нормальной речи)</w:t>
      </w:r>
      <w:r w:rsidRPr="00C97716">
        <w:rPr>
          <w:rFonts w:ascii="Times New Roman" w:hAnsi="Times New Roman"/>
          <w:sz w:val="24"/>
          <w:szCs w:val="24"/>
        </w:rPr>
        <w:t>, приемами пони</w:t>
      </w:r>
      <w:r w:rsidRPr="00C97716">
        <w:rPr>
          <w:rFonts w:ascii="Times New Roman" w:hAnsi="Times New Roman"/>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C97716">
        <w:rPr>
          <w:rFonts w:ascii="Times New Roman" w:hAnsi="Times New Roman"/>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BA3C53" w:rsidRPr="00C97716" w:rsidRDefault="00BA3C53" w:rsidP="00BA3C53">
      <w:pPr>
        <w:pStyle w:val="afc"/>
        <w:jc w:val="both"/>
        <w:rPr>
          <w:rStyle w:val="Zag11"/>
          <w:rFonts w:ascii="Times New Roman" w:eastAsia="@Arial Unicode MS" w:hAnsi="Times New Roman"/>
          <w:sz w:val="24"/>
          <w:szCs w:val="24"/>
        </w:rPr>
      </w:pPr>
      <w:r w:rsidRPr="00C97716">
        <w:rPr>
          <w:rStyle w:val="Zag11"/>
          <w:rFonts w:ascii="Times New Roman" w:eastAsia="@Arial Unicode MS" w:hAnsi="Times New Roman"/>
          <w:sz w:val="24"/>
          <w:szCs w:val="24"/>
        </w:rPr>
        <w:t xml:space="preserve">      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BA3C53" w:rsidRPr="00C97716" w:rsidRDefault="00BA3C53" w:rsidP="00BA3C53">
      <w:pPr>
        <w:pStyle w:val="afc"/>
        <w:jc w:val="both"/>
        <w:rPr>
          <w:rStyle w:val="Zag11"/>
          <w:rFonts w:ascii="Times New Roman" w:eastAsia="@Arial Unicode MS" w:hAnsi="Times New Roman"/>
          <w:sz w:val="24"/>
          <w:szCs w:val="24"/>
        </w:rPr>
      </w:pPr>
      <w:r w:rsidRPr="00C97716">
        <w:rPr>
          <w:rStyle w:val="Zag11"/>
          <w:rFonts w:ascii="Times New Roman" w:eastAsia="@Arial Unicode MS" w:hAnsi="Times New Roman"/>
          <w:sz w:val="24"/>
          <w:szCs w:val="24"/>
        </w:rPr>
        <w:t xml:space="preserve">        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BA3C53" w:rsidRPr="00C97716" w:rsidRDefault="00BA3C53" w:rsidP="00BA3C53">
      <w:pPr>
        <w:pStyle w:val="afc"/>
        <w:jc w:val="both"/>
        <w:rPr>
          <w:rFonts w:ascii="Times New Roman" w:eastAsia="@Arial Unicode MS" w:hAnsi="Times New Roman"/>
          <w:color w:val="000000"/>
          <w:sz w:val="24"/>
          <w:szCs w:val="24"/>
        </w:rPr>
      </w:pPr>
      <w:r w:rsidRPr="00C97716">
        <w:rPr>
          <w:rStyle w:val="Zag11"/>
          <w:rFonts w:ascii="Times New Roman" w:eastAsia="@Arial Unicode MS" w:hAnsi="Times New Roman"/>
          <w:sz w:val="24"/>
          <w:szCs w:val="24"/>
        </w:rPr>
        <w:t xml:space="preserve">       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BA3C53" w:rsidRPr="00C97716" w:rsidRDefault="00BA3C53" w:rsidP="00BA3C53">
      <w:pPr>
        <w:pStyle w:val="afc"/>
        <w:jc w:val="both"/>
        <w:rPr>
          <w:rFonts w:ascii="Times New Roman" w:hAnsi="Times New Roman"/>
          <w:b/>
          <w:sz w:val="24"/>
          <w:szCs w:val="24"/>
        </w:rPr>
      </w:pPr>
      <w:r w:rsidRPr="00C97716">
        <w:rPr>
          <w:rFonts w:ascii="Times New Roman" w:hAnsi="Times New Roman"/>
          <w:b/>
          <w:sz w:val="24"/>
          <w:szCs w:val="24"/>
        </w:rPr>
        <w:t xml:space="preserve">        Виды речевой и читательской деятельности</w:t>
      </w:r>
    </w:p>
    <w:p w:rsidR="00BA3C53" w:rsidRPr="00C97716" w:rsidRDefault="00BA3C53" w:rsidP="00BA3C53">
      <w:pPr>
        <w:pStyle w:val="afc"/>
        <w:jc w:val="both"/>
        <w:rPr>
          <w:rFonts w:ascii="Times New Roman" w:hAnsi="Times New Roman"/>
          <w:sz w:val="24"/>
          <w:szCs w:val="24"/>
        </w:rPr>
      </w:pPr>
      <w:r w:rsidRPr="00C97716">
        <w:rPr>
          <w:rFonts w:ascii="Times New Roman" w:hAnsi="Times New Roman"/>
          <w:sz w:val="24"/>
          <w:szCs w:val="24"/>
        </w:rPr>
        <w:t>Выпускник научится:</w:t>
      </w:r>
    </w:p>
    <w:p w:rsidR="00BA3C53" w:rsidRPr="00C97716" w:rsidRDefault="00BA3C53" w:rsidP="00BA3C53">
      <w:pPr>
        <w:pStyle w:val="afc"/>
        <w:jc w:val="both"/>
        <w:rPr>
          <w:rStyle w:val="Zag11"/>
          <w:rFonts w:ascii="Times New Roman" w:eastAsia="@Arial Unicode MS" w:hAnsi="Times New Roman"/>
          <w:sz w:val="24"/>
          <w:szCs w:val="24"/>
        </w:rPr>
      </w:pPr>
      <w:r w:rsidRPr="00C97716">
        <w:rPr>
          <w:rStyle w:val="Zag11"/>
          <w:rFonts w:ascii="Times New Roman" w:eastAsia="@Arial Unicode MS" w:hAnsi="Times New Roman"/>
          <w:sz w:val="24"/>
          <w:szCs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BA3C53" w:rsidRPr="00C97716" w:rsidRDefault="00BA3C53" w:rsidP="00BA3C53">
      <w:pPr>
        <w:pStyle w:val="afc"/>
        <w:jc w:val="both"/>
        <w:rPr>
          <w:rStyle w:val="Zag11"/>
          <w:rFonts w:ascii="Times New Roman" w:hAnsi="Times New Roman"/>
          <w:b/>
          <w:sz w:val="24"/>
          <w:szCs w:val="24"/>
        </w:rPr>
      </w:pPr>
      <w:r w:rsidRPr="00C97716">
        <w:rPr>
          <w:rFonts w:ascii="Times New Roman" w:hAnsi="Times New Roman"/>
          <w:sz w:val="24"/>
          <w:szCs w:val="24"/>
        </w:rPr>
        <w:t>прогнозировать содержание текста художественного произведения по заголовку, автору, жанру и осознавать цель чтения;</w:t>
      </w:r>
    </w:p>
    <w:p w:rsidR="00BA3C53" w:rsidRPr="00C97716" w:rsidRDefault="00BA3C53" w:rsidP="00BA3C53">
      <w:pPr>
        <w:pStyle w:val="afc"/>
        <w:jc w:val="both"/>
        <w:rPr>
          <w:rStyle w:val="Zag11"/>
          <w:rFonts w:ascii="Times New Roman" w:eastAsia="@Arial Unicode MS" w:hAnsi="Times New Roman"/>
          <w:sz w:val="24"/>
          <w:szCs w:val="24"/>
        </w:rPr>
      </w:pPr>
      <w:r w:rsidRPr="00C97716">
        <w:rPr>
          <w:rStyle w:val="Zag11"/>
          <w:rFonts w:ascii="Times New Roman" w:eastAsia="@Arial Unicode MS" w:hAnsi="Times New Roman"/>
          <w:sz w:val="24"/>
          <w:szCs w:val="24"/>
        </w:rPr>
        <w:t>читать со скоростью, позволяющей понимать смысл прочитанного;</w:t>
      </w:r>
    </w:p>
    <w:p w:rsidR="00BA3C53" w:rsidRPr="00C97716" w:rsidRDefault="00BA3C53" w:rsidP="00BA3C53">
      <w:pPr>
        <w:pStyle w:val="afc"/>
        <w:jc w:val="both"/>
        <w:rPr>
          <w:rStyle w:val="Zag11"/>
          <w:rFonts w:ascii="Times New Roman" w:eastAsia="@Arial Unicode MS" w:hAnsi="Times New Roman"/>
          <w:sz w:val="24"/>
          <w:szCs w:val="24"/>
        </w:rPr>
      </w:pPr>
      <w:r w:rsidRPr="00C97716">
        <w:rPr>
          <w:rStyle w:val="Zag11"/>
          <w:rFonts w:ascii="Times New Roman" w:eastAsia="@Arial Unicode MS" w:hAnsi="Times New Roman"/>
          <w:sz w:val="24"/>
          <w:szCs w:val="24"/>
        </w:rPr>
        <w:t>различать на практическом уровне виды текстов (художественный, учебный, справочный), опираясь на особенности каждого вида текста;</w:t>
      </w:r>
    </w:p>
    <w:p w:rsidR="00BA3C53" w:rsidRPr="00C97716" w:rsidRDefault="00BA3C53" w:rsidP="00BA3C53">
      <w:pPr>
        <w:pStyle w:val="afc"/>
        <w:jc w:val="both"/>
        <w:rPr>
          <w:rFonts w:ascii="Times New Roman" w:hAnsi="Times New Roman"/>
          <w:spacing w:val="2"/>
          <w:sz w:val="24"/>
          <w:szCs w:val="24"/>
        </w:rPr>
      </w:pPr>
      <w:r w:rsidRPr="00C97716">
        <w:rPr>
          <w:rFonts w:ascii="Times New Roman" w:hAnsi="Times New Roman"/>
          <w:spacing w:val="2"/>
          <w:sz w:val="24"/>
          <w:szCs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BA3C53" w:rsidRPr="00C97716" w:rsidRDefault="00BA3C53" w:rsidP="00BA3C53">
      <w:pPr>
        <w:pStyle w:val="afc"/>
        <w:jc w:val="both"/>
        <w:rPr>
          <w:rFonts w:ascii="Times New Roman" w:hAnsi="Times New Roman"/>
          <w:sz w:val="24"/>
          <w:szCs w:val="24"/>
        </w:rPr>
      </w:pPr>
      <w:r w:rsidRPr="00C97716">
        <w:rPr>
          <w:rFonts w:ascii="Times New Roman" w:hAnsi="Times New Roman"/>
          <w:sz w:val="24"/>
          <w:szCs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BA3C53" w:rsidRPr="00C97716" w:rsidRDefault="00BA3C53" w:rsidP="00BA3C53">
      <w:pPr>
        <w:pStyle w:val="afc"/>
        <w:jc w:val="both"/>
        <w:rPr>
          <w:rFonts w:ascii="Times New Roman" w:hAnsi="Times New Roman"/>
          <w:sz w:val="24"/>
          <w:szCs w:val="24"/>
        </w:rPr>
      </w:pPr>
      <w:r w:rsidRPr="00C97716">
        <w:rPr>
          <w:rFonts w:ascii="Times New Roman" w:hAnsi="Times New Roman"/>
          <w:sz w:val="24"/>
          <w:szCs w:val="24"/>
        </w:rPr>
        <w:t>ориентироваться в содержании художественного, учебного и научно</w:t>
      </w:r>
      <w:r w:rsidRPr="00C97716">
        <w:rPr>
          <w:rFonts w:ascii="Times New Roman" w:hAnsi="Times New Roman"/>
          <w:sz w:val="24"/>
          <w:szCs w:val="24"/>
        </w:rPr>
        <w:noBreakHyphen/>
        <w:t xml:space="preserve">популярного текста, понимать его смысл (при чтении вслух и про себя, при прослушивании): </w:t>
      </w:r>
    </w:p>
    <w:p w:rsidR="00BA3C53" w:rsidRPr="00C97716" w:rsidRDefault="00BA3C53" w:rsidP="00BA3C53">
      <w:pPr>
        <w:pStyle w:val="afc"/>
        <w:jc w:val="both"/>
        <w:rPr>
          <w:rFonts w:ascii="Times New Roman" w:hAnsi="Times New Roman"/>
          <w:sz w:val="24"/>
          <w:szCs w:val="24"/>
        </w:rPr>
      </w:pPr>
      <w:r w:rsidRPr="00C97716">
        <w:rPr>
          <w:rFonts w:ascii="Times New Roman" w:hAnsi="Times New Roman"/>
          <w:sz w:val="24"/>
          <w:szCs w:val="24"/>
        </w:rPr>
        <w:t>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BA3C53" w:rsidRPr="00C97716" w:rsidRDefault="00BA3C53" w:rsidP="00BA3C53">
      <w:pPr>
        <w:pStyle w:val="afc"/>
        <w:jc w:val="both"/>
        <w:rPr>
          <w:rFonts w:ascii="Times New Roman" w:hAnsi="Times New Roman"/>
          <w:sz w:val="24"/>
          <w:szCs w:val="24"/>
        </w:rPr>
      </w:pPr>
      <w:r w:rsidRPr="00C97716">
        <w:rPr>
          <w:rFonts w:ascii="Times New Roman" w:hAnsi="Times New Roman"/>
          <w:sz w:val="24"/>
          <w:szCs w:val="24"/>
        </w:rPr>
        <w:t xml:space="preserve">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w:t>
      </w:r>
    </w:p>
    <w:p w:rsidR="00BA3C53" w:rsidRPr="00C97716" w:rsidRDefault="00BA3C53" w:rsidP="00BA3C53">
      <w:pPr>
        <w:pStyle w:val="afc"/>
        <w:jc w:val="both"/>
        <w:rPr>
          <w:rFonts w:ascii="Times New Roman" w:hAnsi="Times New Roman"/>
          <w:sz w:val="24"/>
          <w:szCs w:val="24"/>
        </w:rPr>
      </w:pPr>
      <w:r w:rsidRPr="00C97716">
        <w:rPr>
          <w:rFonts w:ascii="Times New Roman" w:hAnsi="Times New Roman"/>
          <w:sz w:val="24"/>
          <w:szCs w:val="24"/>
        </w:rPr>
        <w:t>использовать простейшие приемы анализа различных видов текстов:</w:t>
      </w:r>
    </w:p>
    <w:p w:rsidR="00BA3C53" w:rsidRPr="00C97716" w:rsidRDefault="00BA3C53" w:rsidP="00BA3C53">
      <w:pPr>
        <w:pStyle w:val="afc"/>
        <w:jc w:val="both"/>
        <w:rPr>
          <w:rFonts w:ascii="Times New Roman" w:hAnsi="Times New Roman"/>
          <w:sz w:val="24"/>
          <w:szCs w:val="24"/>
        </w:rPr>
      </w:pPr>
      <w:r w:rsidRPr="00C97716">
        <w:rPr>
          <w:rFonts w:ascii="Times New Roman" w:hAnsi="Times New Roman"/>
          <w:sz w:val="24"/>
          <w:szCs w:val="24"/>
        </w:rPr>
        <w:t xml:space="preserve">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 текста; </w:t>
      </w:r>
    </w:p>
    <w:p w:rsidR="00BA3C53" w:rsidRPr="00C97716" w:rsidRDefault="00BA3C53" w:rsidP="00BA3C53">
      <w:pPr>
        <w:pStyle w:val="afc"/>
        <w:jc w:val="both"/>
        <w:rPr>
          <w:rFonts w:ascii="Times New Roman" w:hAnsi="Times New Roman"/>
          <w:sz w:val="24"/>
          <w:szCs w:val="24"/>
        </w:rPr>
      </w:pPr>
      <w:r w:rsidRPr="00C97716">
        <w:rPr>
          <w:rFonts w:ascii="Times New Roman" w:hAnsi="Times New Roman"/>
          <w:sz w:val="24"/>
          <w:szCs w:val="24"/>
        </w:rPr>
        <w:t xml:space="preserve">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BA3C53" w:rsidRPr="00C97716" w:rsidRDefault="00BA3C53" w:rsidP="00BA3C53">
      <w:pPr>
        <w:pStyle w:val="afc"/>
        <w:jc w:val="both"/>
        <w:rPr>
          <w:rFonts w:ascii="Times New Roman" w:hAnsi="Times New Roman"/>
          <w:sz w:val="24"/>
          <w:szCs w:val="24"/>
        </w:rPr>
      </w:pPr>
      <w:r w:rsidRPr="00C97716">
        <w:rPr>
          <w:rFonts w:ascii="Times New Roman" w:hAnsi="Times New Roman"/>
          <w:sz w:val="24"/>
          <w:szCs w:val="24"/>
        </w:rPr>
        <w:t>использовать различные формы интерпретации содержания текстов:</w:t>
      </w:r>
    </w:p>
    <w:p w:rsidR="00BA3C53" w:rsidRPr="00C97716" w:rsidRDefault="00BA3C53" w:rsidP="00BA3C53">
      <w:pPr>
        <w:pStyle w:val="afc"/>
        <w:jc w:val="both"/>
        <w:rPr>
          <w:rFonts w:ascii="Times New Roman" w:hAnsi="Times New Roman"/>
          <w:sz w:val="24"/>
          <w:szCs w:val="24"/>
        </w:rPr>
      </w:pPr>
      <w:r w:rsidRPr="00C97716">
        <w:rPr>
          <w:rFonts w:ascii="Times New Roman" w:hAnsi="Times New Roman"/>
          <w:sz w:val="24"/>
          <w:szCs w:val="24"/>
        </w:rPr>
        <w:t xml:space="preserve">для художественных текстов: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BA3C53" w:rsidRPr="00C97716" w:rsidRDefault="00BA3C53" w:rsidP="00BA3C53">
      <w:pPr>
        <w:pStyle w:val="afc"/>
        <w:jc w:val="both"/>
        <w:rPr>
          <w:rFonts w:ascii="Times New Roman" w:hAnsi="Times New Roman"/>
          <w:sz w:val="24"/>
          <w:szCs w:val="24"/>
        </w:rPr>
      </w:pPr>
      <w:r w:rsidRPr="00C97716">
        <w:rPr>
          <w:rFonts w:ascii="Times New Roman" w:hAnsi="Times New Roman"/>
          <w:sz w:val="24"/>
          <w:szCs w:val="24"/>
        </w:rP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BA3C53" w:rsidRPr="00C97716" w:rsidRDefault="00BA3C53" w:rsidP="00BA3C53">
      <w:pPr>
        <w:pStyle w:val="afc"/>
        <w:jc w:val="both"/>
        <w:rPr>
          <w:rFonts w:ascii="Times New Roman" w:hAnsi="Times New Roman"/>
          <w:sz w:val="24"/>
          <w:szCs w:val="24"/>
        </w:rPr>
      </w:pPr>
      <w:r w:rsidRPr="00C97716">
        <w:rPr>
          <w:rFonts w:ascii="Times New Roman" w:hAnsi="Times New Roman"/>
          <w:sz w:val="24"/>
          <w:szCs w:val="24"/>
        </w:rP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BA3C53" w:rsidRPr="00C97716" w:rsidRDefault="00BA3C53" w:rsidP="00BA3C53">
      <w:pPr>
        <w:pStyle w:val="afc"/>
        <w:jc w:val="both"/>
        <w:rPr>
          <w:rFonts w:ascii="Times New Roman" w:hAnsi="Times New Roman"/>
          <w:sz w:val="24"/>
          <w:szCs w:val="24"/>
        </w:rPr>
      </w:pPr>
      <w:r w:rsidRPr="00C97716">
        <w:rPr>
          <w:rFonts w:ascii="Times New Roman" w:hAnsi="Times New Roman"/>
          <w:sz w:val="24"/>
          <w:szCs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BA3C53" w:rsidRPr="00C97716" w:rsidRDefault="00BA3C53" w:rsidP="00BA3C53">
      <w:pPr>
        <w:pStyle w:val="afc"/>
        <w:jc w:val="both"/>
        <w:rPr>
          <w:rFonts w:ascii="Times New Roman" w:hAnsi="Times New Roman"/>
          <w:sz w:val="24"/>
          <w:szCs w:val="24"/>
        </w:rPr>
      </w:pPr>
      <w:r w:rsidRPr="00C97716">
        <w:rPr>
          <w:rFonts w:ascii="Times New Roman" w:hAnsi="Times New Roman"/>
          <w:sz w:val="24"/>
          <w:szCs w:val="24"/>
        </w:rP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BA3C53" w:rsidRPr="00C97716" w:rsidRDefault="00BA3C53" w:rsidP="00BA3C53">
      <w:pPr>
        <w:pStyle w:val="afc"/>
        <w:jc w:val="both"/>
        <w:rPr>
          <w:rFonts w:ascii="Times New Roman" w:hAnsi="Times New Roman"/>
          <w:sz w:val="24"/>
          <w:szCs w:val="24"/>
        </w:rPr>
      </w:pPr>
      <w:r w:rsidRPr="00C97716">
        <w:rPr>
          <w:rFonts w:ascii="Times New Roman" w:hAnsi="Times New Roman"/>
          <w:sz w:val="24"/>
          <w:szCs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BA3C53" w:rsidRPr="00C97716" w:rsidRDefault="00BA3C53" w:rsidP="00BA3C53">
      <w:pPr>
        <w:pStyle w:val="afc"/>
        <w:jc w:val="both"/>
        <w:rPr>
          <w:rFonts w:ascii="Times New Roman" w:hAnsi="Times New Roman"/>
          <w:sz w:val="24"/>
          <w:szCs w:val="24"/>
        </w:rPr>
      </w:pPr>
      <w:r w:rsidRPr="00C97716">
        <w:rPr>
          <w:rFonts w:ascii="Times New Roman" w:hAnsi="Times New Roman"/>
          <w:sz w:val="24"/>
          <w:szCs w:val="24"/>
        </w:rPr>
        <w:t>Выпускник получит возможность научиться:</w:t>
      </w:r>
    </w:p>
    <w:p w:rsidR="00BA3C53" w:rsidRPr="00C97716" w:rsidRDefault="00BA3C53" w:rsidP="00BA3C53">
      <w:pPr>
        <w:pStyle w:val="afc"/>
        <w:jc w:val="both"/>
        <w:rPr>
          <w:rFonts w:ascii="Times New Roman" w:hAnsi="Times New Roman"/>
          <w:sz w:val="24"/>
          <w:szCs w:val="24"/>
        </w:rPr>
      </w:pPr>
      <w:r w:rsidRPr="00C97716">
        <w:rPr>
          <w:rFonts w:ascii="Times New Roman" w:hAnsi="Times New Roman"/>
          <w:sz w:val="24"/>
          <w:szCs w:val="24"/>
        </w:rPr>
        <w:t>осмысливать эстетические и нравственные ценности художественного текста и высказывать суждение;</w:t>
      </w:r>
    </w:p>
    <w:p w:rsidR="00BA3C53" w:rsidRPr="00C97716" w:rsidRDefault="00BA3C53" w:rsidP="00BA3C53">
      <w:pPr>
        <w:pStyle w:val="afc"/>
        <w:jc w:val="both"/>
        <w:rPr>
          <w:rFonts w:ascii="Times New Roman" w:hAnsi="Times New Roman"/>
          <w:sz w:val="24"/>
          <w:szCs w:val="24"/>
        </w:rPr>
      </w:pPr>
      <w:r w:rsidRPr="00C97716">
        <w:rPr>
          <w:rFonts w:ascii="Times New Roman" w:hAnsi="Times New Roman"/>
          <w:sz w:val="24"/>
          <w:szCs w:val="24"/>
        </w:rPr>
        <w:t>осмысливать эстетические и нравственные ценности художественного текста и высказывать собственное суждение;</w:t>
      </w:r>
    </w:p>
    <w:p w:rsidR="00BA3C53" w:rsidRPr="00C97716" w:rsidRDefault="00BA3C53" w:rsidP="00BA3C53">
      <w:pPr>
        <w:pStyle w:val="afc"/>
        <w:jc w:val="both"/>
        <w:rPr>
          <w:rFonts w:ascii="Times New Roman" w:hAnsi="Times New Roman"/>
          <w:sz w:val="24"/>
          <w:szCs w:val="24"/>
        </w:rPr>
      </w:pPr>
      <w:r w:rsidRPr="00C97716">
        <w:rPr>
          <w:rFonts w:ascii="Times New Roman" w:hAnsi="Times New Roman"/>
          <w:sz w:val="24"/>
          <w:szCs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BA3C53" w:rsidRPr="00C97716" w:rsidRDefault="00BA3C53" w:rsidP="00BA3C53">
      <w:pPr>
        <w:pStyle w:val="afc"/>
        <w:jc w:val="both"/>
        <w:rPr>
          <w:rFonts w:ascii="Times New Roman" w:hAnsi="Times New Roman"/>
          <w:sz w:val="24"/>
          <w:szCs w:val="24"/>
        </w:rPr>
      </w:pPr>
      <w:r w:rsidRPr="00C97716">
        <w:rPr>
          <w:rFonts w:ascii="Times New Roman" w:hAnsi="Times New Roman"/>
          <w:sz w:val="24"/>
          <w:szCs w:val="24"/>
        </w:rPr>
        <w:t xml:space="preserve">устанавливать ассоциации с жизненным опытом, с впечатлениями от восприятия других видов искусства; </w:t>
      </w:r>
    </w:p>
    <w:p w:rsidR="00BA3C53" w:rsidRPr="00C97716" w:rsidRDefault="00BA3C53" w:rsidP="00BA3C53">
      <w:pPr>
        <w:pStyle w:val="afc"/>
        <w:jc w:val="both"/>
        <w:rPr>
          <w:rFonts w:ascii="Times New Roman" w:hAnsi="Times New Roman"/>
          <w:sz w:val="24"/>
          <w:szCs w:val="24"/>
        </w:rPr>
      </w:pPr>
      <w:r w:rsidRPr="00C97716">
        <w:rPr>
          <w:rFonts w:ascii="Times New Roman" w:hAnsi="Times New Roman"/>
          <w:sz w:val="24"/>
          <w:szCs w:val="24"/>
        </w:rPr>
        <w:t>составлять по аналогии устные рассказы (повествование, рассуждение, описание).</w:t>
      </w:r>
    </w:p>
    <w:p w:rsidR="00BA3C53" w:rsidRPr="00C97716" w:rsidRDefault="00BA3C53" w:rsidP="00BA3C53">
      <w:pPr>
        <w:pStyle w:val="afc"/>
        <w:jc w:val="both"/>
        <w:rPr>
          <w:rFonts w:ascii="Times New Roman" w:hAnsi="Times New Roman"/>
          <w:b/>
          <w:sz w:val="24"/>
          <w:szCs w:val="24"/>
        </w:rPr>
      </w:pPr>
      <w:r w:rsidRPr="00C97716">
        <w:rPr>
          <w:rFonts w:ascii="Times New Roman" w:hAnsi="Times New Roman"/>
          <w:b/>
          <w:sz w:val="24"/>
          <w:szCs w:val="24"/>
        </w:rPr>
        <w:t xml:space="preserve">       Круг детского чтения(для всех видов текстов)</w:t>
      </w:r>
    </w:p>
    <w:p w:rsidR="00BA3C53" w:rsidRPr="00C97716" w:rsidRDefault="00BA3C53" w:rsidP="00BA3C53">
      <w:pPr>
        <w:pStyle w:val="afc"/>
        <w:jc w:val="both"/>
        <w:rPr>
          <w:rFonts w:ascii="Times New Roman" w:hAnsi="Times New Roman"/>
          <w:sz w:val="24"/>
          <w:szCs w:val="24"/>
        </w:rPr>
      </w:pPr>
      <w:r w:rsidRPr="00C97716">
        <w:rPr>
          <w:rFonts w:ascii="Times New Roman" w:hAnsi="Times New Roman"/>
          <w:sz w:val="24"/>
          <w:szCs w:val="24"/>
        </w:rPr>
        <w:t>Выпускник научится:</w:t>
      </w:r>
    </w:p>
    <w:p w:rsidR="00BA3C53" w:rsidRPr="00C97716" w:rsidRDefault="00BA3C53" w:rsidP="00BA3C53">
      <w:pPr>
        <w:pStyle w:val="afc"/>
        <w:jc w:val="both"/>
        <w:rPr>
          <w:rFonts w:ascii="Times New Roman" w:hAnsi="Times New Roman"/>
          <w:sz w:val="24"/>
          <w:szCs w:val="24"/>
        </w:rPr>
      </w:pPr>
      <w:r w:rsidRPr="00C97716">
        <w:rPr>
          <w:rFonts w:ascii="Times New Roman" w:hAnsi="Times New Roman"/>
          <w:sz w:val="24"/>
          <w:szCs w:val="24"/>
        </w:rPr>
        <w:t>осуществлять выбор книги в библиотеке (или в контролируемом Интернете) по заданной тематике или по собственному желанию;</w:t>
      </w:r>
    </w:p>
    <w:p w:rsidR="00BA3C53" w:rsidRPr="00C97716" w:rsidRDefault="00BA3C53" w:rsidP="00BA3C53">
      <w:pPr>
        <w:pStyle w:val="afc"/>
        <w:jc w:val="both"/>
        <w:rPr>
          <w:rFonts w:ascii="Times New Roman" w:hAnsi="Times New Roman"/>
          <w:sz w:val="24"/>
          <w:szCs w:val="24"/>
        </w:rPr>
      </w:pPr>
      <w:r w:rsidRPr="00C97716">
        <w:rPr>
          <w:rFonts w:ascii="Times New Roman" w:hAnsi="Times New Roman"/>
          <w:sz w:val="24"/>
          <w:szCs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BA3C53" w:rsidRPr="00C97716" w:rsidRDefault="00BA3C53" w:rsidP="00BA3C53">
      <w:pPr>
        <w:pStyle w:val="afc"/>
        <w:jc w:val="both"/>
        <w:rPr>
          <w:rFonts w:ascii="Times New Roman" w:hAnsi="Times New Roman"/>
          <w:sz w:val="24"/>
          <w:szCs w:val="24"/>
        </w:rPr>
      </w:pPr>
      <w:r w:rsidRPr="00C97716">
        <w:rPr>
          <w:rFonts w:ascii="Times New Roman" w:hAnsi="Times New Roman"/>
          <w:sz w:val="24"/>
          <w:szCs w:val="24"/>
        </w:rPr>
        <w:t>составлять аннотацию и краткий отзыв на прочитанное произведение по заданному образцу.</w:t>
      </w:r>
    </w:p>
    <w:p w:rsidR="00BA3C53" w:rsidRPr="00C97716" w:rsidRDefault="00BA3C53" w:rsidP="00BA3C53">
      <w:pPr>
        <w:pStyle w:val="afc"/>
        <w:jc w:val="both"/>
        <w:rPr>
          <w:rFonts w:ascii="Times New Roman" w:hAnsi="Times New Roman"/>
          <w:sz w:val="24"/>
          <w:szCs w:val="24"/>
        </w:rPr>
      </w:pPr>
      <w:r w:rsidRPr="00C97716">
        <w:rPr>
          <w:rFonts w:ascii="Times New Roman" w:hAnsi="Times New Roman"/>
          <w:sz w:val="24"/>
          <w:szCs w:val="24"/>
        </w:rPr>
        <w:t>Выпускник получит возможность научиться:</w:t>
      </w:r>
    </w:p>
    <w:p w:rsidR="00BA3C53" w:rsidRPr="00C97716" w:rsidRDefault="00BA3C53" w:rsidP="00BA3C53">
      <w:pPr>
        <w:pStyle w:val="afc"/>
        <w:jc w:val="both"/>
        <w:rPr>
          <w:rFonts w:ascii="Times New Roman" w:hAnsi="Times New Roman"/>
          <w:sz w:val="24"/>
          <w:szCs w:val="24"/>
        </w:rPr>
      </w:pPr>
      <w:r w:rsidRPr="00C97716">
        <w:rPr>
          <w:rFonts w:ascii="Times New Roman" w:hAnsi="Times New Roman"/>
          <w:sz w:val="24"/>
          <w:szCs w:val="24"/>
        </w:rPr>
        <w:t>работать с тематическим каталогом;</w:t>
      </w:r>
    </w:p>
    <w:p w:rsidR="00BA3C53" w:rsidRPr="00C97716" w:rsidRDefault="00BA3C53" w:rsidP="00BA3C53">
      <w:pPr>
        <w:pStyle w:val="afc"/>
        <w:jc w:val="both"/>
        <w:rPr>
          <w:rFonts w:ascii="Times New Roman" w:hAnsi="Times New Roman"/>
          <w:sz w:val="24"/>
          <w:szCs w:val="24"/>
        </w:rPr>
      </w:pPr>
      <w:r w:rsidRPr="00C97716">
        <w:rPr>
          <w:rFonts w:ascii="Times New Roman" w:hAnsi="Times New Roman"/>
          <w:sz w:val="24"/>
          <w:szCs w:val="24"/>
        </w:rPr>
        <w:t>работать с детской периодикой;</w:t>
      </w:r>
    </w:p>
    <w:p w:rsidR="00BA3C53" w:rsidRPr="00C97716" w:rsidRDefault="00BA3C53" w:rsidP="00BA3C53">
      <w:pPr>
        <w:pStyle w:val="afc"/>
        <w:jc w:val="both"/>
        <w:rPr>
          <w:rFonts w:ascii="Times New Roman" w:hAnsi="Times New Roman"/>
          <w:sz w:val="24"/>
          <w:szCs w:val="24"/>
        </w:rPr>
      </w:pPr>
      <w:r w:rsidRPr="00C97716">
        <w:rPr>
          <w:rFonts w:ascii="Times New Roman" w:hAnsi="Times New Roman"/>
          <w:sz w:val="24"/>
          <w:szCs w:val="24"/>
        </w:rPr>
        <w:t>самостоятельно писать отзыв о прочитанной книге (в свободной форме).</w:t>
      </w:r>
    </w:p>
    <w:p w:rsidR="00BA3C53" w:rsidRPr="00C97716" w:rsidRDefault="00BA3C53" w:rsidP="00BA3C53">
      <w:pPr>
        <w:pStyle w:val="afc"/>
        <w:jc w:val="both"/>
        <w:rPr>
          <w:rFonts w:ascii="Times New Roman" w:hAnsi="Times New Roman"/>
          <w:b/>
          <w:sz w:val="24"/>
          <w:szCs w:val="24"/>
        </w:rPr>
      </w:pPr>
      <w:r w:rsidRPr="00C97716">
        <w:rPr>
          <w:rFonts w:ascii="Times New Roman" w:hAnsi="Times New Roman"/>
          <w:b/>
          <w:sz w:val="24"/>
          <w:szCs w:val="24"/>
        </w:rPr>
        <w:t xml:space="preserve">      Литературоведческая пропедевтика (только для художественных текстов)</w:t>
      </w:r>
    </w:p>
    <w:p w:rsidR="00BA3C53" w:rsidRPr="00C97716" w:rsidRDefault="00BA3C53" w:rsidP="00BA3C53">
      <w:pPr>
        <w:pStyle w:val="afc"/>
        <w:jc w:val="both"/>
        <w:rPr>
          <w:rFonts w:ascii="Times New Roman" w:hAnsi="Times New Roman"/>
          <w:sz w:val="24"/>
          <w:szCs w:val="24"/>
        </w:rPr>
      </w:pPr>
      <w:r w:rsidRPr="00C97716">
        <w:rPr>
          <w:rFonts w:ascii="Times New Roman" w:hAnsi="Times New Roman"/>
          <w:sz w:val="24"/>
          <w:szCs w:val="24"/>
        </w:rPr>
        <w:t>Выпускник научится:</w:t>
      </w:r>
    </w:p>
    <w:p w:rsidR="00BA3C53" w:rsidRPr="00C97716" w:rsidRDefault="00BA3C53" w:rsidP="00BA3C53">
      <w:pPr>
        <w:pStyle w:val="afc"/>
        <w:jc w:val="both"/>
        <w:rPr>
          <w:rFonts w:ascii="Times New Roman" w:hAnsi="Times New Roman"/>
          <w:sz w:val="24"/>
          <w:szCs w:val="24"/>
        </w:rPr>
      </w:pPr>
      <w:r w:rsidRPr="00C97716">
        <w:rPr>
          <w:rFonts w:ascii="Times New Roman" w:hAnsi="Times New Roman"/>
          <w:sz w:val="24"/>
          <w:szCs w:val="24"/>
        </w:rPr>
        <w:t>распознавать некоторые отличительные особенности ху</w:t>
      </w:r>
      <w:r w:rsidRPr="00C97716">
        <w:rPr>
          <w:rFonts w:ascii="Times New Roman" w:hAnsi="Times New Roman"/>
          <w:spacing w:val="2"/>
          <w:sz w:val="24"/>
          <w:szCs w:val="24"/>
        </w:rPr>
        <w:t xml:space="preserve">дожественных произведений (на примерах художественных </w:t>
      </w:r>
      <w:r w:rsidRPr="00C97716">
        <w:rPr>
          <w:rFonts w:ascii="Times New Roman" w:hAnsi="Times New Roman"/>
          <w:sz w:val="24"/>
          <w:szCs w:val="24"/>
        </w:rPr>
        <w:t>образов и средств художественной выразительности);</w:t>
      </w:r>
    </w:p>
    <w:p w:rsidR="00BA3C53" w:rsidRPr="00C97716" w:rsidRDefault="00BA3C53" w:rsidP="00BA3C53">
      <w:pPr>
        <w:pStyle w:val="afc"/>
        <w:jc w:val="both"/>
        <w:rPr>
          <w:rFonts w:ascii="Times New Roman" w:hAnsi="Times New Roman"/>
          <w:sz w:val="24"/>
          <w:szCs w:val="24"/>
        </w:rPr>
      </w:pPr>
      <w:r w:rsidRPr="00C97716">
        <w:rPr>
          <w:rFonts w:ascii="Times New Roman" w:hAnsi="Times New Roman"/>
          <w:spacing w:val="2"/>
          <w:sz w:val="24"/>
          <w:szCs w:val="24"/>
        </w:rPr>
        <w:t xml:space="preserve">отличать на практическом уровне прозаический текст </w:t>
      </w:r>
      <w:r w:rsidRPr="00C97716">
        <w:rPr>
          <w:rFonts w:ascii="Times New Roman" w:hAnsi="Times New Roman"/>
          <w:sz w:val="24"/>
          <w:szCs w:val="24"/>
        </w:rPr>
        <w:t>от стихотворного, приводить примеры прозаических и стихотворных текстов;</w:t>
      </w:r>
    </w:p>
    <w:p w:rsidR="00BA3C53" w:rsidRPr="00C97716" w:rsidRDefault="00BA3C53" w:rsidP="00BA3C53">
      <w:pPr>
        <w:pStyle w:val="afc"/>
        <w:jc w:val="both"/>
        <w:rPr>
          <w:rFonts w:ascii="Times New Roman" w:hAnsi="Times New Roman"/>
          <w:sz w:val="24"/>
          <w:szCs w:val="24"/>
        </w:rPr>
      </w:pPr>
      <w:r w:rsidRPr="00C97716">
        <w:rPr>
          <w:rFonts w:ascii="Times New Roman" w:hAnsi="Times New Roman"/>
          <w:sz w:val="24"/>
          <w:szCs w:val="24"/>
        </w:rPr>
        <w:t>различать художественные произведения разных жанров (рассказ, басня, сказка, загадка, пословица), приводить примеры этих произведений;</w:t>
      </w:r>
    </w:p>
    <w:p w:rsidR="00BA3C53" w:rsidRPr="00C97716" w:rsidRDefault="00BA3C53" w:rsidP="00BA3C53">
      <w:pPr>
        <w:pStyle w:val="afc"/>
        <w:jc w:val="both"/>
        <w:rPr>
          <w:rFonts w:ascii="Times New Roman" w:hAnsi="Times New Roman"/>
          <w:iCs/>
          <w:sz w:val="24"/>
          <w:szCs w:val="24"/>
        </w:rPr>
      </w:pPr>
      <w:r w:rsidRPr="00C97716">
        <w:rPr>
          <w:rFonts w:ascii="Times New Roman" w:hAnsi="Times New Roman"/>
          <w:sz w:val="24"/>
          <w:szCs w:val="24"/>
        </w:rPr>
        <w:t>находить средства художественной выразительности (метафора, олицетворение, эпитет).</w:t>
      </w:r>
    </w:p>
    <w:p w:rsidR="00BA3C53" w:rsidRPr="00C97716" w:rsidRDefault="00BA3C53" w:rsidP="00BA3C53">
      <w:pPr>
        <w:pStyle w:val="afc"/>
        <w:jc w:val="both"/>
        <w:rPr>
          <w:rFonts w:ascii="Times New Roman" w:hAnsi="Times New Roman"/>
          <w:sz w:val="24"/>
          <w:szCs w:val="24"/>
        </w:rPr>
      </w:pPr>
      <w:r w:rsidRPr="00C97716">
        <w:rPr>
          <w:rFonts w:ascii="Times New Roman" w:hAnsi="Times New Roman"/>
          <w:sz w:val="24"/>
          <w:szCs w:val="24"/>
        </w:rPr>
        <w:t>Выпускник получит возможность научиться:</w:t>
      </w:r>
    </w:p>
    <w:p w:rsidR="00BA3C53" w:rsidRPr="00C97716" w:rsidRDefault="00BA3C53" w:rsidP="00BA3C53">
      <w:pPr>
        <w:pStyle w:val="afc"/>
        <w:jc w:val="both"/>
        <w:rPr>
          <w:rFonts w:ascii="Times New Roman" w:hAnsi="Times New Roman"/>
          <w:sz w:val="24"/>
          <w:szCs w:val="24"/>
        </w:rPr>
      </w:pPr>
      <w:r w:rsidRPr="00C97716">
        <w:rPr>
          <w:rFonts w:ascii="Times New Roman" w:hAnsi="Times New Roman"/>
          <w:spacing w:val="2"/>
          <w:sz w:val="24"/>
          <w:szCs w:val="24"/>
        </w:rPr>
        <w:t xml:space="preserve">воспринимать художественную литературу как вид </w:t>
      </w:r>
      <w:r w:rsidRPr="00C97716">
        <w:rPr>
          <w:rFonts w:ascii="Times New Roman" w:hAnsi="Times New Roman"/>
          <w:sz w:val="24"/>
          <w:szCs w:val="24"/>
        </w:rPr>
        <w:t>искусства, приводить примеры проявления художественного вымысла в произведениях;</w:t>
      </w:r>
    </w:p>
    <w:p w:rsidR="00BA3C53" w:rsidRPr="00C97716" w:rsidRDefault="00BA3C53" w:rsidP="00BA3C53">
      <w:pPr>
        <w:pStyle w:val="afc"/>
        <w:jc w:val="both"/>
        <w:rPr>
          <w:rFonts w:ascii="Times New Roman" w:hAnsi="Times New Roman"/>
          <w:sz w:val="24"/>
          <w:szCs w:val="24"/>
        </w:rPr>
      </w:pPr>
      <w:r w:rsidRPr="00C97716">
        <w:rPr>
          <w:rFonts w:ascii="Times New Roman" w:hAnsi="Times New Roman"/>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BA3C53" w:rsidRPr="00C97716" w:rsidRDefault="00BA3C53" w:rsidP="00BA3C53">
      <w:pPr>
        <w:pStyle w:val="afc"/>
        <w:jc w:val="both"/>
        <w:rPr>
          <w:rFonts w:ascii="Times New Roman" w:hAnsi="Times New Roman"/>
          <w:sz w:val="24"/>
          <w:szCs w:val="24"/>
        </w:rPr>
      </w:pPr>
      <w:r w:rsidRPr="00C97716">
        <w:rPr>
          <w:rFonts w:ascii="Times New Roman" w:hAnsi="Times New Roman"/>
          <w:sz w:val="24"/>
          <w:szCs w:val="24"/>
        </w:rPr>
        <w:t>определять позиции героев художественного текста, позицию автора художественного текста.</w:t>
      </w:r>
    </w:p>
    <w:p w:rsidR="00BA3C53" w:rsidRPr="00C97716" w:rsidRDefault="00BA3C53" w:rsidP="00BA3C53">
      <w:pPr>
        <w:pStyle w:val="afc"/>
        <w:jc w:val="both"/>
        <w:rPr>
          <w:rFonts w:ascii="Times New Roman" w:hAnsi="Times New Roman"/>
          <w:b/>
          <w:bCs/>
          <w:iCs/>
          <w:smallCaps/>
          <w:sz w:val="24"/>
          <w:szCs w:val="24"/>
        </w:rPr>
      </w:pPr>
      <w:r w:rsidRPr="00C97716">
        <w:rPr>
          <w:rFonts w:ascii="Times New Roman" w:hAnsi="Times New Roman"/>
          <w:b/>
          <w:sz w:val="24"/>
          <w:szCs w:val="24"/>
        </w:rPr>
        <w:t xml:space="preserve">      Творческая деятельность (только для художественных текстов)</w:t>
      </w:r>
    </w:p>
    <w:p w:rsidR="00BA3C53" w:rsidRPr="00C97716" w:rsidRDefault="00BA3C53" w:rsidP="00BA3C53">
      <w:pPr>
        <w:pStyle w:val="afc"/>
        <w:jc w:val="both"/>
        <w:rPr>
          <w:rFonts w:ascii="Times New Roman" w:hAnsi="Times New Roman"/>
          <w:sz w:val="24"/>
          <w:szCs w:val="24"/>
        </w:rPr>
      </w:pPr>
      <w:r w:rsidRPr="00C97716">
        <w:rPr>
          <w:rFonts w:ascii="Times New Roman" w:hAnsi="Times New Roman"/>
          <w:sz w:val="24"/>
          <w:szCs w:val="24"/>
        </w:rPr>
        <w:t>Выпускник научится:</w:t>
      </w:r>
    </w:p>
    <w:p w:rsidR="00BA3C53" w:rsidRPr="00C97716" w:rsidRDefault="00BA3C53" w:rsidP="00BA3C53">
      <w:pPr>
        <w:pStyle w:val="afc"/>
        <w:jc w:val="both"/>
        <w:rPr>
          <w:rFonts w:ascii="Times New Roman" w:hAnsi="Times New Roman"/>
          <w:sz w:val="24"/>
          <w:szCs w:val="24"/>
        </w:rPr>
      </w:pPr>
      <w:r w:rsidRPr="00C97716">
        <w:rPr>
          <w:rFonts w:ascii="Times New Roman" w:hAnsi="Times New Roman"/>
          <w:sz w:val="24"/>
          <w:szCs w:val="24"/>
        </w:rPr>
        <w:t>создавать по аналогии собственный текст в жанре сказки и загадки;</w:t>
      </w:r>
    </w:p>
    <w:p w:rsidR="00BA3C53" w:rsidRPr="00C97716" w:rsidRDefault="00BA3C53" w:rsidP="00BA3C53">
      <w:pPr>
        <w:pStyle w:val="afc"/>
        <w:jc w:val="both"/>
        <w:rPr>
          <w:rFonts w:ascii="Times New Roman" w:hAnsi="Times New Roman"/>
          <w:sz w:val="24"/>
          <w:szCs w:val="24"/>
        </w:rPr>
      </w:pPr>
      <w:r w:rsidRPr="00C97716">
        <w:rPr>
          <w:rFonts w:ascii="Times New Roman" w:hAnsi="Times New Roman"/>
          <w:sz w:val="24"/>
          <w:szCs w:val="24"/>
        </w:rPr>
        <w:t>восстанавливать текст, дополняя его начало или окончание или пополняя его событиями;</w:t>
      </w:r>
    </w:p>
    <w:p w:rsidR="00BA3C53" w:rsidRPr="00C97716" w:rsidRDefault="00BA3C53" w:rsidP="00BA3C53">
      <w:pPr>
        <w:pStyle w:val="afc"/>
        <w:jc w:val="both"/>
        <w:rPr>
          <w:rFonts w:ascii="Times New Roman" w:hAnsi="Times New Roman"/>
          <w:sz w:val="24"/>
          <w:szCs w:val="24"/>
        </w:rPr>
      </w:pPr>
      <w:r w:rsidRPr="00C97716">
        <w:rPr>
          <w:rFonts w:ascii="Times New Roman" w:hAnsi="Times New Roman"/>
          <w:sz w:val="24"/>
          <w:szCs w:val="24"/>
        </w:rPr>
        <w:t>составлять устный рассказ по репродукциям картин художников и/или на основе личного опыта;</w:t>
      </w:r>
    </w:p>
    <w:p w:rsidR="00BA3C53" w:rsidRPr="00C97716" w:rsidRDefault="00BA3C53" w:rsidP="00BA3C53">
      <w:pPr>
        <w:pStyle w:val="afc"/>
        <w:jc w:val="both"/>
        <w:rPr>
          <w:rStyle w:val="Zag11"/>
          <w:rFonts w:ascii="Times New Roman" w:hAnsi="Times New Roman"/>
          <w:sz w:val="24"/>
          <w:szCs w:val="24"/>
        </w:rPr>
      </w:pPr>
      <w:r w:rsidRPr="00C97716">
        <w:rPr>
          <w:rFonts w:ascii="Times New Roman" w:hAnsi="Times New Roman"/>
          <w:sz w:val="24"/>
          <w:szCs w:val="24"/>
        </w:rPr>
        <w:t>составлять устный рассказ на основе прочитанных про</w:t>
      </w:r>
      <w:r w:rsidRPr="00C97716">
        <w:rPr>
          <w:rFonts w:ascii="Times New Roman" w:hAnsi="Times New Roman"/>
          <w:spacing w:val="2"/>
          <w:sz w:val="24"/>
          <w:szCs w:val="24"/>
        </w:rPr>
        <w:t xml:space="preserve">изведений с учетом коммуникативной задачи (для разных </w:t>
      </w:r>
      <w:r w:rsidRPr="00C97716">
        <w:rPr>
          <w:rFonts w:ascii="Times New Roman" w:hAnsi="Times New Roman"/>
          <w:sz w:val="24"/>
          <w:szCs w:val="24"/>
        </w:rPr>
        <w:t>адресатов).</w:t>
      </w:r>
    </w:p>
    <w:p w:rsidR="00BA3C53" w:rsidRPr="00C97716" w:rsidRDefault="00BA3C53" w:rsidP="00BA3C53">
      <w:pPr>
        <w:pStyle w:val="afc"/>
        <w:jc w:val="both"/>
        <w:rPr>
          <w:rFonts w:ascii="Times New Roman" w:hAnsi="Times New Roman"/>
          <w:sz w:val="24"/>
          <w:szCs w:val="24"/>
        </w:rPr>
      </w:pPr>
      <w:r w:rsidRPr="00C97716">
        <w:rPr>
          <w:rFonts w:ascii="Times New Roman" w:hAnsi="Times New Roman"/>
          <w:sz w:val="24"/>
          <w:szCs w:val="24"/>
        </w:rPr>
        <w:t>Выпускник получит возможность научиться:</w:t>
      </w:r>
    </w:p>
    <w:p w:rsidR="00BA3C53" w:rsidRPr="00C97716" w:rsidRDefault="00BA3C53" w:rsidP="00BA3C53">
      <w:pPr>
        <w:pStyle w:val="afc"/>
        <w:jc w:val="both"/>
        <w:rPr>
          <w:rFonts w:ascii="Times New Roman" w:hAnsi="Times New Roman"/>
          <w:sz w:val="24"/>
          <w:szCs w:val="24"/>
        </w:rPr>
      </w:pPr>
      <w:r w:rsidRPr="00C97716">
        <w:rPr>
          <w:rFonts w:ascii="Times New Roman" w:hAnsi="Times New Roman"/>
          <w:sz w:val="24"/>
          <w:szCs w:val="24"/>
        </w:rPr>
        <w:t xml:space="preserve">вести рассказ (или повествование) на основе сюжета </w:t>
      </w:r>
      <w:r w:rsidRPr="00C97716">
        <w:rPr>
          <w:rFonts w:ascii="Times New Roman" w:hAnsi="Times New Roman"/>
          <w:spacing w:val="2"/>
          <w:sz w:val="24"/>
          <w:szCs w:val="24"/>
        </w:rPr>
        <w:t xml:space="preserve">известного литературного произведения, дополняя и/или </w:t>
      </w:r>
      <w:r w:rsidRPr="00C97716">
        <w:rPr>
          <w:rFonts w:ascii="Times New Roman" w:hAnsi="Times New Roman"/>
          <w:sz w:val="24"/>
          <w:szCs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BA3C53" w:rsidRPr="00C97716" w:rsidRDefault="00BA3C53" w:rsidP="00BA3C53">
      <w:pPr>
        <w:pStyle w:val="afc"/>
        <w:jc w:val="both"/>
        <w:rPr>
          <w:rFonts w:ascii="Times New Roman" w:hAnsi="Times New Roman"/>
          <w:sz w:val="24"/>
          <w:szCs w:val="24"/>
        </w:rPr>
      </w:pPr>
      <w:r w:rsidRPr="00C97716">
        <w:rPr>
          <w:rFonts w:ascii="Times New Roman" w:hAnsi="Times New Roman"/>
          <w:sz w:val="24"/>
          <w:szCs w:val="24"/>
        </w:rPr>
        <w:t>писать сочинения по поводу прочитанного в виде читательских аннотации или отзыва;</w:t>
      </w:r>
    </w:p>
    <w:p w:rsidR="00BA3C53" w:rsidRPr="00C97716" w:rsidRDefault="00BA3C53" w:rsidP="00BA3C53">
      <w:pPr>
        <w:pStyle w:val="afc"/>
        <w:jc w:val="both"/>
        <w:rPr>
          <w:rFonts w:ascii="Times New Roman" w:hAnsi="Times New Roman"/>
          <w:sz w:val="24"/>
          <w:szCs w:val="24"/>
        </w:rPr>
      </w:pPr>
      <w:r w:rsidRPr="00C97716">
        <w:rPr>
          <w:rFonts w:ascii="Times New Roman" w:hAnsi="Times New Roman"/>
          <w:sz w:val="24"/>
          <w:szCs w:val="24"/>
        </w:rPr>
        <w:t>создавать серии иллюстраций с короткими текстами по содержанию прочитанного (прослушанного) произведения;</w:t>
      </w:r>
    </w:p>
    <w:p w:rsidR="00BA3C53" w:rsidRPr="00C97716" w:rsidRDefault="00BA3C53" w:rsidP="00BA3C53">
      <w:pPr>
        <w:pStyle w:val="afc"/>
        <w:jc w:val="both"/>
        <w:rPr>
          <w:rFonts w:ascii="Times New Roman" w:hAnsi="Times New Roman"/>
          <w:bCs/>
          <w:sz w:val="24"/>
          <w:szCs w:val="24"/>
        </w:rPr>
      </w:pPr>
      <w:r w:rsidRPr="00C97716">
        <w:rPr>
          <w:rFonts w:ascii="Times New Roman" w:hAnsi="Times New Roman"/>
          <w:sz w:val="24"/>
          <w:szCs w:val="24"/>
        </w:rPr>
        <w:t xml:space="preserve">создавать проекты в виде книжек-самоделок, презентаций с </w:t>
      </w:r>
      <w:r w:rsidRPr="00C97716">
        <w:rPr>
          <w:rFonts w:ascii="Times New Roman" w:hAnsi="Times New Roman"/>
          <w:bCs/>
          <w:sz w:val="24"/>
          <w:szCs w:val="24"/>
        </w:rPr>
        <w:t>аудиовизуальной поддержкой и пояснениями;</w:t>
      </w:r>
    </w:p>
    <w:p w:rsidR="00BA3C53" w:rsidRPr="00C97716" w:rsidRDefault="00BA3C53" w:rsidP="00BA3C53">
      <w:pPr>
        <w:pStyle w:val="afc"/>
        <w:jc w:val="both"/>
        <w:rPr>
          <w:rFonts w:ascii="Times New Roman" w:hAnsi="Times New Roman"/>
          <w:sz w:val="24"/>
          <w:szCs w:val="24"/>
        </w:rPr>
      </w:pPr>
      <w:r w:rsidRPr="00C97716">
        <w:rPr>
          <w:rFonts w:ascii="Times New Roman" w:hAnsi="Times New Roman"/>
          <w:sz w:val="24"/>
          <w:szCs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BA3C53" w:rsidRDefault="00BA3C53" w:rsidP="00BA3C53">
      <w:pPr>
        <w:autoSpaceDE w:val="0"/>
        <w:spacing w:after="0" w:line="240" w:lineRule="auto"/>
        <w:jc w:val="both"/>
        <w:rPr>
          <w:rFonts w:ascii="Times New Roman" w:hAnsi="Times New Roman" w:cs="Times New Roman"/>
          <w:b/>
          <w:bCs/>
          <w:i/>
          <w:color w:val="000000"/>
          <w:spacing w:val="-15"/>
          <w:sz w:val="24"/>
          <w:szCs w:val="24"/>
        </w:rPr>
      </w:pPr>
    </w:p>
    <w:p w:rsidR="00BA3C53" w:rsidRDefault="005F079F" w:rsidP="00BA3C53">
      <w:pPr>
        <w:autoSpaceDE w:val="0"/>
        <w:spacing w:after="0" w:line="240" w:lineRule="auto"/>
        <w:jc w:val="both"/>
        <w:rPr>
          <w:rFonts w:ascii="Times New Roman" w:hAnsi="Times New Roman" w:cs="Times New Roman"/>
          <w:b/>
          <w:bCs/>
          <w:i/>
          <w:color w:val="000000"/>
          <w:spacing w:val="-15"/>
          <w:sz w:val="24"/>
          <w:szCs w:val="24"/>
        </w:rPr>
      </w:pPr>
      <w:r>
        <w:rPr>
          <w:rFonts w:ascii="Times New Roman" w:hAnsi="Times New Roman" w:cs="Times New Roman"/>
          <w:b/>
          <w:bCs/>
          <w:i/>
          <w:color w:val="000000"/>
          <w:spacing w:val="-15"/>
          <w:sz w:val="24"/>
          <w:szCs w:val="24"/>
        </w:rPr>
        <w:t xml:space="preserve">1.2.1.3. </w:t>
      </w:r>
      <w:r w:rsidR="00BA3C53">
        <w:rPr>
          <w:rFonts w:ascii="Times New Roman" w:hAnsi="Times New Roman" w:cs="Times New Roman"/>
          <w:b/>
          <w:bCs/>
          <w:i/>
          <w:color w:val="000000"/>
          <w:spacing w:val="-15"/>
          <w:sz w:val="24"/>
          <w:szCs w:val="24"/>
        </w:rPr>
        <w:t xml:space="preserve"> Родной язык.</w:t>
      </w:r>
      <w:r w:rsidR="00BA3C53">
        <w:rPr>
          <w:rFonts w:ascii="Times New Roman" w:hAnsi="Times New Roman" w:cs="Times New Roman"/>
          <w:b/>
          <w:bCs/>
          <w:i/>
          <w:color w:val="000000"/>
          <w:sz w:val="24"/>
          <w:szCs w:val="24"/>
        </w:rPr>
        <w:t>и л</w:t>
      </w:r>
      <w:r w:rsidR="00BA3C53" w:rsidRPr="00480A02">
        <w:rPr>
          <w:rFonts w:ascii="Times New Roman" w:hAnsi="Times New Roman" w:cs="Times New Roman"/>
          <w:b/>
          <w:bCs/>
          <w:i/>
          <w:color w:val="000000"/>
          <w:sz w:val="24"/>
          <w:szCs w:val="24"/>
        </w:rPr>
        <w:t>итературное чтение на родном языке:</w:t>
      </w:r>
    </w:p>
    <w:p w:rsidR="00EF6CBA" w:rsidRDefault="00EF6CBA" w:rsidP="00EF6CBA">
      <w:pPr>
        <w:autoSpaceDE w:val="0"/>
        <w:spacing w:after="0" w:line="240" w:lineRule="auto"/>
        <w:jc w:val="both"/>
        <w:rPr>
          <w:rFonts w:ascii="Times New Roman" w:hAnsi="Times New Roman" w:cs="Times New Roman"/>
          <w:b/>
          <w:bCs/>
          <w:i/>
          <w:color w:val="000000"/>
          <w:spacing w:val="-15"/>
          <w:sz w:val="24"/>
          <w:szCs w:val="24"/>
        </w:rPr>
      </w:pPr>
    </w:p>
    <w:p w:rsidR="00BA3C53" w:rsidRDefault="00BA3C53" w:rsidP="00EF6CBA">
      <w:pPr>
        <w:autoSpaceDE w:val="0"/>
        <w:spacing w:after="0" w:line="240" w:lineRule="auto"/>
        <w:jc w:val="both"/>
        <w:rPr>
          <w:rFonts w:ascii="Times New Roman" w:hAnsi="Times New Roman" w:cs="Times New Roman"/>
          <w:b/>
          <w:bCs/>
          <w:i/>
          <w:color w:val="000000"/>
          <w:spacing w:val="-15"/>
          <w:sz w:val="24"/>
          <w:szCs w:val="24"/>
        </w:rPr>
      </w:pPr>
      <w:r>
        <w:rPr>
          <w:rFonts w:ascii="Times New Roman" w:hAnsi="Times New Roman" w:cs="Times New Roman"/>
          <w:b/>
          <w:bCs/>
          <w:i/>
          <w:color w:val="000000"/>
          <w:spacing w:val="-15"/>
          <w:sz w:val="24"/>
          <w:szCs w:val="24"/>
        </w:rPr>
        <w:t>Родной язык</w:t>
      </w:r>
    </w:p>
    <w:p w:rsidR="00AE6A0A" w:rsidRDefault="00AE6A0A" w:rsidP="00AE6A0A">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w:t>
      </w:r>
    </w:p>
    <w:p w:rsidR="00AE6A0A" w:rsidRDefault="00AE6A0A" w:rsidP="00AE6A0A">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 </w:t>
      </w:r>
    </w:p>
    <w:p w:rsidR="00AE6A0A" w:rsidRDefault="00AE6A0A" w:rsidP="00AE6A0A">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 </w:t>
      </w:r>
    </w:p>
    <w:p w:rsidR="00AE6A0A" w:rsidRDefault="00AE6A0A" w:rsidP="00AE6A0A">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 </w:t>
      </w:r>
    </w:p>
    <w:p w:rsidR="00AE6A0A" w:rsidRDefault="00AE6A0A" w:rsidP="00AE6A0A">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 овладение учебными действиями с языковыми единицами и умение использовать знания для решения познавательных, практических и коммуникативных задач. </w:t>
      </w:r>
    </w:p>
    <w:p w:rsidR="00AE6A0A" w:rsidRDefault="00AE6A0A" w:rsidP="00AE6A0A">
      <w:pPr>
        <w:widowControl w:val="0"/>
        <w:autoSpaceDE w:val="0"/>
        <w:autoSpaceDN w:val="0"/>
        <w:adjustRightInd w:val="0"/>
        <w:spacing w:after="150" w:line="240" w:lineRule="auto"/>
        <w:jc w:val="both"/>
        <w:rPr>
          <w:rFonts w:ascii="Times New Roman" w:hAnsi="Times New Roman" w:cs="Times New Roman"/>
          <w:sz w:val="24"/>
          <w:szCs w:val="24"/>
        </w:rPr>
      </w:pPr>
      <w:r w:rsidRPr="00084C93">
        <w:rPr>
          <w:rFonts w:ascii="Times New Roman" w:hAnsi="Times New Roman" w:cs="Times New Roman"/>
          <w:b/>
          <w:sz w:val="24"/>
          <w:szCs w:val="24"/>
        </w:rPr>
        <w:t>Литературное чтение на родном языке:</w:t>
      </w:r>
    </w:p>
    <w:p w:rsidR="00AE6A0A" w:rsidRDefault="00AE6A0A" w:rsidP="00AE6A0A">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AE6A0A" w:rsidRDefault="00AE6A0A" w:rsidP="00AE6A0A">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AE6A0A" w:rsidRDefault="00AE6A0A" w:rsidP="00AE6A0A">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AE6A0A" w:rsidRDefault="00AE6A0A" w:rsidP="00AE6A0A">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BA3C53" w:rsidRPr="00EF6CBA" w:rsidRDefault="00AE6A0A" w:rsidP="00EF6CBA">
      <w:pPr>
        <w:widowControl w:val="0"/>
        <w:autoSpaceDE w:val="0"/>
        <w:autoSpaceDN w:val="0"/>
        <w:adjustRightInd w:val="0"/>
        <w:spacing w:after="150" w:line="240" w:lineRule="auto"/>
        <w:jc w:val="both"/>
        <w:rPr>
          <w:rFonts w:ascii="Times New Roman" w:hAnsi="Times New Roman" w:cs="Times New Roman"/>
          <w:color w:val="auto"/>
          <w:sz w:val="24"/>
          <w:szCs w:val="24"/>
        </w:rPr>
      </w:pPr>
      <w:r>
        <w:rPr>
          <w:rFonts w:ascii="Times New Roman" w:hAnsi="Times New Roman" w:cs="Times New Roman"/>
          <w:sz w:val="24"/>
          <w:szCs w:val="24"/>
        </w:rPr>
        <w:t xml:space="preserve">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BA3C53" w:rsidRDefault="00BA3C53" w:rsidP="00480A02">
      <w:pPr>
        <w:autoSpaceDE w:val="0"/>
        <w:spacing w:after="0" w:line="240" w:lineRule="auto"/>
        <w:ind w:firstLine="720"/>
        <w:jc w:val="both"/>
        <w:rPr>
          <w:rFonts w:ascii="Times New Roman" w:hAnsi="Times New Roman" w:cs="Times New Roman"/>
          <w:b/>
          <w:bCs/>
          <w:i/>
          <w:color w:val="000000"/>
          <w:spacing w:val="-15"/>
          <w:sz w:val="24"/>
          <w:szCs w:val="24"/>
        </w:rPr>
      </w:pPr>
    </w:p>
    <w:p w:rsidR="001E737F" w:rsidRPr="00480A02" w:rsidRDefault="001E737F" w:rsidP="00480A02">
      <w:pPr>
        <w:autoSpaceDE w:val="0"/>
        <w:spacing w:after="0" w:line="240" w:lineRule="auto"/>
        <w:ind w:firstLine="720"/>
        <w:jc w:val="both"/>
        <w:rPr>
          <w:rFonts w:ascii="Times New Roman" w:hAnsi="Times New Roman" w:cs="Times New Roman"/>
          <w:b/>
          <w:bCs/>
          <w:i/>
          <w:color w:val="000000"/>
          <w:spacing w:val="-15"/>
          <w:sz w:val="24"/>
          <w:szCs w:val="24"/>
        </w:rPr>
      </w:pPr>
      <w:r w:rsidRPr="00480A02">
        <w:rPr>
          <w:rFonts w:ascii="Times New Roman" w:hAnsi="Times New Roman" w:cs="Times New Roman"/>
          <w:b/>
          <w:bCs/>
          <w:i/>
          <w:color w:val="000000"/>
          <w:spacing w:val="-15"/>
          <w:sz w:val="24"/>
          <w:szCs w:val="24"/>
        </w:rPr>
        <w:t>Иностранный язык:</w:t>
      </w:r>
    </w:p>
    <w:p w:rsidR="001E737F" w:rsidRPr="00480A02" w:rsidRDefault="001E737F" w:rsidP="00D2569B">
      <w:pPr>
        <w:numPr>
          <w:ilvl w:val="0"/>
          <w:numId w:val="15"/>
        </w:numPr>
        <w:spacing w:after="0" w:line="240" w:lineRule="auto"/>
        <w:ind w:left="0" w:firstLine="709"/>
        <w:jc w:val="both"/>
        <w:rPr>
          <w:rFonts w:ascii="Times New Roman" w:hAnsi="Times New Roman" w:cs="Times New Roman"/>
          <w:sz w:val="24"/>
          <w:szCs w:val="24"/>
        </w:rPr>
      </w:pPr>
      <w:r w:rsidRPr="00480A02">
        <w:rPr>
          <w:rFonts w:ascii="Times New Roman" w:hAnsi="Times New Roman" w:cs="Times New Roman"/>
          <w:sz w:val="24"/>
          <w:szCs w:val="24"/>
        </w:rPr>
        <w:t>приобретение начальных элементарных навыков восприятия устной и письменной речи на иностранном языке на основе своих речевых возможностей и потребностей;</w:t>
      </w:r>
    </w:p>
    <w:p w:rsidR="001E737F" w:rsidRPr="00480A02" w:rsidRDefault="001E737F" w:rsidP="00D2569B">
      <w:pPr>
        <w:numPr>
          <w:ilvl w:val="0"/>
          <w:numId w:val="15"/>
        </w:numPr>
        <w:spacing w:after="0" w:line="240" w:lineRule="auto"/>
        <w:ind w:left="0" w:firstLine="709"/>
        <w:jc w:val="both"/>
        <w:rPr>
          <w:rFonts w:ascii="Times New Roman" w:hAnsi="Times New Roman" w:cs="Times New Roman"/>
          <w:sz w:val="24"/>
          <w:szCs w:val="24"/>
        </w:rPr>
      </w:pPr>
      <w:r w:rsidRPr="00480A02">
        <w:rPr>
          <w:rFonts w:ascii="Times New Roman" w:hAnsi="Times New Roman" w:cs="Times New Roman"/>
          <w:sz w:val="24"/>
          <w:szCs w:val="24"/>
        </w:rPr>
        <w:t xml:space="preserve">освоение начальных лингвистических представлений, необходимых для восприятия на элементарном уровне устной и письменной речи на иностранном языке, </w:t>
      </w:r>
    </w:p>
    <w:p w:rsidR="001E737F" w:rsidRPr="00480A02" w:rsidRDefault="001E737F" w:rsidP="00D2569B">
      <w:pPr>
        <w:numPr>
          <w:ilvl w:val="0"/>
          <w:numId w:val="15"/>
        </w:numPr>
        <w:spacing w:after="0" w:line="240" w:lineRule="auto"/>
        <w:ind w:left="0" w:firstLine="709"/>
        <w:jc w:val="both"/>
        <w:rPr>
          <w:rFonts w:ascii="Times New Roman" w:hAnsi="Times New Roman" w:cs="Times New Roman"/>
          <w:sz w:val="24"/>
          <w:szCs w:val="24"/>
        </w:rPr>
      </w:pPr>
      <w:r w:rsidRPr="00480A02">
        <w:rPr>
          <w:rFonts w:ascii="Times New Roman" w:hAnsi="Times New Roman" w:cs="Times New Roman"/>
          <w:sz w:val="24"/>
          <w:szCs w:val="24"/>
        </w:rPr>
        <w:t xml:space="preserve">сформированность основ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w:t>
      </w:r>
    </w:p>
    <w:p w:rsidR="00EF6CBA" w:rsidRDefault="00EF6CBA" w:rsidP="00480A02">
      <w:pPr>
        <w:tabs>
          <w:tab w:val="left" w:pos="1080"/>
        </w:tabs>
        <w:autoSpaceDE w:val="0"/>
        <w:spacing w:after="0" w:line="240" w:lineRule="auto"/>
        <w:ind w:firstLine="720"/>
        <w:rPr>
          <w:rFonts w:ascii="Times New Roman" w:hAnsi="Times New Roman" w:cs="Times New Roman"/>
          <w:b/>
          <w:sz w:val="24"/>
          <w:szCs w:val="24"/>
        </w:rPr>
      </w:pPr>
    </w:p>
    <w:p w:rsidR="00EF6CBA" w:rsidRPr="00C97716" w:rsidRDefault="00EF6CBA" w:rsidP="00EF6CBA">
      <w:pPr>
        <w:pStyle w:val="afc"/>
        <w:jc w:val="both"/>
        <w:rPr>
          <w:rFonts w:ascii="Times New Roman" w:hAnsi="Times New Roman"/>
          <w:sz w:val="24"/>
          <w:szCs w:val="24"/>
        </w:rPr>
      </w:pPr>
      <w:r w:rsidRPr="00C97716">
        <w:rPr>
          <w:rFonts w:ascii="Times New Roman" w:hAnsi="Times New Roman"/>
          <w:sz w:val="24"/>
          <w:szCs w:val="24"/>
        </w:rPr>
        <w:t xml:space="preserve">В результате изучения иностранного языка при получении </w:t>
      </w:r>
      <w:r w:rsidRPr="00C97716">
        <w:rPr>
          <w:rFonts w:ascii="Times New Roman" w:hAnsi="Times New Roman"/>
          <w:sz w:val="24"/>
          <w:szCs w:val="24"/>
        </w:rPr>
        <w:br/>
        <w:t>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EF6CBA" w:rsidRPr="00C97716" w:rsidRDefault="00EF6CBA" w:rsidP="00EF6CBA">
      <w:pPr>
        <w:pStyle w:val="afc"/>
        <w:jc w:val="both"/>
        <w:rPr>
          <w:rStyle w:val="Zag11"/>
          <w:rFonts w:ascii="Times New Roman" w:eastAsia="@Arial Unicode MS" w:hAnsi="Times New Roman"/>
          <w:sz w:val="24"/>
          <w:szCs w:val="24"/>
        </w:rPr>
      </w:pPr>
      <w:r w:rsidRPr="00C97716">
        <w:rPr>
          <w:rStyle w:val="Zag11"/>
          <w:rFonts w:ascii="Times New Roman" w:eastAsia="@Arial Unicode MS" w:hAnsi="Times New Roman"/>
          <w:sz w:val="24"/>
          <w:szCs w:val="24"/>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EF6CBA" w:rsidRPr="00C97716" w:rsidRDefault="00EF6CBA" w:rsidP="00EF6CBA">
      <w:pPr>
        <w:suppressAutoHyphens w:val="0"/>
        <w:autoSpaceDE w:val="0"/>
        <w:spacing w:after="0" w:line="240" w:lineRule="auto"/>
        <w:jc w:val="both"/>
        <w:rPr>
          <w:rFonts w:ascii="Times New Roman" w:hAnsi="Times New Roman" w:cs="Times New Roman"/>
          <w:iCs/>
          <w:sz w:val="24"/>
          <w:szCs w:val="24"/>
        </w:rPr>
      </w:pPr>
      <w:r w:rsidRPr="00C97716">
        <w:rPr>
          <w:rFonts w:ascii="Times New Roman" w:hAnsi="Times New Roman" w:cs="Times New Roman"/>
          <w:iCs/>
          <w:sz w:val="24"/>
          <w:szCs w:val="24"/>
        </w:rPr>
        <w:t xml:space="preserve">В результате изучения иностранного языка на </w:t>
      </w:r>
      <w:r>
        <w:rPr>
          <w:rFonts w:ascii="Times New Roman" w:hAnsi="Times New Roman" w:cs="Times New Roman"/>
          <w:iCs/>
          <w:sz w:val="24"/>
          <w:szCs w:val="24"/>
        </w:rPr>
        <w:t>уровне</w:t>
      </w:r>
      <w:r w:rsidRPr="00C97716">
        <w:rPr>
          <w:rFonts w:ascii="Times New Roman" w:hAnsi="Times New Roman" w:cs="Times New Roman"/>
          <w:iCs/>
          <w:sz w:val="24"/>
          <w:szCs w:val="24"/>
        </w:rPr>
        <w:t xml:space="preserve"> начального общего образования у обучающихся:</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сформируется элементарная коммуникативная компетенция, т. е. способность и готовность общаться с носителями языка с учётом ограниченных речевых возможностей и потребностей в устной (говорение и аудирование) и письменной (чтение и письмо) формах общения; расширится лингвистический кругозор; будет получено общее представление острое изучаемого языка и его основных отличиях от родного языка;</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будут заложены основы коммуникативной культуры, т. е. способность ставить и решать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w:t>
      </w:r>
      <w:r>
        <w:rPr>
          <w:rFonts w:ascii="Times New Roman" w:hAnsi="Times New Roman" w:cs="Times New Roman"/>
          <w:iCs/>
          <w:sz w:val="24"/>
          <w:szCs w:val="24"/>
        </w:rPr>
        <w:t xml:space="preserve">м уровне </w:t>
      </w:r>
      <w:r w:rsidRPr="00C97716">
        <w:rPr>
          <w:rFonts w:ascii="Times New Roman" w:hAnsi="Times New Roman" w:cs="Times New Roman"/>
          <w:iCs/>
          <w:sz w:val="24"/>
          <w:szCs w:val="24"/>
        </w:rPr>
        <w:t>образования.</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b/>
          <w:iCs/>
          <w:sz w:val="24"/>
          <w:szCs w:val="24"/>
        </w:rPr>
        <w:t>Коммуникативные умения</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b/>
          <w:bCs/>
          <w:iCs/>
          <w:sz w:val="24"/>
          <w:szCs w:val="24"/>
        </w:rPr>
      </w:pPr>
      <w:r w:rsidRPr="00C97716">
        <w:rPr>
          <w:rFonts w:ascii="Times New Roman" w:hAnsi="Times New Roman" w:cs="Times New Roman"/>
          <w:b/>
          <w:bCs/>
          <w:iCs/>
          <w:sz w:val="24"/>
          <w:szCs w:val="24"/>
        </w:rPr>
        <w:t>Говорение</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Выпускник научится:</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составлять небольшое описание предмета, картинки, персонажа;</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рассказывать о себе, своей семье, друге.</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Выпускник получит возможность научиться:</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участвовать в элементарном диалоге, расспрашивая собеседника и отвечая на его вопросы;</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воспроизводить наизусть небольшие произведения детского фольклора;</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составлять краткую характеристику персонажа;</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кратко излагать содержание прочитанного текста.</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b/>
          <w:bCs/>
          <w:iCs/>
          <w:sz w:val="24"/>
          <w:szCs w:val="24"/>
        </w:rPr>
      </w:pPr>
      <w:r w:rsidRPr="00C97716">
        <w:rPr>
          <w:rFonts w:ascii="Times New Roman" w:hAnsi="Times New Roman" w:cs="Times New Roman"/>
          <w:b/>
          <w:bCs/>
          <w:iCs/>
          <w:sz w:val="24"/>
          <w:szCs w:val="24"/>
        </w:rPr>
        <w:t>Аудирование</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Выпускник научится:</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понимать на слух речь учителя и одноклассников при непосредственном общении и вербально/невербально реагировать на услышанное;</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воспринимать на слух в аудиозаписи основное содержание небольших сообщений, рассказов, сказок, построенных на знакомом языковом материале.</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Выпускник получит возможность научиться:</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воспринимать на слух аудиотекст и полностью понимать содержащуюся в нём информацию;</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использовать контекстуальную или языковую догадку при восприятии на слух текстов, содержащих некоторые незнакомые слова.</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b/>
          <w:bCs/>
          <w:iCs/>
          <w:sz w:val="24"/>
          <w:szCs w:val="24"/>
        </w:rPr>
      </w:pPr>
      <w:r w:rsidRPr="00C97716">
        <w:rPr>
          <w:rFonts w:ascii="Times New Roman" w:hAnsi="Times New Roman" w:cs="Times New Roman"/>
          <w:b/>
          <w:bCs/>
          <w:iCs/>
          <w:sz w:val="24"/>
          <w:szCs w:val="24"/>
        </w:rPr>
        <w:t>Чтение</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Выпускник научится:</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соотносить графический образ английского слова с его звуковым образом;</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читать вслух небольшой текст, построенный на изученном языковом материале, соблюдая правила произношения и соответствующую интонацию;</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читать про себя и понимать содержание небольшого текста, построенного на изученном языковом материале;</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читать про себя и находить необходимую информацию.</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Выпускник получит возможность научиться:</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догадываться о значении незнакомых слов по контексту;</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не обращать внимания на незнакомые слова, не мешающие понимать основное содержание текста.</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b/>
          <w:bCs/>
          <w:iCs/>
          <w:sz w:val="24"/>
          <w:szCs w:val="24"/>
        </w:rPr>
      </w:pPr>
      <w:r w:rsidRPr="00C97716">
        <w:rPr>
          <w:rFonts w:ascii="Times New Roman" w:hAnsi="Times New Roman" w:cs="Times New Roman"/>
          <w:b/>
          <w:bCs/>
          <w:iCs/>
          <w:sz w:val="24"/>
          <w:szCs w:val="24"/>
        </w:rPr>
        <w:t>Письмо</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Выпускник научится:</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выписывать из текста слова, словосочетания, простые предложения;</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писать поздравительную открытку с Новым годом, Рождеством, днём рождения (с опорой на образец);</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писать краткое письмо зарубежному другу (с опорой на образец).</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Выпускник получит возможность научиться:</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в письменной форме кратко отвечать на вопросы к тексту;</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составлять рассказ в письменной форме по плану/ключевым словам;</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заполнять простую анкету;</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правильно оформлять конверт, сервисные поля в системе электронной почты (адрес, тема сообщения).</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b/>
          <w:iCs/>
          <w:sz w:val="24"/>
          <w:szCs w:val="24"/>
        </w:rPr>
      </w:pPr>
      <w:r w:rsidRPr="00C97716">
        <w:rPr>
          <w:rFonts w:ascii="Times New Roman" w:hAnsi="Times New Roman" w:cs="Times New Roman"/>
          <w:b/>
          <w:iCs/>
          <w:sz w:val="24"/>
          <w:szCs w:val="24"/>
        </w:rPr>
        <w:t>Языковые средства и навыки оперирования ими</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b/>
          <w:bCs/>
          <w:iCs/>
          <w:sz w:val="24"/>
          <w:szCs w:val="24"/>
        </w:rPr>
      </w:pPr>
      <w:r w:rsidRPr="00C97716">
        <w:rPr>
          <w:rFonts w:ascii="Times New Roman" w:hAnsi="Times New Roman" w:cs="Times New Roman"/>
          <w:b/>
          <w:bCs/>
          <w:iCs/>
          <w:sz w:val="24"/>
          <w:szCs w:val="24"/>
        </w:rPr>
        <w:t>Графика, каллиграфия, орфография</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Выпускник научится:</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воспроизводить графически и каллиграфически корректно все буквы английского алфавита (полупечатное написание букв, буквосочетаний, слов);</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пользоваться английским алфавитом, знать последовательность букв в нём;</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списывать текст;</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восстанавливать слово в соответствии с решаемой учебной задачей;</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применять основные правила чтения и орфографии, читать и писать изученные слова английского языка;</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отличать буквы от знаков транскрипции.</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b/>
          <w:iCs/>
          <w:sz w:val="24"/>
          <w:szCs w:val="24"/>
        </w:rPr>
      </w:pPr>
      <w:r w:rsidRPr="00C97716">
        <w:rPr>
          <w:rFonts w:ascii="Times New Roman" w:hAnsi="Times New Roman" w:cs="Times New Roman"/>
          <w:b/>
          <w:iCs/>
          <w:sz w:val="24"/>
          <w:szCs w:val="24"/>
        </w:rPr>
        <w:t>Выпускник получит возможность научиться:</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сравнивать и анализировать буквосочетания английского языка и их транскрипцию;</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группировать слова в соответствии с изученными правилами чтения;</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уточнять написание слова по словарю;</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использовать экранный перевод отдельных слов (с русского языка на иностранный язык и обратно).</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b/>
          <w:bCs/>
          <w:iCs/>
          <w:sz w:val="24"/>
          <w:szCs w:val="24"/>
        </w:rPr>
      </w:pPr>
      <w:r w:rsidRPr="00C97716">
        <w:rPr>
          <w:rFonts w:ascii="Times New Roman" w:hAnsi="Times New Roman" w:cs="Times New Roman"/>
          <w:b/>
          <w:bCs/>
          <w:iCs/>
          <w:sz w:val="24"/>
          <w:szCs w:val="24"/>
        </w:rPr>
        <w:t>Фонетическая сторона речи</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b/>
          <w:iCs/>
          <w:sz w:val="24"/>
          <w:szCs w:val="24"/>
        </w:rPr>
      </w:pPr>
      <w:r w:rsidRPr="00C97716">
        <w:rPr>
          <w:rFonts w:ascii="Times New Roman" w:hAnsi="Times New Roman" w:cs="Times New Roman"/>
          <w:b/>
          <w:iCs/>
          <w:sz w:val="24"/>
          <w:szCs w:val="24"/>
        </w:rPr>
        <w:t>Выпускник научится:</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различать на слух и адекватно произносить все звуки английского языка, соблюдая нормы произношения звуков;</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соблюдать правильное ударение в изолированном слове, фразе;</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различать коммуникативные типы предложений по интонации;</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корректно произносить предложения с точки зрения их ритмико-интонационных особенностей.</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b/>
          <w:iCs/>
          <w:sz w:val="24"/>
          <w:szCs w:val="24"/>
        </w:rPr>
      </w:pPr>
      <w:r w:rsidRPr="00C97716">
        <w:rPr>
          <w:rFonts w:ascii="Times New Roman" w:hAnsi="Times New Roman" w:cs="Times New Roman"/>
          <w:b/>
          <w:iCs/>
          <w:sz w:val="24"/>
          <w:szCs w:val="24"/>
        </w:rPr>
        <w:t>Выпускник получит возможность научиться:</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xml:space="preserve">• распознавать связующее </w:t>
      </w:r>
      <w:r w:rsidRPr="00C97716">
        <w:rPr>
          <w:rFonts w:ascii="Times New Roman" w:hAnsi="Times New Roman" w:cs="Times New Roman"/>
          <w:b/>
          <w:bCs/>
          <w:iCs/>
          <w:sz w:val="24"/>
          <w:szCs w:val="24"/>
        </w:rPr>
        <w:t xml:space="preserve">r </w:t>
      </w:r>
      <w:r w:rsidRPr="00C97716">
        <w:rPr>
          <w:rFonts w:ascii="Times New Roman" w:hAnsi="Times New Roman" w:cs="Times New Roman"/>
          <w:iCs/>
          <w:sz w:val="24"/>
          <w:szCs w:val="24"/>
        </w:rPr>
        <w:t>в речи и уметь его использовать;</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соблюдать интонацию перечисления;</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соблюдать правило отсутствия ударения на служебных словах (артиклях, союзах, предлогах);</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читать изучаемые слова по транскрипции.</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b/>
          <w:bCs/>
          <w:iCs/>
          <w:sz w:val="24"/>
          <w:szCs w:val="24"/>
        </w:rPr>
      </w:pPr>
      <w:r w:rsidRPr="00C97716">
        <w:rPr>
          <w:rFonts w:ascii="Times New Roman" w:hAnsi="Times New Roman" w:cs="Times New Roman"/>
          <w:b/>
          <w:bCs/>
          <w:iCs/>
          <w:sz w:val="24"/>
          <w:szCs w:val="24"/>
        </w:rPr>
        <w:t>Лексическая сторона речи</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b/>
          <w:iCs/>
          <w:sz w:val="24"/>
          <w:szCs w:val="24"/>
        </w:rPr>
      </w:pPr>
      <w:r w:rsidRPr="00C97716">
        <w:rPr>
          <w:rFonts w:ascii="Times New Roman" w:hAnsi="Times New Roman" w:cs="Times New Roman"/>
          <w:b/>
          <w:iCs/>
          <w:sz w:val="24"/>
          <w:szCs w:val="24"/>
        </w:rPr>
        <w:t>Выпускник научится:</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xml:space="preserve">• узнавать в письменном и устном тексте изученные лексические единицы, в том числе словосочетания, в пределах тематики на </w:t>
      </w:r>
      <w:r>
        <w:rPr>
          <w:rFonts w:ascii="Times New Roman" w:hAnsi="Times New Roman" w:cs="Times New Roman"/>
          <w:iCs/>
          <w:sz w:val="24"/>
          <w:szCs w:val="24"/>
        </w:rPr>
        <w:t>уровнях</w:t>
      </w:r>
      <w:r w:rsidRPr="00C97716">
        <w:rPr>
          <w:rFonts w:ascii="Times New Roman" w:hAnsi="Times New Roman" w:cs="Times New Roman"/>
          <w:iCs/>
          <w:sz w:val="24"/>
          <w:szCs w:val="24"/>
        </w:rPr>
        <w:t xml:space="preserve"> начального общего образования;</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восстанавливать текст в соответствии с решаемой учебной задачей;</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оперировать в процессе общения активной лексикой в соответствии с коммуникативной задачей.</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b/>
          <w:iCs/>
          <w:sz w:val="24"/>
          <w:szCs w:val="24"/>
        </w:rPr>
      </w:pPr>
      <w:r w:rsidRPr="00C97716">
        <w:rPr>
          <w:rFonts w:ascii="Times New Roman" w:hAnsi="Times New Roman" w:cs="Times New Roman"/>
          <w:b/>
          <w:iCs/>
          <w:sz w:val="24"/>
          <w:szCs w:val="24"/>
        </w:rPr>
        <w:t>Выпускник получит возможность научиться:</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узнавать простые словообразовательные элементы;</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опираться на языковую догадку в процессе чтения и аудирования (интернациональные и сложные слова).</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b/>
          <w:bCs/>
          <w:iCs/>
          <w:sz w:val="24"/>
          <w:szCs w:val="24"/>
        </w:rPr>
      </w:pPr>
      <w:r w:rsidRPr="00C97716">
        <w:rPr>
          <w:rFonts w:ascii="Times New Roman" w:hAnsi="Times New Roman" w:cs="Times New Roman"/>
          <w:b/>
          <w:bCs/>
          <w:iCs/>
          <w:sz w:val="24"/>
          <w:szCs w:val="24"/>
        </w:rPr>
        <w:t>Грамматическая сторона речи</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b/>
          <w:iCs/>
          <w:sz w:val="24"/>
          <w:szCs w:val="24"/>
        </w:rPr>
      </w:pPr>
      <w:r w:rsidRPr="00C97716">
        <w:rPr>
          <w:rFonts w:ascii="Times New Roman" w:hAnsi="Times New Roman" w:cs="Times New Roman"/>
          <w:b/>
          <w:iCs/>
          <w:sz w:val="24"/>
          <w:szCs w:val="24"/>
        </w:rPr>
        <w:t>Выпускник научится:</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распознавать и употреблять в речи основные коммуникативные типы предложений;</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глагол_связку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 х и пространственных отношений.</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Выпускник получит возможность научиться:</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узнавать сложносочинённые предложения с союзами and и but;</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lang w:val="en-US"/>
        </w:rPr>
      </w:pPr>
      <w:r w:rsidRPr="00C97716">
        <w:rPr>
          <w:rFonts w:ascii="Times New Roman" w:hAnsi="Times New Roman" w:cs="Times New Roman"/>
          <w:iCs/>
          <w:sz w:val="24"/>
          <w:szCs w:val="24"/>
        </w:rPr>
        <w:t xml:space="preserve">• использовать в речи безличные предложения (It’s cold. </w:t>
      </w:r>
      <w:r w:rsidRPr="00C97716">
        <w:rPr>
          <w:rFonts w:ascii="Times New Roman" w:hAnsi="Times New Roman" w:cs="Times New Roman"/>
          <w:iCs/>
          <w:sz w:val="24"/>
          <w:szCs w:val="24"/>
          <w:lang w:val="en-US"/>
        </w:rPr>
        <w:t xml:space="preserve">It’s 5 o’clock. It’s interesting), </w:t>
      </w:r>
      <w:r w:rsidRPr="00C97716">
        <w:rPr>
          <w:rFonts w:ascii="Times New Roman" w:hAnsi="Times New Roman" w:cs="Times New Roman"/>
          <w:iCs/>
          <w:sz w:val="24"/>
          <w:szCs w:val="24"/>
        </w:rPr>
        <w:t>предложениясконструкцией</w:t>
      </w:r>
      <w:r w:rsidRPr="00C97716">
        <w:rPr>
          <w:rFonts w:ascii="Times New Roman" w:hAnsi="Times New Roman" w:cs="Times New Roman"/>
          <w:iCs/>
          <w:sz w:val="24"/>
          <w:szCs w:val="24"/>
          <w:lang w:val="en-US"/>
        </w:rPr>
        <w:t xml:space="preserve"> there is/there are;</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lang w:val="en-US"/>
        </w:rPr>
      </w:pPr>
      <w:r w:rsidRPr="00C97716">
        <w:rPr>
          <w:rFonts w:ascii="Times New Roman" w:hAnsi="Times New Roman" w:cs="Times New Roman"/>
          <w:iCs/>
          <w:sz w:val="24"/>
          <w:szCs w:val="24"/>
        </w:rPr>
        <w:t xml:space="preserve">• оперировать в речи неопределёнными местоимениями some, any (некоторые случаи употребления: Can I have some tea? </w:t>
      </w:r>
      <w:r w:rsidRPr="00C97716">
        <w:rPr>
          <w:rFonts w:ascii="Times New Roman" w:hAnsi="Times New Roman" w:cs="Times New Roman"/>
          <w:iCs/>
          <w:sz w:val="24"/>
          <w:szCs w:val="24"/>
          <w:lang w:val="en-US"/>
        </w:rPr>
        <w:t>Is there any milk in the fridge? — No, there isn’t any);</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образовывать по правилу прилагательные в сравнительной и превосходной степени и употреблять их в речи;</w:t>
      </w:r>
    </w:p>
    <w:p w:rsidR="00EF6CBA" w:rsidRPr="00EF6CBA"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распознавать в тексте и дифференцировать слова по определённым признакам (существительные, прилагательные, модальные/смысловые глаголы).</w:t>
      </w:r>
    </w:p>
    <w:p w:rsidR="00EF6CBA" w:rsidRDefault="00EF6CBA" w:rsidP="00480A02">
      <w:pPr>
        <w:tabs>
          <w:tab w:val="left" w:pos="1080"/>
        </w:tabs>
        <w:autoSpaceDE w:val="0"/>
        <w:spacing w:after="0" w:line="240" w:lineRule="auto"/>
        <w:ind w:firstLine="720"/>
        <w:rPr>
          <w:rFonts w:ascii="Times New Roman" w:hAnsi="Times New Roman" w:cs="Times New Roman"/>
          <w:b/>
          <w:sz w:val="24"/>
          <w:szCs w:val="24"/>
        </w:rPr>
      </w:pPr>
    </w:p>
    <w:p w:rsidR="001E737F" w:rsidRPr="00480A02" w:rsidRDefault="001E737F" w:rsidP="00480A02">
      <w:pPr>
        <w:tabs>
          <w:tab w:val="left" w:pos="1080"/>
        </w:tabs>
        <w:autoSpaceDE w:val="0"/>
        <w:spacing w:after="0" w:line="240" w:lineRule="auto"/>
        <w:ind w:firstLine="720"/>
        <w:rPr>
          <w:rFonts w:ascii="Times New Roman" w:hAnsi="Times New Roman" w:cs="Times New Roman"/>
          <w:b/>
          <w:sz w:val="24"/>
          <w:szCs w:val="24"/>
        </w:rPr>
      </w:pPr>
      <w:r w:rsidRPr="00480A02">
        <w:rPr>
          <w:rFonts w:ascii="Times New Roman" w:hAnsi="Times New Roman" w:cs="Times New Roman"/>
          <w:b/>
          <w:sz w:val="24"/>
          <w:szCs w:val="24"/>
        </w:rPr>
        <w:t>Математика и информатика</w:t>
      </w:r>
    </w:p>
    <w:p w:rsidR="001E737F" w:rsidRPr="00480A02" w:rsidRDefault="005F079F" w:rsidP="00480A02">
      <w:pPr>
        <w:tabs>
          <w:tab w:val="left" w:pos="1080"/>
        </w:tabs>
        <w:autoSpaceDE w:val="0"/>
        <w:spacing w:after="0" w:line="240" w:lineRule="auto"/>
        <w:ind w:firstLine="720"/>
        <w:rPr>
          <w:rFonts w:ascii="Times New Roman" w:hAnsi="Times New Roman" w:cs="Times New Roman"/>
          <w:i/>
          <w:sz w:val="24"/>
          <w:szCs w:val="24"/>
        </w:rPr>
      </w:pPr>
      <w:r>
        <w:rPr>
          <w:rFonts w:ascii="Times New Roman" w:hAnsi="Times New Roman" w:cs="Times New Roman"/>
          <w:b/>
          <w:i/>
          <w:sz w:val="24"/>
          <w:szCs w:val="24"/>
        </w:rPr>
        <w:t xml:space="preserve">1.2.1.4. </w:t>
      </w:r>
      <w:r w:rsidR="001E737F" w:rsidRPr="00480A02">
        <w:rPr>
          <w:rFonts w:ascii="Times New Roman" w:hAnsi="Times New Roman" w:cs="Times New Roman"/>
          <w:b/>
          <w:i/>
          <w:sz w:val="24"/>
          <w:szCs w:val="24"/>
        </w:rPr>
        <w:t>Математика:</w:t>
      </w:r>
    </w:p>
    <w:p w:rsidR="001E737F" w:rsidRPr="00480A02" w:rsidRDefault="001E737F" w:rsidP="00D2569B">
      <w:pPr>
        <w:pStyle w:val="af2"/>
        <w:numPr>
          <w:ilvl w:val="0"/>
          <w:numId w:val="13"/>
        </w:numPr>
        <w:suppressAutoHyphens/>
        <w:spacing w:line="240" w:lineRule="auto"/>
        <w:ind w:firstLine="709"/>
        <w:contextualSpacing w:val="0"/>
        <w:jc w:val="both"/>
        <w:rPr>
          <w:bCs/>
          <w:caps w:val="0"/>
          <w:color w:val="000000"/>
        </w:rPr>
      </w:pPr>
      <w:r w:rsidRPr="00480A02">
        <w:rPr>
          <w:bCs/>
          <w:caps w:val="0"/>
          <w:color w:val="000000"/>
        </w:rPr>
        <w:t>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w:t>
      </w:r>
    </w:p>
    <w:p w:rsidR="001E737F" w:rsidRPr="00480A02" w:rsidRDefault="001E737F" w:rsidP="00D2569B">
      <w:pPr>
        <w:pStyle w:val="af2"/>
        <w:numPr>
          <w:ilvl w:val="0"/>
          <w:numId w:val="13"/>
        </w:numPr>
        <w:suppressAutoHyphens/>
        <w:spacing w:line="240" w:lineRule="auto"/>
        <w:ind w:firstLine="709"/>
        <w:contextualSpacing w:val="0"/>
        <w:jc w:val="both"/>
        <w:rPr>
          <w:bCs/>
          <w:caps w:val="0"/>
          <w:color w:val="000000"/>
        </w:rPr>
      </w:pPr>
      <w:r w:rsidRPr="00480A02">
        <w:rPr>
          <w:bCs/>
          <w:caps w:val="0"/>
          <w:color w:val="000000"/>
        </w:rPr>
        <w:t>приобретение начального опыта применения математических знаний для решения учебно-познавательных и учебно-практических задач;</w:t>
      </w:r>
    </w:p>
    <w:p w:rsidR="001E737F" w:rsidRPr="00480A02" w:rsidRDefault="001E737F" w:rsidP="00D2569B">
      <w:pPr>
        <w:pStyle w:val="af2"/>
        <w:numPr>
          <w:ilvl w:val="0"/>
          <w:numId w:val="13"/>
        </w:numPr>
        <w:suppressAutoHyphens/>
        <w:spacing w:line="240" w:lineRule="auto"/>
        <w:ind w:firstLine="709"/>
        <w:contextualSpacing w:val="0"/>
        <w:jc w:val="both"/>
        <w:rPr>
          <w:bCs/>
          <w:caps w:val="0"/>
          <w:color w:val="000000"/>
        </w:rPr>
      </w:pPr>
      <w:r w:rsidRPr="00480A02">
        <w:rPr>
          <w:bCs/>
          <w:caps w:val="0"/>
          <w:color w:val="000000"/>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исследовать, распознавать и изображать геометрические фигуры;</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b/>
          <w:iCs/>
          <w:sz w:val="24"/>
          <w:szCs w:val="24"/>
        </w:rPr>
      </w:pPr>
      <w:r w:rsidRPr="00C97716">
        <w:rPr>
          <w:rFonts w:ascii="Times New Roman" w:hAnsi="Times New Roman" w:cs="Times New Roman"/>
          <w:b/>
          <w:iCs/>
          <w:sz w:val="24"/>
          <w:szCs w:val="24"/>
        </w:rPr>
        <w:t>Числа и величины</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b/>
          <w:iCs/>
          <w:sz w:val="24"/>
          <w:szCs w:val="24"/>
        </w:rPr>
      </w:pPr>
      <w:r w:rsidRPr="00C97716">
        <w:rPr>
          <w:rFonts w:ascii="Times New Roman" w:hAnsi="Times New Roman" w:cs="Times New Roman"/>
          <w:b/>
          <w:iCs/>
          <w:sz w:val="24"/>
          <w:szCs w:val="24"/>
        </w:rPr>
        <w:t>Выпускник научится:</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читать, записывать, сравнивать, упорядочивать числа от нуля до миллиона;</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группировать числа по заданному или самостоятельно установленному признаку;</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читать и записывать величины (массу, время, длину, площадь, скорость), используя основные единицы измерения величин и соотношения между ними (килограмм — грамм; год — месяц — неделя — сутки — час — минута, минута — секунда; километр — метр, метр — дециметр, дециметр —</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сантиметр, метр — сантиметр, сантиметр — миллиметр), сравнивать названные величины, выполнять арифметические действия с этими величинами.</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b/>
          <w:iCs/>
          <w:sz w:val="24"/>
          <w:szCs w:val="24"/>
        </w:rPr>
      </w:pPr>
      <w:r w:rsidRPr="00C97716">
        <w:rPr>
          <w:rFonts w:ascii="Times New Roman" w:hAnsi="Times New Roman" w:cs="Times New Roman"/>
          <w:b/>
          <w:iCs/>
          <w:sz w:val="24"/>
          <w:szCs w:val="24"/>
        </w:rPr>
        <w:t>Выпускник получит возможность научиться:</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классифицировать числа по одному или нескольким основаниям, объяснять свои действия;</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выбирать единицу для измерения данной величины (длины, массы, площади, времени), объяснять свои действия.</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b/>
          <w:iCs/>
          <w:sz w:val="24"/>
          <w:szCs w:val="24"/>
        </w:rPr>
      </w:pPr>
      <w:r w:rsidRPr="00C97716">
        <w:rPr>
          <w:rFonts w:ascii="Times New Roman" w:hAnsi="Times New Roman" w:cs="Times New Roman"/>
          <w:b/>
          <w:iCs/>
          <w:sz w:val="24"/>
          <w:szCs w:val="24"/>
        </w:rPr>
        <w:t>Арифметические действия</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b/>
          <w:iCs/>
          <w:sz w:val="24"/>
          <w:szCs w:val="24"/>
        </w:rPr>
      </w:pPr>
      <w:r w:rsidRPr="00C97716">
        <w:rPr>
          <w:rFonts w:ascii="Times New Roman" w:hAnsi="Times New Roman" w:cs="Times New Roman"/>
          <w:b/>
          <w:iCs/>
          <w:sz w:val="24"/>
          <w:szCs w:val="24"/>
        </w:rPr>
        <w:t>Выпускник научится:</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остатком);</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выделять неизвестный компонент арифметического действия и находить его значение;</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вычислять значение числового выражения (содержащего 2—3 арифметических действия, со скобками и без скобок).</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b/>
          <w:iCs/>
          <w:sz w:val="24"/>
          <w:szCs w:val="24"/>
        </w:rPr>
      </w:pPr>
      <w:r w:rsidRPr="00C97716">
        <w:rPr>
          <w:rFonts w:ascii="Times New Roman" w:hAnsi="Times New Roman" w:cs="Times New Roman"/>
          <w:b/>
          <w:iCs/>
          <w:sz w:val="24"/>
          <w:szCs w:val="24"/>
        </w:rPr>
        <w:t>Выпускник получит возможность научиться:</w:t>
      </w:r>
    </w:p>
    <w:p w:rsidR="00EF6CBA" w:rsidRPr="00C97716" w:rsidRDefault="00EF6CBA" w:rsidP="00EF6CBA">
      <w:pPr>
        <w:tabs>
          <w:tab w:val="left" w:pos="4935"/>
        </w:tabs>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выполнять действия с величинами;</w:t>
      </w:r>
      <w:r w:rsidRPr="00C97716">
        <w:rPr>
          <w:rFonts w:ascii="Times New Roman" w:hAnsi="Times New Roman" w:cs="Times New Roman"/>
          <w:iCs/>
          <w:sz w:val="24"/>
          <w:szCs w:val="24"/>
        </w:rPr>
        <w:tab/>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использовать свойства арифметических действий для удобства вычислений;</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проводить проверку правильности вычислений (с помощью обратного действия, прикидки и оценки результата действия).</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b/>
          <w:iCs/>
          <w:sz w:val="24"/>
          <w:szCs w:val="24"/>
        </w:rPr>
      </w:pPr>
      <w:r w:rsidRPr="00C97716">
        <w:rPr>
          <w:rFonts w:ascii="Times New Roman" w:hAnsi="Times New Roman" w:cs="Times New Roman"/>
          <w:b/>
          <w:iCs/>
          <w:sz w:val="24"/>
          <w:szCs w:val="24"/>
        </w:rPr>
        <w:t>Работа с текстовыми задачами</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b/>
          <w:iCs/>
          <w:sz w:val="24"/>
          <w:szCs w:val="24"/>
        </w:rPr>
      </w:pPr>
      <w:r w:rsidRPr="00C97716">
        <w:rPr>
          <w:rFonts w:ascii="Times New Roman" w:hAnsi="Times New Roman" w:cs="Times New Roman"/>
          <w:b/>
          <w:iCs/>
          <w:sz w:val="24"/>
          <w:szCs w:val="24"/>
        </w:rPr>
        <w:t>Выпускник научится:</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решать учебные задачи и задачи, связанные с повседневной жизнью, арифметическим способом (в 1—2 действия);</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оценивать правильность хода решения и реальность ответа на вопрос задачи.</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Выпускник получит возможность научиться:</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решать задачи на нахождение доли величины и величины по значению её доли (половина, треть, четверть, пятая, десятая часть);</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решать задачи в 3—4 действия;</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находить разные способы решения задачи.</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b/>
          <w:iCs/>
          <w:sz w:val="24"/>
          <w:szCs w:val="24"/>
        </w:rPr>
      </w:pPr>
      <w:r w:rsidRPr="00C97716">
        <w:rPr>
          <w:rFonts w:ascii="Times New Roman" w:hAnsi="Times New Roman" w:cs="Times New Roman"/>
          <w:b/>
          <w:iCs/>
          <w:sz w:val="24"/>
          <w:szCs w:val="24"/>
        </w:rPr>
        <w:t>Пространственные отношения.</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b/>
          <w:iCs/>
          <w:sz w:val="24"/>
          <w:szCs w:val="24"/>
        </w:rPr>
      </w:pPr>
      <w:r w:rsidRPr="00C97716">
        <w:rPr>
          <w:rFonts w:ascii="Times New Roman" w:hAnsi="Times New Roman" w:cs="Times New Roman"/>
          <w:b/>
          <w:iCs/>
          <w:sz w:val="24"/>
          <w:szCs w:val="24"/>
        </w:rPr>
        <w:t>Геометрические фигуры</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b/>
          <w:iCs/>
          <w:sz w:val="24"/>
          <w:szCs w:val="24"/>
        </w:rPr>
      </w:pPr>
      <w:r w:rsidRPr="00C97716">
        <w:rPr>
          <w:rFonts w:ascii="Times New Roman" w:hAnsi="Times New Roman" w:cs="Times New Roman"/>
          <w:b/>
          <w:iCs/>
          <w:sz w:val="24"/>
          <w:szCs w:val="24"/>
        </w:rPr>
        <w:t>Выпускник научится:</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описывать взаимное расположение предметов в пространстве и на плоскости;</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выполнять построение геометрических фигур с заданными измерениями (отрезок, квадрат, прямоугольник) с помощью линейки, угольника;</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использовать свойства прямоугольника и квадрата для решения задач;</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распознавать и называть геометрические тела (куб, шар);</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соотносить реальные объекты с моделями геометрических фигур.</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Выпускник получит возможность научиться распознавать, различать и называть геометрические тела: параллелепипед, пирамиду, цилиндр, конус.</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b/>
          <w:iCs/>
          <w:sz w:val="24"/>
          <w:szCs w:val="24"/>
        </w:rPr>
      </w:pPr>
      <w:r w:rsidRPr="00C97716">
        <w:rPr>
          <w:rFonts w:ascii="Times New Roman" w:hAnsi="Times New Roman" w:cs="Times New Roman"/>
          <w:b/>
          <w:iCs/>
          <w:sz w:val="24"/>
          <w:szCs w:val="24"/>
        </w:rPr>
        <w:t>Геометрические величины</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b/>
          <w:iCs/>
          <w:sz w:val="24"/>
          <w:szCs w:val="24"/>
        </w:rPr>
      </w:pPr>
      <w:r w:rsidRPr="00C97716">
        <w:rPr>
          <w:rFonts w:ascii="Times New Roman" w:hAnsi="Times New Roman" w:cs="Times New Roman"/>
          <w:b/>
          <w:iCs/>
          <w:sz w:val="24"/>
          <w:szCs w:val="24"/>
        </w:rPr>
        <w:t>Выпускник научится:</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измерять длину отрезка;</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вычислять периметр треугольника, прямоугольника и квадрата, площадь прямоугольника и квадрата;</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оценивать размеры геометрических объектов, расстояния приближённо (на глаз).</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Выпускник получит возможность научиться вычислять периметр и площадь различных фигур прямоугольной формы.</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b/>
          <w:iCs/>
          <w:sz w:val="24"/>
          <w:szCs w:val="24"/>
        </w:rPr>
      </w:pPr>
      <w:r w:rsidRPr="00C97716">
        <w:rPr>
          <w:rFonts w:ascii="Times New Roman" w:hAnsi="Times New Roman" w:cs="Times New Roman"/>
          <w:b/>
          <w:iCs/>
          <w:sz w:val="24"/>
          <w:szCs w:val="24"/>
        </w:rPr>
        <w:t>Работа с информацией</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b/>
          <w:iCs/>
          <w:sz w:val="24"/>
          <w:szCs w:val="24"/>
        </w:rPr>
      </w:pPr>
      <w:r w:rsidRPr="00C97716">
        <w:rPr>
          <w:rFonts w:ascii="Times New Roman" w:hAnsi="Times New Roman" w:cs="Times New Roman"/>
          <w:b/>
          <w:iCs/>
          <w:sz w:val="24"/>
          <w:szCs w:val="24"/>
        </w:rPr>
        <w:t>Выпускник научится:</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читать несложные готовые таблицы;</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заполнять несложные готовые таблицы;</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читать несложные готовые столбчатые диаграммы.</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b/>
          <w:iCs/>
          <w:sz w:val="24"/>
          <w:szCs w:val="24"/>
        </w:rPr>
      </w:pPr>
      <w:r w:rsidRPr="00C97716">
        <w:rPr>
          <w:rFonts w:ascii="Times New Roman" w:hAnsi="Times New Roman" w:cs="Times New Roman"/>
          <w:b/>
          <w:iCs/>
          <w:sz w:val="24"/>
          <w:szCs w:val="24"/>
        </w:rPr>
        <w:t>Выпускник получит возможность научиться:</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читать несложные готовые круговые диаграммы;</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достраивать несложную готовую столбчатую диаграмму;</w:t>
      </w:r>
    </w:p>
    <w:p w:rsidR="00EF6CBA" w:rsidRPr="00C97716" w:rsidRDefault="00EF6CBA" w:rsidP="007E6057">
      <w:pPr>
        <w:numPr>
          <w:ilvl w:val="0"/>
          <w:numId w:val="29"/>
        </w:numPr>
        <w:tabs>
          <w:tab w:val="left" w:pos="709"/>
          <w:tab w:val="left" w:pos="851"/>
        </w:tabs>
        <w:suppressAutoHyphens w:val="0"/>
        <w:autoSpaceDE w:val="0"/>
        <w:spacing w:after="0" w:line="240" w:lineRule="auto"/>
        <w:ind w:hanging="11"/>
        <w:jc w:val="both"/>
        <w:rPr>
          <w:rFonts w:ascii="Times New Roman" w:hAnsi="Times New Roman" w:cs="Times New Roman"/>
          <w:iCs/>
          <w:sz w:val="24"/>
          <w:szCs w:val="24"/>
        </w:rPr>
      </w:pPr>
      <w:r w:rsidRPr="00C97716">
        <w:rPr>
          <w:rFonts w:ascii="Times New Roman" w:hAnsi="Times New Roman" w:cs="Times New Roman"/>
          <w:iCs/>
          <w:sz w:val="24"/>
          <w:szCs w:val="24"/>
        </w:rPr>
        <w:t>сравнивать и обобщать информацию, представленную в строках и столбцах несложных таблиц и диаграмм;</w:t>
      </w:r>
    </w:p>
    <w:p w:rsidR="00EF6CBA" w:rsidRPr="00C97716" w:rsidRDefault="00EF6CBA" w:rsidP="007E6057">
      <w:pPr>
        <w:numPr>
          <w:ilvl w:val="0"/>
          <w:numId w:val="27"/>
        </w:numPr>
        <w:suppressAutoHyphens w:val="0"/>
        <w:autoSpaceDE w:val="0"/>
        <w:spacing w:after="0" w:line="240" w:lineRule="auto"/>
        <w:ind w:left="993" w:hanging="284"/>
        <w:jc w:val="both"/>
        <w:rPr>
          <w:rFonts w:ascii="Times New Roman" w:hAnsi="Times New Roman" w:cs="Times New Roman"/>
          <w:iCs/>
          <w:sz w:val="24"/>
          <w:szCs w:val="24"/>
        </w:rPr>
      </w:pPr>
      <w:r w:rsidRPr="00C97716">
        <w:rPr>
          <w:rFonts w:ascii="Times New Roman" w:hAnsi="Times New Roman"/>
          <w:iCs/>
          <w:sz w:val="24"/>
          <w:szCs w:val="24"/>
        </w:rPr>
        <w:t>понимать простейшие выражения, содержащие логи</w:t>
      </w:r>
      <w:r w:rsidRPr="00C97716">
        <w:rPr>
          <w:rFonts w:ascii="Times New Roman" w:hAnsi="Times New Roman"/>
          <w:iCs/>
          <w:spacing w:val="-2"/>
          <w:sz w:val="24"/>
          <w:szCs w:val="24"/>
        </w:rPr>
        <w:t>ческие связки и слова («…и…», «если… то…», «верно/невер</w:t>
      </w:r>
      <w:r w:rsidRPr="00C97716">
        <w:rPr>
          <w:rFonts w:ascii="Times New Roman" w:hAnsi="Times New Roman"/>
          <w:iCs/>
          <w:sz w:val="24"/>
          <w:szCs w:val="24"/>
        </w:rPr>
        <w:t>но, что…», «каждый», «все», «некоторые», «не»);</w:t>
      </w:r>
    </w:p>
    <w:p w:rsidR="00EF6CBA" w:rsidRPr="00C97716" w:rsidRDefault="00EF6CBA" w:rsidP="007E6057">
      <w:pPr>
        <w:numPr>
          <w:ilvl w:val="0"/>
          <w:numId w:val="27"/>
        </w:numPr>
        <w:suppressAutoHyphens w:val="0"/>
        <w:autoSpaceDE w:val="0"/>
        <w:spacing w:after="0" w:line="240" w:lineRule="auto"/>
        <w:ind w:left="993" w:hanging="284"/>
        <w:jc w:val="both"/>
        <w:rPr>
          <w:rFonts w:ascii="Times New Roman" w:hAnsi="Times New Roman" w:cs="Times New Roman"/>
          <w:iCs/>
          <w:sz w:val="24"/>
          <w:szCs w:val="24"/>
        </w:rPr>
      </w:pPr>
      <w:r w:rsidRPr="00C97716">
        <w:rPr>
          <w:rFonts w:ascii="Times New Roman" w:hAnsi="Times New Roman"/>
          <w:iCs/>
          <w:spacing w:val="2"/>
          <w:sz w:val="24"/>
          <w:szCs w:val="24"/>
        </w:rPr>
        <w:t xml:space="preserve">составлять, записывать и выполнять инструкцию </w:t>
      </w:r>
      <w:r w:rsidRPr="00C97716">
        <w:rPr>
          <w:rFonts w:ascii="Times New Roman" w:hAnsi="Times New Roman"/>
          <w:iCs/>
          <w:sz w:val="24"/>
          <w:szCs w:val="24"/>
        </w:rPr>
        <w:t>(простой алгоритм), план поиска информации;</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распознавать одну и ту же информацию, представленную в разной форме (таблицы и диаграммы);</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планировать несложные исследования, собирать и представлять полученную информацию с помощью таблиц и диаграмм;</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научатся искать, отбирать, преобразовывать необходимую печатную и электронную информацию;</w:t>
      </w:r>
    </w:p>
    <w:p w:rsidR="00EF6CBA" w:rsidRPr="00C97716" w:rsidRDefault="00EF6CBA" w:rsidP="007E6057">
      <w:pPr>
        <w:numPr>
          <w:ilvl w:val="0"/>
          <w:numId w:val="28"/>
        </w:numPr>
        <w:suppressAutoHyphens w:val="0"/>
        <w:autoSpaceDE w:val="0"/>
        <w:spacing w:after="0" w:line="240" w:lineRule="auto"/>
        <w:jc w:val="both"/>
        <w:rPr>
          <w:rFonts w:ascii="Times New Roman" w:hAnsi="Times New Roman" w:cs="Times New Roman"/>
          <w:iCs/>
          <w:sz w:val="24"/>
          <w:szCs w:val="24"/>
        </w:rPr>
      </w:pPr>
      <w:r w:rsidRPr="00C97716">
        <w:rPr>
          <w:rFonts w:ascii="Times New Roman" w:hAnsi="Times New Roman"/>
          <w:sz w:val="24"/>
          <w:szCs w:val="24"/>
        </w:rPr>
        <w:t>развивать первоначальные навыки компьютерной грамотности</w:t>
      </w:r>
      <w:r w:rsidRPr="00C97716">
        <w:rPr>
          <w:rFonts w:ascii="Times New Roman" w:hAnsi="Times New Roman"/>
          <w:i/>
          <w:sz w:val="24"/>
          <w:szCs w:val="24"/>
        </w:rPr>
        <w:t>.</w:t>
      </w:r>
    </w:p>
    <w:p w:rsidR="00EF6CBA" w:rsidRPr="00C97716"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EF6CBA" w:rsidRPr="000D73AF" w:rsidRDefault="00EF6CBA" w:rsidP="00EF6CBA">
      <w:pPr>
        <w:suppressAutoHyphens w:val="0"/>
        <w:autoSpaceDE w:val="0"/>
        <w:spacing w:after="0" w:line="240" w:lineRule="auto"/>
        <w:ind w:firstLine="720"/>
        <w:jc w:val="both"/>
        <w:rPr>
          <w:rFonts w:ascii="Times New Roman" w:hAnsi="Times New Roman" w:cs="Times New Roman"/>
          <w:b/>
          <w:iCs/>
          <w:sz w:val="24"/>
          <w:szCs w:val="24"/>
        </w:rPr>
      </w:pPr>
      <w:r w:rsidRPr="000D73AF">
        <w:rPr>
          <w:rFonts w:ascii="Times New Roman" w:hAnsi="Times New Roman" w:cs="Times New Roman"/>
          <w:b/>
          <w:iCs/>
          <w:sz w:val="24"/>
          <w:szCs w:val="24"/>
        </w:rPr>
        <w:t>Приобретение первоначальных представлений о компьютерной грамотности</w:t>
      </w:r>
    </w:p>
    <w:p w:rsidR="00EF6CBA" w:rsidRDefault="00EF6CBA" w:rsidP="00EF6CBA">
      <w:pPr>
        <w:suppressAutoHyphens w:val="0"/>
        <w:autoSpaceDE w:val="0"/>
        <w:spacing w:after="0" w:line="240" w:lineRule="auto"/>
        <w:ind w:firstLine="720"/>
        <w:jc w:val="both"/>
        <w:rPr>
          <w:rFonts w:ascii="Times New Roman" w:hAnsi="Times New Roman" w:cs="Times New Roman"/>
          <w:b/>
          <w:iCs/>
          <w:sz w:val="24"/>
          <w:szCs w:val="24"/>
        </w:rPr>
      </w:pPr>
      <w:r w:rsidRPr="00C97716">
        <w:rPr>
          <w:rFonts w:ascii="Times New Roman" w:hAnsi="Times New Roman" w:cs="Times New Roman"/>
          <w:b/>
          <w:iCs/>
          <w:sz w:val="24"/>
          <w:szCs w:val="24"/>
        </w:rPr>
        <w:t>Выпускник научится:</w:t>
      </w:r>
    </w:p>
    <w:p w:rsidR="00EF6CBA"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sidRPr="00EF6CBA">
        <w:rPr>
          <w:rFonts w:ascii="Times New Roman" w:hAnsi="Times New Roman" w:cs="Times New Roman"/>
          <w:iCs/>
          <w:sz w:val="24"/>
          <w:szCs w:val="24"/>
        </w:rPr>
        <w:t>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w:t>
      </w:r>
    </w:p>
    <w:p w:rsidR="00EF6CBA"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Pr>
          <w:rFonts w:ascii="Times New Roman" w:hAnsi="Times New Roman" w:cs="Times New Roman"/>
          <w:iCs/>
          <w:sz w:val="24"/>
          <w:szCs w:val="24"/>
        </w:rPr>
        <w:t>Получит общее представление о клавиатуре, правилах клавиатурного письма, пользование мышью, использование простейших средств текстового редактора;</w:t>
      </w:r>
    </w:p>
    <w:p w:rsidR="00EF6CBA" w:rsidRDefault="00EF6CBA" w:rsidP="00EF6CBA">
      <w:pPr>
        <w:suppressAutoHyphens w:val="0"/>
        <w:autoSpaceDE w:val="0"/>
        <w:spacing w:after="0" w:line="240" w:lineRule="auto"/>
        <w:ind w:firstLine="720"/>
        <w:jc w:val="both"/>
        <w:rPr>
          <w:rFonts w:ascii="Times New Roman" w:hAnsi="Times New Roman" w:cs="Times New Roman"/>
          <w:iCs/>
          <w:sz w:val="24"/>
          <w:szCs w:val="24"/>
        </w:rPr>
      </w:pPr>
      <w:r>
        <w:rPr>
          <w:rFonts w:ascii="Times New Roman" w:hAnsi="Times New Roman" w:cs="Times New Roman"/>
          <w:iCs/>
          <w:sz w:val="24"/>
          <w:szCs w:val="24"/>
        </w:rPr>
        <w:t>Простейшим приемам</w:t>
      </w:r>
      <w:r w:rsidR="00AE5102">
        <w:rPr>
          <w:rFonts w:ascii="Times New Roman" w:hAnsi="Times New Roman" w:cs="Times New Roman"/>
          <w:iCs/>
          <w:sz w:val="24"/>
          <w:szCs w:val="24"/>
        </w:rPr>
        <w:t xml:space="preserve"> поиска информации: по ключевым словам, каталогам;</w:t>
      </w:r>
    </w:p>
    <w:p w:rsidR="00EF6CBA" w:rsidRPr="00C97716" w:rsidRDefault="00AE5102" w:rsidP="00EF6CBA">
      <w:pPr>
        <w:spacing w:after="0" w:line="240" w:lineRule="auto"/>
        <w:ind w:left="567"/>
        <w:jc w:val="both"/>
        <w:rPr>
          <w:rFonts w:ascii="Times New Roman" w:hAnsi="Times New Roman"/>
          <w:sz w:val="24"/>
          <w:szCs w:val="24"/>
        </w:rPr>
      </w:pPr>
      <w:r>
        <w:rPr>
          <w:rFonts w:ascii="Times New Roman" w:hAnsi="Times New Roman"/>
          <w:sz w:val="24"/>
          <w:szCs w:val="24"/>
        </w:rPr>
        <w:t xml:space="preserve">       С</w:t>
      </w:r>
      <w:r w:rsidR="00EF6CBA" w:rsidRPr="00C97716">
        <w:rPr>
          <w:rFonts w:ascii="Times New Roman" w:hAnsi="Times New Roman"/>
          <w:sz w:val="24"/>
          <w:szCs w:val="24"/>
        </w:rPr>
        <w:t>облюдать  безопасные приёмы труда при работе на компьютере;</w:t>
      </w:r>
    </w:p>
    <w:p w:rsidR="00EF6CBA" w:rsidRPr="00C97716" w:rsidRDefault="00AE5102" w:rsidP="00AE5102">
      <w:pPr>
        <w:pStyle w:val="21"/>
        <w:numPr>
          <w:ilvl w:val="0"/>
          <w:numId w:val="0"/>
        </w:numPr>
        <w:spacing w:line="240" w:lineRule="auto"/>
        <w:ind w:left="993"/>
        <w:contextualSpacing w:val="0"/>
        <w:rPr>
          <w:sz w:val="24"/>
        </w:rPr>
      </w:pPr>
      <w:r>
        <w:rPr>
          <w:sz w:val="24"/>
        </w:rPr>
        <w:t>П</w:t>
      </w:r>
      <w:r w:rsidR="00EF6CBA" w:rsidRPr="00C97716">
        <w:rPr>
          <w:sz w:val="24"/>
        </w:rPr>
        <w:t>ользоваться компьютером для решения доступных учеб</w:t>
      </w:r>
      <w:r w:rsidR="00EF6CBA" w:rsidRPr="00C97716">
        <w:rPr>
          <w:spacing w:val="2"/>
          <w:sz w:val="24"/>
        </w:rPr>
        <w:t>ных задач с простыми информационными объектами (тек</w:t>
      </w:r>
      <w:r w:rsidR="00EF6CBA" w:rsidRPr="00C97716">
        <w:rPr>
          <w:sz w:val="24"/>
        </w:rPr>
        <w:t>стом, рисунками, доступными электронными ресурсами).</w:t>
      </w:r>
    </w:p>
    <w:p w:rsidR="00EF6CBA" w:rsidRDefault="00EF6CBA" w:rsidP="00EF6CBA">
      <w:pPr>
        <w:suppressAutoHyphens w:val="0"/>
        <w:autoSpaceDE w:val="0"/>
        <w:spacing w:after="0" w:line="240" w:lineRule="auto"/>
        <w:ind w:firstLine="720"/>
        <w:jc w:val="both"/>
        <w:rPr>
          <w:rFonts w:ascii="Times New Roman" w:hAnsi="Times New Roman" w:cs="Times New Roman"/>
          <w:b/>
          <w:iCs/>
          <w:sz w:val="24"/>
          <w:szCs w:val="24"/>
        </w:rPr>
      </w:pPr>
      <w:r w:rsidRPr="00C97716">
        <w:rPr>
          <w:rFonts w:ascii="Times New Roman" w:hAnsi="Times New Roman" w:cs="Times New Roman"/>
          <w:b/>
          <w:iCs/>
          <w:sz w:val="24"/>
          <w:szCs w:val="24"/>
        </w:rPr>
        <w:t>Выпускник получит возможность научиться:</w:t>
      </w:r>
    </w:p>
    <w:p w:rsidR="00AE5102" w:rsidRPr="00AE5102" w:rsidRDefault="00AE5102" w:rsidP="00EF6CBA">
      <w:pPr>
        <w:suppressAutoHyphens w:val="0"/>
        <w:autoSpaceDE w:val="0"/>
        <w:spacing w:after="0" w:line="240" w:lineRule="auto"/>
        <w:ind w:firstLine="720"/>
        <w:jc w:val="both"/>
        <w:rPr>
          <w:rFonts w:ascii="Times New Roman" w:hAnsi="Times New Roman" w:cs="Times New Roman"/>
          <w:iCs/>
          <w:sz w:val="24"/>
          <w:szCs w:val="24"/>
        </w:rPr>
      </w:pPr>
      <w:r w:rsidRPr="00AE5102">
        <w:rPr>
          <w:rFonts w:ascii="Times New Roman" w:hAnsi="Times New Roman" w:cs="Times New Roman"/>
          <w:iCs/>
          <w:sz w:val="24"/>
          <w:szCs w:val="24"/>
        </w:rPr>
        <w:t>Пользоваться доступнгыми приемами работы с готовой текстовой, визуальной информацией</w:t>
      </w:r>
    </w:p>
    <w:p w:rsidR="00EF6CBA" w:rsidRPr="00C97716" w:rsidRDefault="00EF6CBA" w:rsidP="00AE5102">
      <w:pPr>
        <w:pStyle w:val="21"/>
        <w:numPr>
          <w:ilvl w:val="0"/>
          <w:numId w:val="0"/>
        </w:numPr>
        <w:spacing w:line="240" w:lineRule="auto"/>
        <w:ind w:firstLine="680"/>
        <w:rPr>
          <w:iCs/>
          <w:sz w:val="24"/>
        </w:rPr>
      </w:pPr>
      <w:r w:rsidRPr="00C97716">
        <w:rPr>
          <w:iCs/>
          <w:sz w:val="24"/>
        </w:rPr>
        <w:t>звуковой информацией в сети Интернет, а также познакомится с доступными способами её получения, хранения, переработки</w:t>
      </w:r>
    </w:p>
    <w:p w:rsidR="00EF6CBA" w:rsidRPr="00C97716" w:rsidRDefault="00EF6CBA" w:rsidP="00EF6CBA">
      <w:pPr>
        <w:pStyle w:val="afc"/>
        <w:ind w:left="1134" w:hanging="283"/>
        <w:jc w:val="both"/>
        <w:rPr>
          <w:rFonts w:ascii="Times New Roman" w:hAnsi="Times New Roman"/>
          <w:sz w:val="24"/>
          <w:szCs w:val="24"/>
        </w:rPr>
      </w:pPr>
      <w:r w:rsidRPr="00C97716">
        <w:rPr>
          <w:rFonts w:ascii="Times New Roman" w:hAnsi="Times New Roman"/>
          <w:sz w:val="24"/>
          <w:szCs w:val="24"/>
        </w:rPr>
        <w:t>• создавать небольшие тексты, использовать рисунки из ресурса компьютера, программы Word и Power Point;</w:t>
      </w:r>
    </w:p>
    <w:p w:rsidR="00EF6CBA" w:rsidRDefault="00EF6CBA" w:rsidP="00AE5102">
      <w:pPr>
        <w:spacing w:after="0" w:line="240" w:lineRule="auto"/>
        <w:ind w:right="113"/>
        <w:rPr>
          <w:rFonts w:ascii="Times New Roman" w:hAnsi="Times New Roman" w:cs="Times New Roman"/>
          <w:b/>
          <w:sz w:val="24"/>
          <w:szCs w:val="24"/>
        </w:rPr>
      </w:pPr>
    </w:p>
    <w:p w:rsidR="001E737F" w:rsidRPr="00480A02" w:rsidRDefault="005F079F" w:rsidP="00480A02">
      <w:pPr>
        <w:spacing w:after="0" w:line="240" w:lineRule="auto"/>
        <w:ind w:right="113" w:firstLine="709"/>
        <w:rPr>
          <w:rFonts w:ascii="Times New Roman" w:hAnsi="Times New Roman" w:cs="Times New Roman"/>
          <w:b/>
          <w:sz w:val="24"/>
          <w:szCs w:val="24"/>
        </w:rPr>
      </w:pPr>
      <w:r>
        <w:rPr>
          <w:rFonts w:ascii="Times New Roman" w:hAnsi="Times New Roman" w:cs="Times New Roman"/>
          <w:b/>
          <w:sz w:val="24"/>
          <w:szCs w:val="24"/>
        </w:rPr>
        <w:t xml:space="preserve">1.2.1.5. </w:t>
      </w:r>
      <w:r w:rsidR="001E737F" w:rsidRPr="00480A02">
        <w:rPr>
          <w:rFonts w:ascii="Times New Roman" w:hAnsi="Times New Roman" w:cs="Times New Roman"/>
          <w:b/>
          <w:sz w:val="24"/>
          <w:szCs w:val="24"/>
        </w:rPr>
        <w:t>Обществознание и естествознание (Окружающий мир)</w:t>
      </w:r>
    </w:p>
    <w:p w:rsidR="001E737F" w:rsidRPr="00480A02" w:rsidRDefault="001E737F" w:rsidP="00480A02">
      <w:pPr>
        <w:spacing w:after="0" w:line="240" w:lineRule="auto"/>
        <w:ind w:right="113" w:firstLine="709"/>
        <w:rPr>
          <w:rFonts w:ascii="Times New Roman" w:hAnsi="Times New Roman" w:cs="Times New Roman"/>
          <w:i/>
          <w:sz w:val="24"/>
          <w:szCs w:val="24"/>
        </w:rPr>
      </w:pPr>
      <w:r w:rsidRPr="00480A02">
        <w:rPr>
          <w:rFonts w:ascii="Times New Roman" w:hAnsi="Times New Roman" w:cs="Times New Roman"/>
          <w:b/>
          <w:i/>
          <w:sz w:val="24"/>
          <w:szCs w:val="24"/>
        </w:rPr>
        <w:t>Окружающий мир:</w:t>
      </w:r>
    </w:p>
    <w:p w:rsidR="001E737F" w:rsidRPr="00480A02" w:rsidRDefault="001E737F" w:rsidP="00D2569B">
      <w:pPr>
        <w:numPr>
          <w:ilvl w:val="0"/>
          <w:numId w:val="6"/>
        </w:numPr>
        <w:tabs>
          <w:tab w:val="left" w:pos="1080"/>
        </w:tabs>
        <w:autoSpaceDE w:val="0"/>
        <w:spacing w:after="0" w:line="240" w:lineRule="auto"/>
        <w:ind w:left="0" w:firstLine="709"/>
        <w:jc w:val="both"/>
        <w:rPr>
          <w:rFonts w:ascii="Times New Roman" w:hAnsi="Times New Roman" w:cs="Times New Roman"/>
          <w:bCs/>
          <w:color w:val="000000"/>
          <w:sz w:val="24"/>
          <w:szCs w:val="24"/>
        </w:rPr>
      </w:pPr>
      <w:r w:rsidRPr="00480A02">
        <w:rPr>
          <w:rFonts w:ascii="Times New Roman" w:hAnsi="Times New Roman" w:cs="Times New Roman"/>
          <w:sz w:val="24"/>
          <w:szCs w:val="24"/>
        </w:rPr>
        <w:t>сформированность уважительного отношения к России, родному краю, своей семье, истории, культуре, природе нашей страны, её современной жизни;</w:t>
      </w:r>
    </w:p>
    <w:p w:rsidR="001E737F" w:rsidRPr="00480A02" w:rsidRDefault="001E737F" w:rsidP="00D2569B">
      <w:pPr>
        <w:numPr>
          <w:ilvl w:val="0"/>
          <w:numId w:val="6"/>
        </w:numPr>
        <w:tabs>
          <w:tab w:val="left" w:pos="1080"/>
        </w:tabs>
        <w:autoSpaceDE w:val="0"/>
        <w:spacing w:after="0" w:line="240" w:lineRule="auto"/>
        <w:ind w:left="0" w:firstLine="709"/>
        <w:jc w:val="both"/>
        <w:rPr>
          <w:rFonts w:ascii="Times New Roman" w:hAnsi="Times New Roman" w:cs="Times New Roman"/>
          <w:sz w:val="24"/>
          <w:szCs w:val="24"/>
          <w:shd w:val="clear" w:color="auto" w:fill="FF0000"/>
        </w:rPr>
      </w:pPr>
      <w:r w:rsidRPr="00480A02">
        <w:rPr>
          <w:rFonts w:ascii="Times New Roman" w:hAnsi="Times New Roman" w:cs="Times New Roman"/>
          <w:bCs/>
          <w:color w:val="000000"/>
          <w:sz w:val="24"/>
          <w:szCs w:val="24"/>
        </w:rPr>
        <w:t xml:space="preserve">расширение, углубление и систематизация знаний о предметах и явлениях окружающего мира, </w:t>
      </w:r>
      <w:r w:rsidRPr="00480A02">
        <w:rPr>
          <w:rFonts w:ascii="Times New Roman" w:hAnsi="Times New Roman" w:cs="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1E737F" w:rsidRPr="00480A02" w:rsidRDefault="001E737F" w:rsidP="00D2569B">
      <w:pPr>
        <w:numPr>
          <w:ilvl w:val="0"/>
          <w:numId w:val="6"/>
        </w:numPr>
        <w:tabs>
          <w:tab w:val="left" w:pos="1080"/>
        </w:tabs>
        <w:autoSpaceDE w:val="0"/>
        <w:spacing w:after="0" w:line="240" w:lineRule="auto"/>
        <w:ind w:left="0" w:firstLine="709"/>
        <w:jc w:val="both"/>
        <w:rPr>
          <w:rFonts w:ascii="Times New Roman" w:hAnsi="Times New Roman" w:cs="Times New Roman"/>
          <w:sz w:val="24"/>
          <w:szCs w:val="24"/>
        </w:rPr>
      </w:pPr>
      <w:r w:rsidRPr="00480A02">
        <w:rPr>
          <w:rFonts w:ascii="Times New Roman" w:hAnsi="Times New Roman" w:cs="Times New Roman"/>
          <w:bCs/>
          <w:color w:val="000000"/>
          <w:sz w:val="24"/>
          <w:szCs w:val="24"/>
        </w:rPr>
        <w:t>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1E737F" w:rsidRDefault="001E737F" w:rsidP="00D2569B">
      <w:pPr>
        <w:numPr>
          <w:ilvl w:val="0"/>
          <w:numId w:val="6"/>
        </w:numPr>
        <w:tabs>
          <w:tab w:val="left" w:pos="1080"/>
        </w:tabs>
        <w:autoSpaceDE w:val="0"/>
        <w:spacing w:after="0" w:line="240" w:lineRule="auto"/>
        <w:ind w:left="0" w:firstLine="709"/>
        <w:jc w:val="both"/>
        <w:rPr>
          <w:rFonts w:ascii="Times New Roman" w:hAnsi="Times New Roman" w:cs="Times New Roman"/>
          <w:sz w:val="24"/>
          <w:szCs w:val="24"/>
        </w:rPr>
      </w:pPr>
      <w:r w:rsidRPr="00480A02">
        <w:rPr>
          <w:rFonts w:ascii="Times New Roman" w:hAnsi="Times New Roman" w:cs="Times New Roman"/>
          <w:sz w:val="24"/>
          <w:szCs w:val="24"/>
        </w:rPr>
        <w:t>развитие навыков устанавливать и выявлять причинно-следственные связи в окружающем мире,</w:t>
      </w:r>
      <w:r w:rsidR="00A9509C">
        <w:rPr>
          <w:rFonts w:ascii="Times New Roman" w:hAnsi="Times New Roman" w:cs="Times New Roman"/>
          <w:sz w:val="24"/>
          <w:szCs w:val="24"/>
        </w:rPr>
        <w:t xml:space="preserve"> </w:t>
      </w:r>
      <w:r w:rsidRPr="00480A02">
        <w:rPr>
          <w:rFonts w:ascii="Times New Roman" w:hAnsi="Times New Roman" w:cs="Times New Roman"/>
          <w:sz w:val="24"/>
          <w:szCs w:val="24"/>
        </w:rPr>
        <w:t>умение прогнозировать простые последствия собственных действий и действий, совершаемых другими людьми;</w:t>
      </w:r>
    </w:p>
    <w:p w:rsidR="00AE5102" w:rsidRDefault="00AE5102" w:rsidP="00AE5102">
      <w:pPr>
        <w:tabs>
          <w:tab w:val="left" w:pos="1080"/>
        </w:tabs>
        <w:autoSpaceDE w:val="0"/>
        <w:spacing w:after="0" w:line="240" w:lineRule="auto"/>
        <w:jc w:val="both"/>
        <w:rPr>
          <w:rFonts w:ascii="Times New Roman" w:hAnsi="Times New Roman" w:cs="Times New Roman"/>
          <w:sz w:val="24"/>
          <w:szCs w:val="24"/>
        </w:rPr>
      </w:pPr>
    </w:p>
    <w:p w:rsidR="00AE5102" w:rsidRPr="00C97716" w:rsidRDefault="00AE5102" w:rsidP="00AE5102">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xml:space="preserve">В результате изучения курса «Окружающий мир» обучающиеся на </w:t>
      </w:r>
      <w:r>
        <w:rPr>
          <w:rFonts w:ascii="Times New Roman" w:hAnsi="Times New Roman" w:cs="Times New Roman"/>
          <w:iCs/>
          <w:sz w:val="24"/>
          <w:szCs w:val="24"/>
        </w:rPr>
        <w:t>уровне</w:t>
      </w:r>
      <w:r w:rsidRPr="00C97716">
        <w:rPr>
          <w:rFonts w:ascii="Times New Roman" w:hAnsi="Times New Roman" w:cs="Times New Roman"/>
          <w:iCs/>
          <w:sz w:val="24"/>
          <w:szCs w:val="24"/>
        </w:rPr>
        <w:t xml:space="preserve"> начального общего образования:</w:t>
      </w:r>
    </w:p>
    <w:p w:rsidR="00AE5102" w:rsidRPr="00C97716" w:rsidRDefault="00AE5102" w:rsidP="00AE5102">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AE5102" w:rsidRPr="00C97716" w:rsidRDefault="00AE5102" w:rsidP="00AE5102">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AE5102" w:rsidRPr="00C97716" w:rsidRDefault="00AE5102" w:rsidP="00AE5102">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w:t>
      </w:r>
    </w:p>
    <w:p w:rsidR="00AE5102" w:rsidRPr="00C97716" w:rsidRDefault="00AE5102" w:rsidP="00AE5102">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AE5102" w:rsidRPr="00C97716" w:rsidRDefault="00AE5102" w:rsidP="00AE5102">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AE5102" w:rsidRPr="00C97716" w:rsidRDefault="00AE5102" w:rsidP="00AE5102">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получат возможность приобрести базовые умения работы с ИКТ  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w:t>
      </w:r>
    </w:p>
    <w:p w:rsidR="00AE5102" w:rsidRPr="00C97716" w:rsidRDefault="00AE5102" w:rsidP="00AE5102">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AE5102" w:rsidRPr="00C97716" w:rsidRDefault="00AE5102" w:rsidP="00AE5102">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w:t>
      </w:r>
      <w:r>
        <w:rPr>
          <w:rFonts w:ascii="Times New Roman" w:hAnsi="Times New Roman" w:cs="Times New Roman"/>
          <w:iCs/>
          <w:sz w:val="24"/>
          <w:szCs w:val="24"/>
        </w:rPr>
        <w:t>арные нормы адекватного природо</w:t>
      </w:r>
      <w:r w:rsidRPr="00C97716">
        <w:rPr>
          <w:rFonts w:ascii="Times New Roman" w:hAnsi="Times New Roman" w:cs="Times New Roman"/>
          <w:iCs/>
          <w:sz w:val="24"/>
          <w:szCs w:val="24"/>
        </w:rPr>
        <w:t xml:space="preserve"> и культуросообразного поведения в окружающей природной и социальной среде.</w:t>
      </w:r>
    </w:p>
    <w:p w:rsidR="00AE5102" w:rsidRPr="00C97716" w:rsidRDefault="00AE5102" w:rsidP="00AE5102">
      <w:pPr>
        <w:suppressAutoHyphens w:val="0"/>
        <w:autoSpaceDE w:val="0"/>
        <w:spacing w:after="0" w:line="240" w:lineRule="auto"/>
        <w:ind w:firstLine="720"/>
        <w:jc w:val="both"/>
        <w:rPr>
          <w:rFonts w:ascii="Times New Roman" w:hAnsi="Times New Roman" w:cs="Times New Roman"/>
          <w:b/>
          <w:iCs/>
          <w:sz w:val="24"/>
          <w:szCs w:val="24"/>
        </w:rPr>
      </w:pPr>
      <w:r w:rsidRPr="00C97716">
        <w:rPr>
          <w:rFonts w:ascii="Times New Roman" w:hAnsi="Times New Roman" w:cs="Times New Roman"/>
          <w:b/>
          <w:iCs/>
          <w:sz w:val="24"/>
          <w:szCs w:val="24"/>
        </w:rPr>
        <w:t xml:space="preserve"> Человек и природа</w:t>
      </w:r>
    </w:p>
    <w:p w:rsidR="00AE5102" w:rsidRPr="00C97716" w:rsidRDefault="00AE5102" w:rsidP="00AE5102">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b/>
          <w:iCs/>
          <w:sz w:val="24"/>
          <w:szCs w:val="24"/>
        </w:rPr>
        <w:t>Выпускник научится</w:t>
      </w:r>
      <w:r w:rsidRPr="00C97716">
        <w:rPr>
          <w:rFonts w:ascii="Times New Roman" w:hAnsi="Times New Roman" w:cs="Times New Roman"/>
          <w:iCs/>
          <w:sz w:val="24"/>
          <w:szCs w:val="24"/>
        </w:rPr>
        <w:t>:</w:t>
      </w:r>
    </w:p>
    <w:p w:rsidR="00AE5102" w:rsidRPr="00C97716" w:rsidRDefault="00AE5102" w:rsidP="00AE5102">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узнавать изученные объекты и явления живой и неживой природы;</w:t>
      </w:r>
    </w:p>
    <w:p w:rsidR="00AE5102" w:rsidRPr="00C97716" w:rsidRDefault="00AE5102" w:rsidP="00AE5102">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описывать на основе предложенного плана изученные объекты и явления живой и неживой природы, выделять их существенные признаки;</w:t>
      </w:r>
    </w:p>
    <w:p w:rsidR="00AE5102" w:rsidRPr="00C97716" w:rsidRDefault="00AE5102" w:rsidP="00AE5102">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AE5102" w:rsidRPr="00C97716" w:rsidRDefault="00AE5102" w:rsidP="00AE5102">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AE5102" w:rsidRPr="00C97716" w:rsidRDefault="00AE5102" w:rsidP="00AE5102">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использовать естественно-научные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AE5102" w:rsidRPr="00C97716" w:rsidRDefault="00AE5102" w:rsidP="00AE5102">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AE5102" w:rsidRPr="00C97716" w:rsidRDefault="00AE5102" w:rsidP="00AE5102">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использовать готовые модели (глобус, карта, план) для объяснения явлений или описания свойств объектов;</w:t>
      </w:r>
    </w:p>
    <w:p w:rsidR="00AE5102" w:rsidRPr="00C97716" w:rsidRDefault="00AE5102" w:rsidP="00AE5102">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AE5102" w:rsidRPr="00C97716" w:rsidRDefault="00AE5102" w:rsidP="00AE5102">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AE5102" w:rsidRPr="00C97716" w:rsidRDefault="00AE5102" w:rsidP="00AE5102">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AE5102" w:rsidRPr="00C97716" w:rsidRDefault="00AE5102" w:rsidP="00AE5102">
      <w:pPr>
        <w:suppressAutoHyphens w:val="0"/>
        <w:autoSpaceDE w:val="0"/>
        <w:spacing w:after="0" w:line="240" w:lineRule="auto"/>
        <w:ind w:firstLine="720"/>
        <w:jc w:val="both"/>
        <w:rPr>
          <w:rFonts w:ascii="Times New Roman" w:hAnsi="Times New Roman" w:cs="Times New Roman"/>
          <w:b/>
          <w:iCs/>
          <w:sz w:val="24"/>
          <w:szCs w:val="24"/>
        </w:rPr>
      </w:pPr>
      <w:r w:rsidRPr="00C97716">
        <w:rPr>
          <w:rFonts w:ascii="Times New Roman" w:hAnsi="Times New Roman" w:cs="Times New Roman"/>
          <w:b/>
          <w:iCs/>
          <w:sz w:val="24"/>
          <w:szCs w:val="24"/>
        </w:rPr>
        <w:t>Выпускник получит возможность научиться:</w:t>
      </w:r>
    </w:p>
    <w:p w:rsidR="00AE5102" w:rsidRPr="00C97716" w:rsidRDefault="00AE5102" w:rsidP="00AE5102">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использовать при проведении практических работ инструменты ИКТ (фото_ и видеокамеру, микрофон и др.) для записи и обработки информации, готовить небольшие презентации по результатам наблюдений и опытов;</w:t>
      </w:r>
    </w:p>
    <w:p w:rsidR="00AE5102" w:rsidRPr="00C97716" w:rsidRDefault="00AE5102" w:rsidP="00AE5102">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моделировать объекты и отдельные процессы реального мира с использованием виртуальных лабораторий и механизмов, собранных из конструктора;</w:t>
      </w:r>
    </w:p>
    <w:p w:rsidR="00AE5102" w:rsidRPr="00C97716" w:rsidRDefault="00AE5102" w:rsidP="00AE5102">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AE5102" w:rsidRPr="00C97716" w:rsidRDefault="00AE5102" w:rsidP="00AE5102">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пользоваться простыми навыками самоконтроля самочувствия для сохранения здоровья, осознанно выполнять режим дня, правила рационального питания и личной гигиены;</w:t>
      </w:r>
    </w:p>
    <w:p w:rsidR="00AE5102" w:rsidRPr="00C97716" w:rsidRDefault="00AE5102" w:rsidP="00AE5102">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выполнять правила безопасного поведения в доме, на улице, природной среде, оказывать первую помощь при несложных несчастных случаях;</w:t>
      </w:r>
    </w:p>
    <w:p w:rsidR="00AE5102" w:rsidRPr="00C97716" w:rsidRDefault="00AE5102" w:rsidP="00AE5102">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AE5102" w:rsidRPr="00C97716" w:rsidRDefault="00AE5102" w:rsidP="007E6057">
      <w:pPr>
        <w:numPr>
          <w:ilvl w:val="0"/>
          <w:numId w:val="30"/>
        </w:numPr>
        <w:suppressAutoHyphens w:val="0"/>
        <w:autoSpaceDE w:val="0"/>
        <w:spacing w:before="5" w:after="0" w:line="211" w:lineRule="atLeast"/>
        <w:ind w:right="10" w:firstLine="720"/>
        <w:jc w:val="both"/>
        <w:rPr>
          <w:rFonts w:ascii="Times New Roman" w:hAnsi="Times New Roman" w:cs="Times New Roman"/>
          <w:sz w:val="24"/>
          <w:szCs w:val="24"/>
        </w:rPr>
      </w:pPr>
      <w:r w:rsidRPr="00C97716">
        <w:rPr>
          <w:rFonts w:ascii="Times New Roman" w:hAnsi="Times New Roman" w:cs="Times New Roman"/>
          <w:iCs/>
          <w:color w:val="000000"/>
          <w:sz w:val="24"/>
          <w:szCs w:val="24"/>
        </w:rPr>
        <w:t>выпускник научится находить  примеры влияния человека на природные объекты¸ в том числе на примере природных объектов Тюменской области</w:t>
      </w:r>
    </w:p>
    <w:p w:rsidR="00AE5102" w:rsidRPr="00C97716" w:rsidRDefault="00AE5102" w:rsidP="00AE5102">
      <w:pPr>
        <w:suppressAutoHyphens w:val="0"/>
        <w:autoSpaceDE w:val="0"/>
        <w:spacing w:after="0" w:line="240" w:lineRule="auto"/>
        <w:ind w:firstLine="720"/>
        <w:jc w:val="both"/>
        <w:rPr>
          <w:rFonts w:ascii="Times New Roman" w:hAnsi="Times New Roman" w:cs="Times New Roman"/>
          <w:b/>
          <w:iCs/>
          <w:sz w:val="24"/>
          <w:szCs w:val="24"/>
        </w:rPr>
      </w:pPr>
      <w:r w:rsidRPr="00C97716">
        <w:rPr>
          <w:rFonts w:ascii="Times New Roman" w:hAnsi="Times New Roman" w:cs="Times New Roman"/>
          <w:b/>
          <w:iCs/>
          <w:sz w:val="24"/>
          <w:szCs w:val="24"/>
        </w:rPr>
        <w:t>Человек и общество</w:t>
      </w:r>
    </w:p>
    <w:p w:rsidR="00AE5102" w:rsidRPr="00C97716" w:rsidRDefault="00AE5102" w:rsidP="00AE5102">
      <w:pPr>
        <w:suppressAutoHyphens w:val="0"/>
        <w:autoSpaceDE w:val="0"/>
        <w:spacing w:after="0" w:line="240" w:lineRule="auto"/>
        <w:ind w:firstLine="720"/>
        <w:jc w:val="both"/>
        <w:rPr>
          <w:rFonts w:ascii="Times New Roman" w:hAnsi="Times New Roman" w:cs="Times New Roman"/>
          <w:b/>
          <w:iCs/>
          <w:sz w:val="24"/>
          <w:szCs w:val="24"/>
        </w:rPr>
      </w:pPr>
      <w:r w:rsidRPr="00C97716">
        <w:rPr>
          <w:rFonts w:ascii="Times New Roman" w:hAnsi="Times New Roman" w:cs="Times New Roman"/>
          <w:b/>
          <w:iCs/>
          <w:sz w:val="24"/>
          <w:szCs w:val="24"/>
        </w:rPr>
        <w:t>Выпускник научится:</w:t>
      </w:r>
    </w:p>
    <w:p w:rsidR="00AE5102" w:rsidRPr="00C97716" w:rsidRDefault="00AE5102" w:rsidP="00AE5102">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 Москву, свой регион и его главный город;</w:t>
      </w:r>
    </w:p>
    <w:p w:rsidR="00AE5102" w:rsidRPr="00C97716" w:rsidRDefault="00AE5102" w:rsidP="00AE5102">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AE5102" w:rsidRPr="00C97716" w:rsidRDefault="00AE5102" w:rsidP="00AE5102">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AE5102" w:rsidRPr="00C97716" w:rsidRDefault="00AE5102" w:rsidP="00AE5102">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оценивать характер взаимоотношений людей в различных социальных группах (семья, общество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AE5102" w:rsidRPr="00C97716" w:rsidRDefault="00AE5102" w:rsidP="00AE5102">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p w:rsidR="00AE5102" w:rsidRPr="00C97716" w:rsidRDefault="00AE5102" w:rsidP="00AE5102">
      <w:pPr>
        <w:suppressAutoHyphens w:val="0"/>
        <w:autoSpaceDE w:val="0"/>
        <w:spacing w:after="0" w:line="240" w:lineRule="auto"/>
        <w:ind w:firstLine="720"/>
        <w:jc w:val="both"/>
        <w:rPr>
          <w:rFonts w:ascii="Times New Roman" w:hAnsi="Times New Roman" w:cs="Times New Roman"/>
          <w:b/>
          <w:iCs/>
          <w:sz w:val="24"/>
          <w:szCs w:val="24"/>
        </w:rPr>
      </w:pPr>
      <w:r w:rsidRPr="00C97716">
        <w:rPr>
          <w:rFonts w:ascii="Times New Roman" w:hAnsi="Times New Roman" w:cs="Times New Roman"/>
          <w:b/>
          <w:iCs/>
          <w:sz w:val="24"/>
          <w:szCs w:val="24"/>
        </w:rPr>
        <w:t>Выпускник получит возможность научиться:</w:t>
      </w:r>
    </w:p>
    <w:p w:rsidR="00AE5102" w:rsidRPr="00C97716" w:rsidRDefault="00AE5102" w:rsidP="00AE5102">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осознавать свою неразрывную связь с разнообразными окружающими социальными группами;</w:t>
      </w:r>
    </w:p>
    <w:p w:rsidR="00AE5102" w:rsidRPr="00C97716" w:rsidRDefault="00AE5102" w:rsidP="00AE5102">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AE5102" w:rsidRPr="00C97716" w:rsidRDefault="00AE5102" w:rsidP="00AE5102">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w:t>
      </w:r>
    </w:p>
    <w:p w:rsidR="00AE5102" w:rsidRPr="00C97716" w:rsidRDefault="00AE5102" w:rsidP="00AE5102">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AE5102" w:rsidRPr="00C97716" w:rsidRDefault="00AE5102" w:rsidP="00AE5102">
      <w:pPr>
        <w:suppressAutoHyphens w:val="0"/>
        <w:autoSpaceDE w:val="0"/>
        <w:spacing w:after="0" w:line="240" w:lineRule="auto"/>
        <w:ind w:firstLine="720"/>
        <w:jc w:val="both"/>
        <w:rPr>
          <w:rFonts w:ascii="Times New Roman" w:hAnsi="Times New Roman" w:cs="Times New Roman"/>
          <w:iCs/>
          <w:sz w:val="24"/>
          <w:szCs w:val="24"/>
        </w:rPr>
      </w:pPr>
      <w:r w:rsidRPr="00C97716">
        <w:rPr>
          <w:rFonts w:ascii="Times New Roman" w:hAnsi="Times New Roman" w:cs="Times New Roman"/>
          <w:iCs/>
          <w:sz w:val="24"/>
          <w:szCs w:val="24"/>
        </w:rPr>
        <w:t>• 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AE5102" w:rsidRPr="00C97716" w:rsidRDefault="00AE5102" w:rsidP="007E6057">
      <w:pPr>
        <w:numPr>
          <w:ilvl w:val="0"/>
          <w:numId w:val="30"/>
        </w:numPr>
        <w:tabs>
          <w:tab w:val="left" w:pos="285"/>
          <w:tab w:val="left" w:pos="345"/>
          <w:tab w:val="left" w:pos="1350"/>
          <w:tab w:val="left" w:pos="1470"/>
        </w:tabs>
        <w:suppressAutoHyphens w:val="0"/>
        <w:autoSpaceDE w:val="0"/>
        <w:spacing w:after="0" w:line="240" w:lineRule="auto"/>
        <w:ind w:firstLine="720"/>
        <w:jc w:val="both"/>
        <w:rPr>
          <w:rFonts w:ascii="Times New Roman" w:hAnsi="Times New Roman" w:cs="Times New Roman"/>
          <w:b/>
          <w:bCs/>
          <w:iCs/>
          <w:sz w:val="24"/>
          <w:szCs w:val="24"/>
        </w:rPr>
      </w:pPr>
      <w:r w:rsidRPr="00C97716">
        <w:rPr>
          <w:rFonts w:ascii="Times New Roman" w:hAnsi="Times New Roman" w:cs="Times New Roman"/>
          <w:iCs/>
          <w:color w:val="000000"/>
          <w:sz w:val="24"/>
          <w:szCs w:val="24"/>
        </w:rPr>
        <w:t xml:space="preserve">выпускник научится описывать достопримечательности родного края: </w:t>
      </w:r>
    </w:p>
    <w:p w:rsidR="00AE5102" w:rsidRDefault="00AE5102" w:rsidP="00AE5102">
      <w:pPr>
        <w:tabs>
          <w:tab w:val="left" w:pos="1080"/>
        </w:tabs>
        <w:autoSpaceDE w:val="0"/>
        <w:spacing w:after="0" w:line="240" w:lineRule="auto"/>
        <w:jc w:val="both"/>
        <w:rPr>
          <w:rFonts w:ascii="Times New Roman" w:hAnsi="Times New Roman" w:cs="Times New Roman"/>
          <w:sz w:val="24"/>
          <w:szCs w:val="24"/>
        </w:rPr>
      </w:pPr>
    </w:p>
    <w:p w:rsidR="00AE5102" w:rsidRPr="00480A02" w:rsidRDefault="00AE5102" w:rsidP="00AE5102">
      <w:pPr>
        <w:tabs>
          <w:tab w:val="left" w:pos="1080"/>
        </w:tabs>
        <w:autoSpaceDE w:val="0"/>
        <w:spacing w:after="0" w:line="240" w:lineRule="auto"/>
        <w:jc w:val="both"/>
        <w:rPr>
          <w:rFonts w:ascii="Times New Roman" w:hAnsi="Times New Roman" w:cs="Times New Roman"/>
          <w:sz w:val="24"/>
          <w:szCs w:val="24"/>
        </w:rPr>
      </w:pPr>
    </w:p>
    <w:p w:rsidR="001E737F" w:rsidRPr="00480A02" w:rsidRDefault="005F079F" w:rsidP="00480A02">
      <w:pPr>
        <w:tabs>
          <w:tab w:val="left" w:pos="1080"/>
        </w:tabs>
        <w:autoSpaceDE w:val="0"/>
        <w:spacing w:after="0" w:line="240" w:lineRule="auto"/>
        <w:ind w:firstLine="720"/>
        <w:rPr>
          <w:rFonts w:ascii="Times New Roman" w:hAnsi="Times New Roman" w:cs="Times New Roman"/>
          <w:b/>
          <w:sz w:val="24"/>
          <w:szCs w:val="24"/>
        </w:rPr>
      </w:pPr>
      <w:r>
        <w:rPr>
          <w:rFonts w:ascii="Times New Roman" w:hAnsi="Times New Roman" w:cs="Times New Roman"/>
          <w:b/>
          <w:sz w:val="24"/>
          <w:szCs w:val="24"/>
        </w:rPr>
        <w:t xml:space="preserve">1.2.1.6. </w:t>
      </w:r>
      <w:r w:rsidR="001E737F" w:rsidRPr="00480A02">
        <w:rPr>
          <w:rFonts w:ascii="Times New Roman" w:hAnsi="Times New Roman" w:cs="Times New Roman"/>
          <w:b/>
          <w:sz w:val="24"/>
          <w:szCs w:val="24"/>
        </w:rPr>
        <w:t>Основы религиозных культур и светской этики</w:t>
      </w:r>
    </w:p>
    <w:p w:rsidR="001E737F" w:rsidRPr="00480A02" w:rsidRDefault="001E737F" w:rsidP="00480A02">
      <w:pPr>
        <w:tabs>
          <w:tab w:val="left" w:pos="1080"/>
        </w:tabs>
        <w:autoSpaceDE w:val="0"/>
        <w:spacing w:after="0" w:line="240" w:lineRule="auto"/>
        <w:ind w:firstLine="720"/>
        <w:rPr>
          <w:rFonts w:ascii="Times New Roman" w:hAnsi="Times New Roman" w:cs="Times New Roman"/>
          <w:b/>
          <w:i/>
          <w:sz w:val="24"/>
          <w:szCs w:val="24"/>
        </w:rPr>
      </w:pPr>
      <w:r w:rsidRPr="00480A02">
        <w:rPr>
          <w:rFonts w:ascii="Times New Roman" w:hAnsi="Times New Roman" w:cs="Times New Roman"/>
          <w:b/>
          <w:i/>
          <w:sz w:val="24"/>
          <w:szCs w:val="24"/>
        </w:rPr>
        <w:t>Основы религиозных культур и светской этики:</w:t>
      </w:r>
    </w:p>
    <w:p w:rsidR="001E737F" w:rsidRPr="00480A02" w:rsidRDefault="001E737F" w:rsidP="00D2569B">
      <w:pPr>
        <w:numPr>
          <w:ilvl w:val="0"/>
          <w:numId w:val="7"/>
        </w:numPr>
        <w:tabs>
          <w:tab w:val="left" w:pos="1080"/>
        </w:tabs>
        <w:autoSpaceDE w:val="0"/>
        <w:spacing w:after="0" w:line="240" w:lineRule="auto"/>
        <w:ind w:left="0" w:firstLine="720"/>
        <w:jc w:val="both"/>
        <w:rPr>
          <w:rFonts w:ascii="Times New Roman" w:hAnsi="Times New Roman" w:cs="Times New Roman"/>
          <w:sz w:val="24"/>
          <w:szCs w:val="24"/>
          <w:shd w:val="clear" w:color="auto" w:fill="FFFF00"/>
        </w:rPr>
      </w:pPr>
      <w:r w:rsidRPr="00480A02">
        <w:rPr>
          <w:rFonts w:ascii="Times New Roman" w:hAnsi="Times New Roman" w:cs="Times New Roman"/>
          <w:sz w:val="24"/>
          <w:szCs w:val="24"/>
        </w:rPr>
        <w:t xml:space="preserve">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1E737F" w:rsidRPr="00480A02" w:rsidRDefault="001E737F" w:rsidP="00D2569B">
      <w:pPr>
        <w:numPr>
          <w:ilvl w:val="0"/>
          <w:numId w:val="7"/>
        </w:numPr>
        <w:tabs>
          <w:tab w:val="left" w:pos="1080"/>
        </w:tabs>
        <w:autoSpaceDE w:val="0"/>
        <w:spacing w:after="0" w:line="240" w:lineRule="auto"/>
        <w:ind w:left="0" w:firstLine="720"/>
        <w:jc w:val="both"/>
        <w:rPr>
          <w:rFonts w:ascii="Times New Roman" w:hAnsi="Times New Roman" w:cs="Times New Roman"/>
          <w:kern w:val="28"/>
          <w:sz w:val="24"/>
          <w:szCs w:val="24"/>
          <w:shd w:val="clear" w:color="auto" w:fill="FF0000"/>
        </w:rPr>
      </w:pPr>
      <w:r w:rsidRPr="00480A02">
        <w:rPr>
          <w:rFonts w:ascii="Times New Roman" w:hAnsi="Times New Roman" w:cs="Times New Roman"/>
          <w:kern w:val="28"/>
          <w:sz w:val="24"/>
          <w:szCs w:val="24"/>
        </w:rPr>
        <w:t>понимание значения нравственности, веры и религии в жизни человека и общества;</w:t>
      </w:r>
    </w:p>
    <w:p w:rsidR="001E737F" w:rsidRPr="00480A02" w:rsidRDefault="001E737F" w:rsidP="00D2569B">
      <w:pPr>
        <w:numPr>
          <w:ilvl w:val="0"/>
          <w:numId w:val="7"/>
        </w:numPr>
        <w:tabs>
          <w:tab w:val="left" w:pos="1080"/>
        </w:tabs>
        <w:autoSpaceDE w:val="0"/>
        <w:spacing w:after="0" w:line="240" w:lineRule="auto"/>
        <w:ind w:left="0" w:firstLine="720"/>
        <w:jc w:val="both"/>
        <w:rPr>
          <w:rFonts w:ascii="Times New Roman" w:hAnsi="Times New Roman" w:cs="Times New Roman"/>
          <w:kern w:val="28"/>
          <w:sz w:val="24"/>
          <w:szCs w:val="24"/>
          <w:shd w:val="clear" w:color="auto" w:fill="FF0000"/>
        </w:rPr>
      </w:pPr>
      <w:r w:rsidRPr="00480A02">
        <w:rPr>
          <w:rFonts w:ascii="Times New Roman" w:hAnsi="Times New Roman" w:cs="Times New Roman"/>
          <w:kern w:val="28"/>
          <w:sz w:val="24"/>
          <w:szCs w:val="24"/>
        </w:rPr>
        <w:t>формирование первоначальных представлений о светской этике, о традиционных религиях, их роли в культуре, истории и современности России;</w:t>
      </w:r>
    </w:p>
    <w:p w:rsidR="001E737F" w:rsidRPr="00480A02" w:rsidRDefault="001E737F" w:rsidP="00D2569B">
      <w:pPr>
        <w:numPr>
          <w:ilvl w:val="0"/>
          <w:numId w:val="7"/>
        </w:numPr>
        <w:tabs>
          <w:tab w:val="left" w:pos="1080"/>
        </w:tabs>
        <w:autoSpaceDE w:val="0"/>
        <w:spacing w:after="0" w:line="240" w:lineRule="auto"/>
        <w:ind w:left="0" w:firstLine="720"/>
        <w:jc w:val="both"/>
        <w:rPr>
          <w:rFonts w:ascii="Times New Roman" w:hAnsi="Times New Roman" w:cs="Times New Roman"/>
          <w:kern w:val="28"/>
          <w:sz w:val="24"/>
          <w:szCs w:val="24"/>
        </w:rPr>
      </w:pPr>
      <w:r w:rsidRPr="00480A02">
        <w:rPr>
          <w:rFonts w:ascii="Times New Roman" w:hAnsi="Times New Roman" w:cs="Times New Roman"/>
          <w:kern w:val="28"/>
          <w:sz w:val="24"/>
          <w:szCs w:val="24"/>
        </w:rPr>
        <w:t>осознание ценности человеческой жизни.</w:t>
      </w:r>
    </w:p>
    <w:p w:rsidR="00AE5102" w:rsidRDefault="00AE5102" w:rsidP="00480A02">
      <w:pPr>
        <w:tabs>
          <w:tab w:val="left" w:pos="1080"/>
        </w:tabs>
        <w:autoSpaceDE w:val="0"/>
        <w:spacing w:after="0" w:line="240" w:lineRule="auto"/>
        <w:ind w:firstLine="720"/>
        <w:rPr>
          <w:rFonts w:ascii="Times New Roman" w:hAnsi="Times New Roman" w:cs="Times New Roman"/>
          <w:b/>
          <w:kern w:val="28"/>
          <w:sz w:val="24"/>
          <w:szCs w:val="24"/>
        </w:rPr>
      </w:pPr>
    </w:p>
    <w:p w:rsidR="00AE5102" w:rsidRPr="00C97716" w:rsidRDefault="00AE5102" w:rsidP="00AE5102">
      <w:pPr>
        <w:pStyle w:val="afc"/>
        <w:jc w:val="both"/>
        <w:rPr>
          <w:rStyle w:val="Zag11"/>
          <w:rFonts w:ascii="Times New Roman" w:eastAsia="@Arial Unicode MS" w:hAnsi="Times New Roman"/>
          <w:bCs/>
          <w:sz w:val="24"/>
          <w:szCs w:val="24"/>
        </w:rPr>
      </w:pPr>
      <w:r w:rsidRPr="00C97716">
        <w:rPr>
          <w:rStyle w:val="Zag11"/>
          <w:rFonts w:ascii="Times New Roman" w:eastAsia="@Arial Unicode MS" w:hAnsi="Times New Roman"/>
          <w:bCs/>
          <w:sz w:val="24"/>
          <w:szCs w:val="24"/>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AE5102" w:rsidRPr="00C97716" w:rsidRDefault="00AE5102" w:rsidP="00AE5102">
      <w:pPr>
        <w:pStyle w:val="afc"/>
        <w:jc w:val="both"/>
        <w:rPr>
          <w:rFonts w:ascii="Times New Roman" w:hAnsi="Times New Roman"/>
          <w:sz w:val="24"/>
          <w:szCs w:val="24"/>
        </w:rPr>
      </w:pPr>
      <w:r w:rsidRPr="00C97716">
        <w:rPr>
          <w:rFonts w:ascii="Times New Roman" w:hAnsi="Times New Roman"/>
          <w:b/>
          <w:sz w:val="24"/>
          <w:szCs w:val="24"/>
        </w:rPr>
        <w:t xml:space="preserve">       Общие планируемые результаты</w:t>
      </w:r>
      <w:r w:rsidRPr="00C97716">
        <w:rPr>
          <w:rFonts w:ascii="Times New Roman" w:hAnsi="Times New Roman"/>
          <w:sz w:val="24"/>
          <w:szCs w:val="24"/>
        </w:rPr>
        <w:t xml:space="preserve">. </w:t>
      </w:r>
    </w:p>
    <w:p w:rsidR="00AE5102" w:rsidRPr="00C97716" w:rsidRDefault="00AE5102" w:rsidP="00AE5102">
      <w:pPr>
        <w:pStyle w:val="afc"/>
        <w:jc w:val="both"/>
        <w:rPr>
          <w:rFonts w:ascii="Times New Roman" w:eastAsia="@Arial Unicode MS" w:hAnsi="Times New Roman"/>
          <w:sz w:val="24"/>
          <w:szCs w:val="24"/>
        </w:rPr>
      </w:pPr>
      <w:r w:rsidRPr="00C97716">
        <w:rPr>
          <w:rStyle w:val="Zag11"/>
          <w:rFonts w:ascii="Times New Roman" w:eastAsia="@Arial Unicode MS" w:hAnsi="Times New Roman"/>
          <w:sz w:val="24"/>
          <w:szCs w:val="24"/>
        </w:rPr>
        <w:t xml:space="preserve">В результате освоения каждого модуля курса </w:t>
      </w:r>
      <w:r w:rsidRPr="00C97716">
        <w:rPr>
          <w:rStyle w:val="Zag11"/>
          <w:rFonts w:ascii="Times New Roman" w:eastAsia="@Arial Unicode MS" w:hAnsi="Times New Roman"/>
          <w:b/>
          <w:sz w:val="24"/>
          <w:szCs w:val="24"/>
        </w:rPr>
        <w:t>выпускник научится</w:t>
      </w:r>
      <w:r w:rsidRPr="00C97716">
        <w:rPr>
          <w:rStyle w:val="Zag11"/>
          <w:rFonts w:ascii="Times New Roman" w:eastAsia="@Arial Unicode MS" w:hAnsi="Times New Roman"/>
          <w:sz w:val="24"/>
          <w:szCs w:val="24"/>
        </w:rPr>
        <w:t>:</w:t>
      </w:r>
    </w:p>
    <w:p w:rsidR="00AE5102" w:rsidRPr="00C97716" w:rsidRDefault="00AE5102" w:rsidP="00AE5102">
      <w:pPr>
        <w:pStyle w:val="afc"/>
        <w:jc w:val="both"/>
        <w:rPr>
          <w:rFonts w:ascii="Times New Roman" w:hAnsi="Times New Roman"/>
          <w:sz w:val="24"/>
          <w:szCs w:val="24"/>
        </w:rPr>
      </w:pPr>
      <w:r w:rsidRPr="00C97716">
        <w:rPr>
          <w:rFonts w:ascii="Times New Roman" w:hAnsi="Times New Roman"/>
          <w:sz w:val="24"/>
          <w:szCs w:val="24"/>
        </w:rPr>
        <w:t>– понимать значение нравственных норм и ценностей для достойной жизни личности, семьи, общества;</w:t>
      </w:r>
    </w:p>
    <w:p w:rsidR="00AE5102" w:rsidRPr="00C97716" w:rsidRDefault="00AE5102" w:rsidP="00AE5102">
      <w:pPr>
        <w:pStyle w:val="afc"/>
        <w:jc w:val="both"/>
        <w:rPr>
          <w:rFonts w:ascii="Times New Roman" w:hAnsi="Times New Roman"/>
          <w:sz w:val="24"/>
          <w:szCs w:val="24"/>
        </w:rPr>
      </w:pPr>
      <w:r w:rsidRPr="00C97716">
        <w:rPr>
          <w:rFonts w:ascii="Times New Roman" w:hAnsi="Times New Roman"/>
          <w:sz w:val="24"/>
          <w:szCs w:val="24"/>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AE5102" w:rsidRPr="00C97716" w:rsidRDefault="00AE5102" w:rsidP="00AE5102">
      <w:pPr>
        <w:pStyle w:val="afc"/>
        <w:jc w:val="both"/>
        <w:rPr>
          <w:rFonts w:ascii="Times New Roman" w:hAnsi="Times New Roman"/>
          <w:sz w:val="24"/>
          <w:szCs w:val="24"/>
        </w:rPr>
      </w:pPr>
      <w:r w:rsidRPr="00C97716">
        <w:rPr>
          <w:rFonts w:ascii="Times New Roman" w:hAnsi="Times New Roman"/>
          <w:sz w:val="24"/>
          <w:szCs w:val="24"/>
        </w:rPr>
        <w:t>– осознавать ценность человеческой жизни, необходимость стремления к нравственному совершенствованию и духовному развитию;</w:t>
      </w:r>
    </w:p>
    <w:p w:rsidR="00AE5102" w:rsidRPr="00C97716" w:rsidRDefault="00AE5102" w:rsidP="00AE5102">
      <w:pPr>
        <w:pStyle w:val="afc"/>
        <w:jc w:val="both"/>
        <w:rPr>
          <w:rFonts w:ascii="Times New Roman" w:hAnsi="Times New Roman"/>
          <w:sz w:val="24"/>
          <w:szCs w:val="24"/>
        </w:rPr>
      </w:pPr>
      <w:r w:rsidRPr="00C97716">
        <w:rPr>
          <w:rFonts w:ascii="Times New Roman" w:hAnsi="Times New Roman"/>
          <w:sz w:val="24"/>
          <w:szCs w:val="24"/>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AE5102" w:rsidRPr="00C97716" w:rsidRDefault="00AE5102" w:rsidP="00AE5102">
      <w:pPr>
        <w:pStyle w:val="afc"/>
        <w:jc w:val="both"/>
        <w:rPr>
          <w:rFonts w:ascii="Times New Roman" w:hAnsi="Times New Roman"/>
          <w:sz w:val="24"/>
          <w:szCs w:val="24"/>
        </w:rPr>
      </w:pPr>
      <w:r w:rsidRPr="00C97716">
        <w:rPr>
          <w:rFonts w:ascii="Times New Roman" w:hAnsi="Times New Roman"/>
          <w:sz w:val="24"/>
          <w:szCs w:val="24"/>
        </w:rPr>
        <w:t>– ориентироваться в вопросах нравственного выбора на внутреннюю установку личности поступать согласно своей совести;</w:t>
      </w:r>
    </w:p>
    <w:p w:rsidR="00AE5102" w:rsidRPr="00C97716" w:rsidRDefault="00AE5102" w:rsidP="00AE5102">
      <w:pPr>
        <w:pStyle w:val="afc"/>
        <w:jc w:val="both"/>
        <w:rPr>
          <w:rFonts w:ascii="Times New Roman" w:hAnsi="Times New Roman"/>
          <w:sz w:val="24"/>
          <w:szCs w:val="24"/>
        </w:rPr>
      </w:pPr>
      <w:r w:rsidRPr="00C97716">
        <w:rPr>
          <w:rFonts w:ascii="Times New Roman" w:hAnsi="Times New Roman"/>
          <w:b/>
          <w:sz w:val="24"/>
          <w:szCs w:val="24"/>
        </w:rPr>
        <w:t>Планируемые результаты по учебным модулям</w:t>
      </w:r>
      <w:r w:rsidRPr="00C97716">
        <w:rPr>
          <w:rFonts w:ascii="Times New Roman" w:hAnsi="Times New Roman"/>
          <w:sz w:val="24"/>
          <w:szCs w:val="24"/>
        </w:rPr>
        <w:t>.</w:t>
      </w:r>
    </w:p>
    <w:p w:rsidR="00AE5102" w:rsidRPr="00C97716" w:rsidRDefault="00AE5102" w:rsidP="00AE5102">
      <w:pPr>
        <w:pStyle w:val="afc"/>
        <w:jc w:val="both"/>
        <w:rPr>
          <w:rFonts w:ascii="Times New Roman" w:hAnsi="Times New Roman"/>
          <w:b/>
          <w:sz w:val="24"/>
          <w:szCs w:val="24"/>
        </w:rPr>
      </w:pPr>
      <w:r w:rsidRPr="00C97716">
        <w:rPr>
          <w:rFonts w:ascii="Times New Roman" w:hAnsi="Times New Roman"/>
          <w:b/>
          <w:sz w:val="24"/>
          <w:szCs w:val="24"/>
        </w:rPr>
        <w:t xml:space="preserve">     Основы православной культуры</w:t>
      </w:r>
    </w:p>
    <w:p w:rsidR="00AE5102" w:rsidRPr="00C97716" w:rsidRDefault="00AE5102" w:rsidP="00AE5102">
      <w:pPr>
        <w:pStyle w:val="afc"/>
        <w:jc w:val="both"/>
        <w:rPr>
          <w:rStyle w:val="Zag11"/>
          <w:rFonts w:ascii="Times New Roman" w:eastAsia="@Arial Unicode MS" w:hAnsi="Times New Roman"/>
          <w:sz w:val="24"/>
          <w:szCs w:val="24"/>
        </w:rPr>
      </w:pPr>
      <w:r w:rsidRPr="00C97716">
        <w:rPr>
          <w:rStyle w:val="Zag11"/>
          <w:rFonts w:ascii="Times New Roman" w:eastAsia="@Arial Unicode MS" w:hAnsi="Times New Roman"/>
          <w:b/>
          <w:sz w:val="24"/>
          <w:szCs w:val="24"/>
        </w:rPr>
        <w:t>Выпускник научится</w:t>
      </w:r>
      <w:r w:rsidRPr="00C97716">
        <w:rPr>
          <w:rStyle w:val="Zag11"/>
          <w:rFonts w:ascii="Times New Roman" w:eastAsia="@Arial Unicode MS" w:hAnsi="Times New Roman"/>
          <w:sz w:val="24"/>
          <w:szCs w:val="24"/>
        </w:rPr>
        <w:t>:</w:t>
      </w:r>
    </w:p>
    <w:p w:rsidR="00AE5102" w:rsidRPr="00C97716" w:rsidRDefault="00AE5102" w:rsidP="00AE5102">
      <w:pPr>
        <w:pStyle w:val="afc"/>
        <w:jc w:val="both"/>
        <w:rPr>
          <w:rFonts w:ascii="Times New Roman" w:hAnsi="Times New Roman"/>
          <w:sz w:val="24"/>
          <w:szCs w:val="24"/>
        </w:rPr>
      </w:pPr>
      <w:r w:rsidRPr="00C97716">
        <w:rPr>
          <w:rFonts w:ascii="Times New Roman" w:hAnsi="Times New Roman"/>
          <w:sz w:val="24"/>
          <w:szCs w:val="24"/>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AE5102" w:rsidRPr="00C97716" w:rsidRDefault="00AE5102" w:rsidP="00AE5102">
      <w:pPr>
        <w:pStyle w:val="afc"/>
        <w:jc w:val="both"/>
        <w:rPr>
          <w:rFonts w:ascii="Times New Roman" w:hAnsi="Times New Roman"/>
          <w:sz w:val="24"/>
          <w:szCs w:val="24"/>
        </w:rPr>
      </w:pPr>
      <w:r w:rsidRPr="00C97716">
        <w:rPr>
          <w:rFonts w:ascii="Times New Roman" w:hAnsi="Times New Roman"/>
          <w:sz w:val="24"/>
          <w:szCs w:val="24"/>
        </w:rPr>
        <w:t>–</w:t>
      </w:r>
      <w:r w:rsidRPr="00C97716">
        <w:rPr>
          <w:rFonts w:ascii="Times New Roman" w:hAnsi="Times New Roman"/>
          <w:sz w:val="24"/>
          <w:szCs w:val="24"/>
        </w:rPr>
        <w:tab/>
        <w:t xml:space="preserve">ориентироваться в истории возникновения православной христианской религиозной традиции, истории ее формирования в России; </w:t>
      </w:r>
    </w:p>
    <w:p w:rsidR="00AE5102" w:rsidRPr="00C97716" w:rsidRDefault="00AE5102" w:rsidP="00AE5102">
      <w:pPr>
        <w:pStyle w:val="afc"/>
        <w:jc w:val="both"/>
        <w:rPr>
          <w:rFonts w:ascii="Times New Roman" w:hAnsi="Times New Roman"/>
          <w:sz w:val="24"/>
          <w:szCs w:val="24"/>
        </w:rPr>
      </w:pPr>
      <w:r w:rsidRPr="00C97716">
        <w:rPr>
          <w:rFonts w:ascii="Times New Roman" w:hAnsi="Times New Roman"/>
          <w:sz w:val="24"/>
          <w:szCs w:val="24"/>
        </w:rPr>
        <w:t>–</w:t>
      </w:r>
      <w:r w:rsidRPr="00C97716">
        <w:rPr>
          <w:rFonts w:ascii="Times New Roman" w:hAnsi="Times New Roman"/>
          <w:sz w:val="24"/>
          <w:szCs w:val="24"/>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AE5102" w:rsidRPr="00C97716" w:rsidRDefault="00AE5102" w:rsidP="00AE5102">
      <w:pPr>
        <w:pStyle w:val="afc"/>
        <w:jc w:val="both"/>
        <w:rPr>
          <w:rFonts w:ascii="Times New Roman" w:hAnsi="Times New Roman"/>
          <w:sz w:val="24"/>
          <w:szCs w:val="24"/>
        </w:rPr>
      </w:pPr>
      <w:r w:rsidRPr="00C97716">
        <w:rPr>
          <w:rFonts w:ascii="Times New Roman" w:hAnsi="Times New Roman"/>
          <w:sz w:val="24"/>
          <w:szCs w:val="24"/>
        </w:rPr>
        <w:t>–</w:t>
      </w:r>
      <w:r w:rsidRPr="00C97716">
        <w:rPr>
          <w:rFonts w:ascii="Times New Roman" w:hAnsi="Times New Roman"/>
          <w:sz w:val="24"/>
          <w:szCs w:val="24"/>
        </w:rPr>
        <w:tab/>
        <w:t>излагать свое мнение по поводу значения религии, религиозной культуры в жизни людей и общества;</w:t>
      </w:r>
    </w:p>
    <w:p w:rsidR="00AE5102" w:rsidRPr="00C97716" w:rsidRDefault="00AE5102" w:rsidP="00AE5102">
      <w:pPr>
        <w:pStyle w:val="afc"/>
        <w:jc w:val="both"/>
        <w:rPr>
          <w:rFonts w:ascii="Times New Roman" w:hAnsi="Times New Roman"/>
          <w:sz w:val="24"/>
          <w:szCs w:val="24"/>
        </w:rPr>
      </w:pPr>
      <w:r w:rsidRPr="00C97716">
        <w:rPr>
          <w:rFonts w:ascii="Times New Roman" w:hAnsi="Times New Roman"/>
          <w:sz w:val="24"/>
          <w:szCs w:val="24"/>
        </w:rPr>
        <w:t>–</w:t>
      </w:r>
      <w:r w:rsidRPr="00C97716">
        <w:rPr>
          <w:rFonts w:ascii="Times New Roman" w:hAnsi="Times New Roman"/>
          <w:sz w:val="24"/>
          <w:szCs w:val="24"/>
        </w:rPr>
        <w:tab/>
        <w:t xml:space="preserve">соотносить нравственные формы поведения с нормами православной христианской религиозной морали; </w:t>
      </w:r>
    </w:p>
    <w:p w:rsidR="00AE5102" w:rsidRPr="00C97716" w:rsidRDefault="00AE5102" w:rsidP="00AE5102">
      <w:pPr>
        <w:pStyle w:val="afc"/>
        <w:jc w:val="both"/>
        <w:rPr>
          <w:rFonts w:ascii="Times New Roman" w:hAnsi="Times New Roman"/>
          <w:sz w:val="24"/>
          <w:szCs w:val="24"/>
        </w:rPr>
      </w:pPr>
      <w:r w:rsidRPr="00C97716">
        <w:rPr>
          <w:rFonts w:ascii="Times New Roman" w:hAnsi="Times New Roman"/>
          <w:sz w:val="24"/>
          <w:szCs w:val="24"/>
        </w:rPr>
        <w:t>–</w:t>
      </w:r>
      <w:r w:rsidRPr="00C97716">
        <w:rPr>
          <w:rFonts w:ascii="Times New Roman" w:hAnsi="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AE5102" w:rsidRPr="00C97716" w:rsidRDefault="00AE5102" w:rsidP="00AE5102">
      <w:pPr>
        <w:pStyle w:val="afc"/>
        <w:jc w:val="both"/>
        <w:rPr>
          <w:rStyle w:val="Zag11"/>
          <w:rFonts w:ascii="Times New Roman" w:eastAsia="@Arial Unicode MS" w:hAnsi="Times New Roman"/>
          <w:b/>
          <w:iCs/>
          <w:sz w:val="24"/>
          <w:szCs w:val="24"/>
        </w:rPr>
      </w:pPr>
      <w:r w:rsidRPr="00C97716">
        <w:rPr>
          <w:rStyle w:val="Zag11"/>
          <w:rFonts w:ascii="Times New Roman" w:eastAsia="@Arial Unicode MS" w:hAnsi="Times New Roman"/>
          <w:b/>
          <w:iCs/>
          <w:sz w:val="24"/>
          <w:szCs w:val="24"/>
        </w:rPr>
        <w:t>Выпускник получит возможность научиться:</w:t>
      </w:r>
    </w:p>
    <w:p w:rsidR="00AE5102" w:rsidRPr="00C97716" w:rsidRDefault="00AE5102" w:rsidP="00AE5102">
      <w:pPr>
        <w:pStyle w:val="afc"/>
        <w:jc w:val="both"/>
        <w:rPr>
          <w:rFonts w:ascii="Times New Roman" w:hAnsi="Times New Roman"/>
          <w:i/>
          <w:sz w:val="24"/>
          <w:szCs w:val="24"/>
        </w:rPr>
      </w:pPr>
      <w:r w:rsidRPr="00C97716">
        <w:rPr>
          <w:rFonts w:ascii="Times New Roman" w:hAnsi="Times New Roman"/>
          <w:sz w:val="24"/>
          <w:szCs w:val="24"/>
        </w:rPr>
        <w:t>–</w:t>
      </w:r>
      <w:r w:rsidRPr="00C97716">
        <w:rPr>
          <w:rFonts w:ascii="Times New Roman" w:hAnsi="Times New Roman"/>
          <w:i/>
          <w:sz w:val="24"/>
          <w:szCs w:val="24"/>
        </w:rPr>
        <w:tab/>
        <w:t xml:space="preserve">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AE5102" w:rsidRPr="00C97716" w:rsidRDefault="00AE5102" w:rsidP="00AE5102">
      <w:pPr>
        <w:pStyle w:val="afc"/>
        <w:jc w:val="both"/>
        <w:rPr>
          <w:rFonts w:ascii="Times New Roman" w:hAnsi="Times New Roman"/>
          <w:i/>
          <w:sz w:val="24"/>
          <w:szCs w:val="24"/>
        </w:rPr>
      </w:pPr>
      <w:r w:rsidRPr="00C97716">
        <w:rPr>
          <w:rFonts w:ascii="Times New Roman" w:hAnsi="Times New Roman"/>
          <w:sz w:val="24"/>
          <w:szCs w:val="24"/>
        </w:rPr>
        <w:t>–</w:t>
      </w:r>
      <w:r w:rsidRPr="00C97716">
        <w:rPr>
          <w:rFonts w:ascii="Times New Roman" w:hAnsi="Times New Roman"/>
          <w:i/>
          <w:sz w:val="24"/>
          <w:szCs w:val="24"/>
        </w:rPr>
        <w:tab/>
        <w:t xml:space="preserve"> устанавливать взаимосвязь между содержанием православной культуры и поведением людей, общественными явлениями;</w:t>
      </w:r>
    </w:p>
    <w:p w:rsidR="00AE5102" w:rsidRPr="00C97716" w:rsidRDefault="00AE5102" w:rsidP="00AE5102">
      <w:pPr>
        <w:pStyle w:val="afc"/>
        <w:jc w:val="both"/>
        <w:rPr>
          <w:rFonts w:ascii="Times New Roman" w:hAnsi="Times New Roman"/>
          <w:i/>
          <w:sz w:val="24"/>
          <w:szCs w:val="24"/>
        </w:rPr>
      </w:pPr>
      <w:r w:rsidRPr="00C97716">
        <w:rPr>
          <w:rFonts w:ascii="Times New Roman" w:hAnsi="Times New Roman"/>
          <w:sz w:val="24"/>
          <w:szCs w:val="24"/>
        </w:rPr>
        <w:t>–</w:t>
      </w:r>
      <w:r w:rsidRPr="00C97716">
        <w:rPr>
          <w:rFonts w:ascii="Times New Roman" w:hAnsi="Times New Roman"/>
          <w:i/>
          <w:sz w:val="24"/>
          <w:szCs w:val="24"/>
        </w:rPr>
        <w:tab/>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AE5102" w:rsidRPr="00C97716" w:rsidRDefault="00AE5102" w:rsidP="00AE5102">
      <w:pPr>
        <w:pStyle w:val="afc"/>
        <w:jc w:val="both"/>
        <w:rPr>
          <w:rFonts w:ascii="Times New Roman" w:hAnsi="Times New Roman"/>
          <w:i/>
          <w:sz w:val="24"/>
          <w:szCs w:val="24"/>
        </w:rPr>
      </w:pPr>
      <w:r w:rsidRPr="00C97716">
        <w:rPr>
          <w:rFonts w:ascii="Times New Roman" w:hAnsi="Times New Roman"/>
          <w:sz w:val="24"/>
          <w:szCs w:val="24"/>
        </w:rPr>
        <w:t>–</w:t>
      </w:r>
      <w:r w:rsidRPr="00C97716">
        <w:rPr>
          <w:rFonts w:ascii="Times New Roman" w:hAnsi="Times New Roman"/>
          <w:i/>
          <w:sz w:val="24"/>
          <w:szCs w:val="24"/>
        </w:rPr>
        <w:t xml:space="preserve">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AE5102" w:rsidRPr="00C97716" w:rsidRDefault="00AE5102" w:rsidP="00AE5102">
      <w:pPr>
        <w:pStyle w:val="afc"/>
        <w:jc w:val="both"/>
        <w:rPr>
          <w:rFonts w:ascii="Times New Roman" w:hAnsi="Times New Roman"/>
          <w:b/>
          <w:sz w:val="24"/>
          <w:szCs w:val="24"/>
        </w:rPr>
      </w:pPr>
      <w:r w:rsidRPr="00C97716">
        <w:rPr>
          <w:rFonts w:ascii="Times New Roman" w:hAnsi="Times New Roman"/>
          <w:b/>
          <w:sz w:val="24"/>
          <w:szCs w:val="24"/>
        </w:rPr>
        <w:t xml:space="preserve">   Основы исламской культуры</w:t>
      </w:r>
    </w:p>
    <w:p w:rsidR="00AE5102" w:rsidRPr="00C97716" w:rsidRDefault="00AE5102" w:rsidP="00AE5102">
      <w:pPr>
        <w:pStyle w:val="afc"/>
        <w:jc w:val="both"/>
        <w:rPr>
          <w:rStyle w:val="Zag11"/>
          <w:rFonts w:ascii="Times New Roman" w:eastAsia="@Arial Unicode MS" w:hAnsi="Times New Roman"/>
          <w:sz w:val="24"/>
          <w:szCs w:val="24"/>
        </w:rPr>
      </w:pPr>
      <w:r w:rsidRPr="00C97716">
        <w:rPr>
          <w:rStyle w:val="Zag11"/>
          <w:rFonts w:ascii="Times New Roman" w:eastAsia="@Arial Unicode MS" w:hAnsi="Times New Roman"/>
          <w:b/>
          <w:sz w:val="24"/>
          <w:szCs w:val="24"/>
        </w:rPr>
        <w:t>Выпускник научится</w:t>
      </w:r>
      <w:r w:rsidRPr="00C97716">
        <w:rPr>
          <w:rStyle w:val="Zag11"/>
          <w:rFonts w:ascii="Times New Roman" w:eastAsia="@Arial Unicode MS" w:hAnsi="Times New Roman"/>
          <w:sz w:val="24"/>
          <w:szCs w:val="24"/>
        </w:rPr>
        <w:t>:</w:t>
      </w:r>
    </w:p>
    <w:p w:rsidR="00AE5102" w:rsidRPr="00C97716" w:rsidRDefault="00AE5102" w:rsidP="00AE5102">
      <w:pPr>
        <w:pStyle w:val="afc"/>
        <w:jc w:val="both"/>
        <w:rPr>
          <w:rFonts w:ascii="Times New Roman" w:hAnsi="Times New Roman"/>
          <w:sz w:val="24"/>
          <w:szCs w:val="24"/>
        </w:rPr>
      </w:pPr>
      <w:r w:rsidRPr="00C97716">
        <w:rPr>
          <w:rFonts w:ascii="Times New Roman" w:hAnsi="Times New Roman"/>
          <w:sz w:val="24"/>
          <w:szCs w:val="24"/>
        </w:rPr>
        <w:t>–</w:t>
      </w:r>
      <w:r w:rsidRPr="00C97716">
        <w:rPr>
          <w:rFonts w:ascii="Times New Roman" w:hAnsi="Times New Roman"/>
          <w:sz w:val="24"/>
          <w:szCs w:val="24"/>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AE5102" w:rsidRPr="00C97716" w:rsidRDefault="00AE5102" w:rsidP="00AE5102">
      <w:pPr>
        <w:pStyle w:val="afc"/>
        <w:jc w:val="both"/>
        <w:rPr>
          <w:rFonts w:ascii="Times New Roman" w:hAnsi="Times New Roman"/>
          <w:sz w:val="24"/>
          <w:szCs w:val="24"/>
        </w:rPr>
      </w:pPr>
      <w:r w:rsidRPr="00C97716">
        <w:rPr>
          <w:rFonts w:ascii="Times New Roman" w:hAnsi="Times New Roman"/>
          <w:sz w:val="24"/>
          <w:szCs w:val="24"/>
        </w:rPr>
        <w:t>–</w:t>
      </w:r>
      <w:r w:rsidRPr="00C97716">
        <w:rPr>
          <w:rFonts w:ascii="Times New Roman" w:hAnsi="Times New Roman"/>
          <w:sz w:val="24"/>
          <w:szCs w:val="24"/>
        </w:rPr>
        <w:tab/>
        <w:t xml:space="preserve">ориентироваться в истории возникновения исламской религиозной традиции, истории ее формирования в России; </w:t>
      </w:r>
    </w:p>
    <w:p w:rsidR="00AE5102" w:rsidRPr="00C97716" w:rsidRDefault="00AE5102" w:rsidP="00AE5102">
      <w:pPr>
        <w:pStyle w:val="afc"/>
        <w:jc w:val="both"/>
        <w:rPr>
          <w:rFonts w:ascii="Times New Roman" w:hAnsi="Times New Roman"/>
          <w:sz w:val="24"/>
          <w:szCs w:val="24"/>
        </w:rPr>
      </w:pPr>
      <w:r w:rsidRPr="00C97716">
        <w:rPr>
          <w:rFonts w:ascii="Times New Roman" w:hAnsi="Times New Roman"/>
          <w:sz w:val="24"/>
          <w:szCs w:val="24"/>
        </w:rPr>
        <w:t>–</w:t>
      </w:r>
      <w:r w:rsidRPr="00C97716">
        <w:rPr>
          <w:rFonts w:ascii="Times New Roman" w:hAnsi="Times New Roman"/>
          <w:sz w:val="24"/>
          <w:szCs w:val="24"/>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AE5102" w:rsidRPr="00C97716" w:rsidRDefault="00AE5102" w:rsidP="00AE5102">
      <w:pPr>
        <w:pStyle w:val="afc"/>
        <w:jc w:val="both"/>
        <w:rPr>
          <w:rFonts w:ascii="Times New Roman" w:hAnsi="Times New Roman"/>
          <w:sz w:val="24"/>
          <w:szCs w:val="24"/>
        </w:rPr>
      </w:pPr>
      <w:r w:rsidRPr="00C97716">
        <w:rPr>
          <w:rFonts w:ascii="Times New Roman" w:hAnsi="Times New Roman"/>
          <w:sz w:val="24"/>
          <w:szCs w:val="24"/>
        </w:rPr>
        <w:t>–</w:t>
      </w:r>
      <w:r w:rsidRPr="00C97716">
        <w:rPr>
          <w:rFonts w:ascii="Times New Roman" w:hAnsi="Times New Roman"/>
          <w:sz w:val="24"/>
          <w:szCs w:val="24"/>
        </w:rPr>
        <w:tab/>
        <w:t>излагать свое мнение по поводу значения религии, религиозной культуры в жизни людей и общества;</w:t>
      </w:r>
    </w:p>
    <w:p w:rsidR="00AE5102" w:rsidRPr="00C97716" w:rsidRDefault="00AE5102" w:rsidP="00AE5102">
      <w:pPr>
        <w:pStyle w:val="afc"/>
        <w:jc w:val="both"/>
        <w:rPr>
          <w:rFonts w:ascii="Times New Roman" w:hAnsi="Times New Roman"/>
          <w:sz w:val="24"/>
          <w:szCs w:val="24"/>
        </w:rPr>
      </w:pPr>
      <w:r w:rsidRPr="00C97716">
        <w:rPr>
          <w:rFonts w:ascii="Times New Roman" w:hAnsi="Times New Roman"/>
          <w:sz w:val="24"/>
          <w:szCs w:val="24"/>
        </w:rPr>
        <w:t>–</w:t>
      </w:r>
      <w:r w:rsidRPr="00C97716">
        <w:rPr>
          <w:rFonts w:ascii="Times New Roman" w:hAnsi="Times New Roman"/>
          <w:sz w:val="24"/>
          <w:szCs w:val="24"/>
        </w:rPr>
        <w:tab/>
        <w:t xml:space="preserve">соотносить нравственные формы поведения с нормами исламской религиозной морали; </w:t>
      </w:r>
    </w:p>
    <w:p w:rsidR="00AE5102" w:rsidRPr="00C97716" w:rsidRDefault="00AE5102" w:rsidP="00AE5102">
      <w:pPr>
        <w:pStyle w:val="afc"/>
        <w:jc w:val="both"/>
        <w:rPr>
          <w:rFonts w:ascii="Times New Roman" w:hAnsi="Times New Roman"/>
          <w:sz w:val="24"/>
          <w:szCs w:val="24"/>
        </w:rPr>
      </w:pPr>
      <w:r w:rsidRPr="00C97716">
        <w:rPr>
          <w:rFonts w:ascii="Times New Roman" w:hAnsi="Times New Roman"/>
          <w:sz w:val="24"/>
          <w:szCs w:val="24"/>
        </w:rPr>
        <w:t>–</w:t>
      </w:r>
      <w:r w:rsidRPr="00C97716">
        <w:rPr>
          <w:rFonts w:ascii="Times New Roman" w:hAnsi="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AE5102" w:rsidRPr="00C97716" w:rsidRDefault="00AE5102" w:rsidP="00AE5102">
      <w:pPr>
        <w:pStyle w:val="afc"/>
        <w:jc w:val="both"/>
        <w:rPr>
          <w:rStyle w:val="Zag11"/>
          <w:rFonts w:ascii="Times New Roman" w:eastAsia="@Arial Unicode MS" w:hAnsi="Times New Roman"/>
          <w:b/>
          <w:iCs/>
          <w:sz w:val="24"/>
          <w:szCs w:val="24"/>
        </w:rPr>
      </w:pPr>
      <w:r w:rsidRPr="00C97716">
        <w:rPr>
          <w:rStyle w:val="Zag11"/>
          <w:rFonts w:ascii="Times New Roman" w:eastAsia="@Arial Unicode MS" w:hAnsi="Times New Roman"/>
          <w:b/>
          <w:iCs/>
          <w:sz w:val="24"/>
          <w:szCs w:val="24"/>
        </w:rPr>
        <w:t>Выпускник получит возможность научиться:</w:t>
      </w:r>
    </w:p>
    <w:p w:rsidR="00AE5102" w:rsidRPr="00C97716" w:rsidRDefault="00AE5102" w:rsidP="00AE5102">
      <w:pPr>
        <w:pStyle w:val="afc"/>
        <w:jc w:val="both"/>
        <w:rPr>
          <w:rFonts w:ascii="Times New Roman" w:hAnsi="Times New Roman"/>
          <w:i/>
          <w:sz w:val="24"/>
          <w:szCs w:val="24"/>
        </w:rPr>
      </w:pPr>
      <w:r w:rsidRPr="00C97716">
        <w:rPr>
          <w:rFonts w:ascii="Times New Roman" w:hAnsi="Times New Roman"/>
          <w:i/>
          <w:sz w:val="24"/>
          <w:szCs w:val="24"/>
        </w:rPr>
        <w:t>–</w:t>
      </w:r>
      <w:r w:rsidRPr="00C97716">
        <w:rPr>
          <w:rFonts w:ascii="Times New Roman" w:hAnsi="Times New Roman"/>
          <w:sz w:val="24"/>
          <w:szCs w:val="24"/>
        </w:rPr>
        <w:tab/>
      </w:r>
      <w:r w:rsidRPr="00C97716">
        <w:rPr>
          <w:rFonts w:ascii="Times New Roman" w:hAnsi="Times New Roman"/>
          <w:i/>
          <w:sz w:val="24"/>
          <w:szCs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AE5102" w:rsidRPr="00C97716" w:rsidRDefault="00AE5102" w:rsidP="00AE5102">
      <w:pPr>
        <w:pStyle w:val="afc"/>
        <w:jc w:val="both"/>
        <w:rPr>
          <w:rFonts w:ascii="Times New Roman" w:hAnsi="Times New Roman"/>
          <w:i/>
          <w:sz w:val="24"/>
          <w:szCs w:val="24"/>
        </w:rPr>
      </w:pPr>
      <w:r w:rsidRPr="00C97716">
        <w:rPr>
          <w:rFonts w:ascii="Times New Roman" w:hAnsi="Times New Roman"/>
          <w:i/>
          <w:sz w:val="24"/>
          <w:szCs w:val="24"/>
        </w:rPr>
        <w:t>–</w:t>
      </w:r>
      <w:r w:rsidRPr="00C97716">
        <w:rPr>
          <w:rFonts w:ascii="Times New Roman" w:hAnsi="Times New Roman"/>
          <w:sz w:val="24"/>
          <w:szCs w:val="24"/>
        </w:rPr>
        <w:tab/>
      </w:r>
      <w:r w:rsidRPr="00C97716">
        <w:rPr>
          <w:rFonts w:ascii="Times New Roman" w:hAnsi="Times New Roman"/>
          <w:i/>
          <w:sz w:val="24"/>
          <w:szCs w:val="24"/>
        </w:rPr>
        <w:t>устанавливать взаимосвязь между содержанием исламской культуры и поведением людей, общественными явлениями;</w:t>
      </w:r>
    </w:p>
    <w:p w:rsidR="00AE5102" w:rsidRPr="00C97716" w:rsidRDefault="00AE5102" w:rsidP="00AE5102">
      <w:pPr>
        <w:pStyle w:val="afc"/>
        <w:jc w:val="both"/>
        <w:rPr>
          <w:rFonts w:ascii="Times New Roman" w:hAnsi="Times New Roman"/>
          <w:i/>
          <w:sz w:val="24"/>
          <w:szCs w:val="24"/>
        </w:rPr>
      </w:pPr>
      <w:r w:rsidRPr="00C97716">
        <w:rPr>
          <w:rFonts w:ascii="Times New Roman" w:hAnsi="Times New Roman"/>
          <w:i/>
          <w:sz w:val="24"/>
          <w:szCs w:val="24"/>
        </w:rPr>
        <w:t>–</w:t>
      </w:r>
      <w:r w:rsidRPr="00C97716">
        <w:rPr>
          <w:rFonts w:ascii="Times New Roman" w:hAnsi="Times New Roman"/>
          <w:sz w:val="24"/>
          <w:szCs w:val="24"/>
        </w:rPr>
        <w:tab/>
      </w:r>
      <w:r w:rsidRPr="00C97716">
        <w:rPr>
          <w:rFonts w:ascii="Times New Roman" w:hAnsi="Times New Roman"/>
          <w:i/>
          <w:sz w:val="24"/>
          <w:szCs w:val="24"/>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AE5102" w:rsidRPr="00C97716" w:rsidRDefault="00AE5102" w:rsidP="00AE5102">
      <w:pPr>
        <w:pStyle w:val="afc"/>
        <w:jc w:val="both"/>
        <w:rPr>
          <w:rFonts w:ascii="Times New Roman" w:hAnsi="Times New Roman"/>
          <w:i/>
          <w:sz w:val="24"/>
          <w:szCs w:val="24"/>
        </w:rPr>
      </w:pPr>
      <w:r w:rsidRPr="00C97716">
        <w:rPr>
          <w:rFonts w:ascii="Times New Roman" w:hAnsi="Times New Roman"/>
          <w:i/>
          <w:sz w:val="24"/>
          <w:szCs w:val="24"/>
        </w:rPr>
        <w:t>–</w:t>
      </w:r>
      <w:r w:rsidRPr="00C97716">
        <w:rPr>
          <w:rFonts w:ascii="Times New Roman" w:hAnsi="Times New Roman"/>
          <w:sz w:val="24"/>
          <w:szCs w:val="24"/>
        </w:rPr>
        <w:tab/>
      </w:r>
      <w:r w:rsidRPr="00C97716">
        <w:rPr>
          <w:rFonts w:ascii="Times New Roman" w:hAnsi="Times New Roman"/>
          <w:i/>
          <w:sz w:val="24"/>
          <w:szCs w:val="24"/>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AE5102" w:rsidRPr="00C97716" w:rsidRDefault="00AE5102" w:rsidP="00AE5102">
      <w:pPr>
        <w:pStyle w:val="afc"/>
        <w:jc w:val="both"/>
        <w:rPr>
          <w:rFonts w:ascii="Times New Roman" w:hAnsi="Times New Roman"/>
          <w:b/>
          <w:sz w:val="24"/>
          <w:szCs w:val="24"/>
        </w:rPr>
      </w:pPr>
      <w:r w:rsidRPr="00C97716">
        <w:rPr>
          <w:rFonts w:ascii="Times New Roman" w:hAnsi="Times New Roman"/>
          <w:b/>
          <w:sz w:val="24"/>
          <w:szCs w:val="24"/>
        </w:rPr>
        <w:t xml:space="preserve">   Основы буддийской культуры</w:t>
      </w:r>
    </w:p>
    <w:p w:rsidR="00AE5102" w:rsidRPr="00C97716" w:rsidRDefault="00AE5102" w:rsidP="00AE5102">
      <w:pPr>
        <w:pStyle w:val="afc"/>
        <w:jc w:val="both"/>
        <w:rPr>
          <w:rStyle w:val="Zag11"/>
          <w:rFonts w:ascii="Times New Roman" w:eastAsia="@Arial Unicode MS" w:hAnsi="Times New Roman"/>
          <w:sz w:val="24"/>
          <w:szCs w:val="24"/>
        </w:rPr>
      </w:pPr>
      <w:r w:rsidRPr="00C97716">
        <w:rPr>
          <w:rStyle w:val="Zag11"/>
          <w:rFonts w:ascii="Times New Roman" w:eastAsia="@Arial Unicode MS" w:hAnsi="Times New Roman"/>
          <w:b/>
          <w:sz w:val="24"/>
          <w:szCs w:val="24"/>
        </w:rPr>
        <w:t>Выпускник научится</w:t>
      </w:r>
      <w:r w:rsidRPr="00C97716">
        <w:rPr>
          <w:rStyle w:val="Zag11"/>
          <w:rFonts w:ascii="Times New Roman" w:eastAsia="@Arial Unicode MS" w:hAnsi="Times New Roman"/>
          <w:sz w:val="24"/>
          <w:szCs w:val="24"/>
        </w:rPr>
        <w:t>:</w:t>
      </w:r>
    </w:p>
    <w:p w:rsidR="00AE5102" w:rsidRPr="00C97716" w:rsidRDefault="00AE5102" w:rsidP="00AE5102">
      <w:pPr>
        <w:pStyle w:val="afc"/>
        <w:jc w:val="both"/>
        <w:rPr>
          <w:rFonts w:ascii="Times New Roman" w:hAnsi="Times New Roman"/>
          <w:sz w:val="24"/>
          <w:szCs w:val="24"/>
        </w:rPr>
      </w:pPr>
      <w:r w:rsidRPr="00C97716">
        <w:rPr>
          <w:rFonts w:ascii="Times New Roman" w:hAnsi="Times New Roman"/>
          <w:i/>
          <w:sz w:val="24"/>
          <w:szCs w:val="24"/>
        </w:rPr>
        <w:t>–</w:t>
      </w:r>
      <w:r w:rsidRPr="00C97716">
        <w:rPr>
          <w:rFonts w:ascii="Times New Roman" w:hAnsi="Times New Roman"/>
          <w:sz w:val="24"/>
          <w:szCs w:val="24"/>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AE5102" w:rsidRPr="00C97716" w:rsidRDefault="00AE5102" w:rsidP="00AE5102">
      <w:pPr>
        <w:pStyle w:val="afc"/>
        <w:jc w:val="both"/>
        <w:rPr>
          <w:rFonts w:ascii="Times New Roman" w:hAnsi="Times New Roman"/>
          <w:sz w:val="24"/>
          <w:szCs w:val="24"/>
        </w:rPr>
      </w:pPr>
      <w:r w:rsidRPr="00C97716">
        <w:rPr>
          <w:rFonts w:ascii="Times New Roman" w:hAnsi="Times New Roman"/>
          <w:i/>
          <w:sz w:val="24"/>
          <w:szCs w:val="24"/>
        </w:rPr>
        <w:t>–</w:t>
      </w:r>
      <w:r w:rsidRPr="00C97716">
        <w:rPr>
          <w:rFonts w:ascii="Times New Roman" w:hAnsi="Times New Roman"/>
          <w:sz w:val="24"/>
          <w:szCs w:val="24"/>
        </w:rPr>
        <w:tab/>
        <w:t xml:space="preserve">ориентироваться в истории возникновения буддийской религиозной традиции, истории ее формирования в России; </w:t>
      </w:r>
    </w:p>
    <w:p w:rsidR="00AE5102" w:rsidRPr="00C97716" w:rsidRDefault="00AE5102" w:rsidP="00AE5102">
      <w:pPr>
        <w:pStyle w:val="afc"/>
        <w:jc w:val="both"/>
        <w:rPr>
          <w:rFonts w:ascii="Times New Roman" w:hAnsi="Times New Roman"/>
          <w:sz w:val="24"/>
          <w:szCs w:val="24"/>
        </w:rPr>
      </w:pPr>
      <w:r w:rsidRPr="00C97716">
        <w:rPr>
          <w:rFonts w:ascii="Times New Roman" w:hAnsi="Times New Roman"/>
          <w:i/>
          <w:sz w:val="24"/>
          <w:szCs w:val="24"/>
        </w:rPr>
        <w:t>–</w:t>
      </w:r>
      <w:r w:rsidRPr="00C97716">
        <w:rPr>
          <w:rFonts w:ascii="Times New Roman" w:hAnsi="Times New Roman"/>
          <w:sz w:val="24"/>
          <w:szCs w:val="24"/>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AE5102" w:rsidRPr="00C97716" w:rsidRDefault="00AE5102" w:rsidP="00AE5102">
      <w:pPr>
        <w:pStyle w:val="afc"/>
        <w:jc w:val="both"/>
        <w:rPr>
          <w:rFonts w:ascii="Times New Roman" w:hAnsi="Times New Roman"/>
          <w:sz w:val="24"/>
          <w:szCs w:val="24"/>
        </w:rPr>
      </w:pPr>
      <w:r w:rsidRPr="00C97716">
        <w:rPr>
          <w:rFonts w:ascii="Times New Roman" w:hAnsi="Times New Roman"/>
          <w:i/>
          <w:sz w:val="24"/>
          <w:szCs w:val="24"/>
        </w:rPr>
        <w:t>–</w:t>
      </w:r>
      <w:r w:rsidRPr="00C97716">
        <w:rPr>
          <w:rFonts w:ascii="Times New Roman" w:hAnsi="Times New Roman"/>
          <w:sz w:val="24"/>
          <w:szCs w:val="24"/>
        </w:rPr>
        <w:tab/>
        <w:t>излагать свое мнение по поводу значения религии, религиозной культуры в жизни людей и общества;</w:t>
      </w:r>
    </w:p>
    <w:p w:rsidR="00AE5102" w:rsidRPr="00C97716" w:rsidRDefault="00AE5102" w:rsidP="00AE5102">
      <w:pPr>
        <w:pStyle w:val="afc"/>
        <w:jc w:val="both"/>
        <w:rPr>
          <w:rFonts w:ascii="Times New Roman" w:hAnsi="Times New Roman"/>
          <w:sz w:val="24"/>
          <w:szCs w:val="24"/>
        </w:rPr>
      </w:pPr>
      <w:r w:rsidRPr="00C97716">
        <w:rPr>
          <w:rFonts w:ascii="Times New Roman" w:hAnsi="Times New Roman"/>
          <w:i/>
          <w:sz w:val="24"/>
          <w:szCs w:val="24"/>
        </w:rPr>
        <w:t>–</w:t>
      </w:r>
      <w:r w:rsidRPr="00C97716">
        <w:rPr>
          <w:rFonts w:ascii="Times New Roman" w:hAnsi="Times New Roman"/>
          <w:sz w:val="24"/>
          <w:szCs w:val="24"/>
        </w:rPr>
        <w:tab/>
        <w:t xml:space="preserve">соотносить нравственные формы поведения с нормами буддийской религиозной морали; </w:t>
      </w:r>
    </w:p>
    <w:p w:rsidR="00AE5102" w:rsidRPr="00C97716" w:rsidRDefault="00AE5102" w:rsidP="00AE5102">
      <w:pPr>
        <w:pStyle w:val="afc"/>
        <w:jc w:val="both"/>
        <w:rPr>
          <w:rFonts w:ascii="Times New Roman" w:hAnsi="Times New Roman"/>
          <w:sz w:val="24"/>
          <w:szCs w:val="24"/>
        </w:rPr>
      </w:pPr>
      <w:r w:rsidRPr="00C97716">
        <w:rPr>
          <w:rFonts w:ascii="Times New Roman" w:hAnsi="Times New Roman"/>
          <w:i/>
          <w:sz w:val="24"/>
          <w:szCs w:val="24"/>
        </w:rPr>
        <w:t>–</w:t>
      </w:r>
      <w:r w:rsidRPr="00C97716">
        <w:rPr>
          <w:rFonts w:ascii="Times New Roman" w:hAnsi="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AE5102" w:rsidRPr="00C97716" w:rsidRDefault="00AE5102" w:rsidP="00AE5102">
      <w:pPr>
        <w:pStyle w:val="afc"/>
        <w:jc w:val="both"/>
        <w:rPr>
          <w:rStyle w:val="Zag11"/>
          <w:rFonts w:ascii="Times New Roman" w:eastAsia="@Arial Unicode MS" w:hAnsi="Times New Roman"/>
          <w:b/>
          <w:iCs/>
          <w:sz w:val="24"/>
          <w:szCs w:val="24"/>
        </w:rPr>
      </w:pPr>
      <w:r w:rsidRPr="00C97716">
        <w:rPr>
          <w:rStyle w:val="Zag11"/>
          <w:rFonts w:ascii="Times New Roman" w:eastAsia="@Arial Unicode MS" w:hAnsi="Times New Roman"/>
          <w:b/>
          <w:iCs/>
          <w:sz w:val="24"/>
          <w:szCs w:val="24"/>
        </w:rPr>
        <w:t>Выпускник получит возможность научиться:</w:t>
      </w:r>
    </w:p>
    <w:p w:rsidR="00AE5102" w:rsidRPr="00C97716" w:rsidRDefault="00AE5102" w:rsidP="00AE5102">
      <w:pPr>
        <w:pStyle w:val="afc"/>
        <w:jc w:val="both"/>
        <w:rPr>
          <w:rFonts w:ascii="Times New Roman" w:hAnsi="Times New Roman"/>
          <w:i/>
          <w:sz w:val="24"/>
          <w:szCs w:val="24"/>
        </w:rPr>
      </w:pPr>
      <w:r w:rsidRPr="00C97716">
        <w:rPr>
          <w:rFonts w:ascii="Times New Roman" w:hAnsi="Times New Roman"/>
          <w:i/>
          <w:sz w:val="24"/>
          <w:szCs w:val="24"/>
        </w:rPr>
        <w:t>–</w:t>
      </w:r>
      <w:r w:rsidRPr="00C97716">
        <w:rPr>
          <w:rFonts w:ascii="Times New Roman" w:hAnsi="Times New Roman"/>
          <w:i/>
          <w:sz w:val="24"/>
          <w:szCs w:val="24"/>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AE5102" w:rsidRPr="00C97716" w:rsidRDefault="00AE5102" w:rsidP="00AE5102">
      <w:pPr>
        <w:pStyle w:val="afc"/>
        <w:jc w:val="both"/>
        <w:rPr>
          <w:rFonts w:ascii="Times New Roman" w:hAnsi="Times New Roman"/>
          <w:i/>
          <w:sz w:val="24"/>
          <w:szCs w:val="24"/>
        </w:rPr>
      </w:pPr>
      <w:r w:rsidRPr="00C97716">
        <w:rPr>
          <w:rFonts w:ascii="Times New Roman" w:hAnsi="Times New Roman"/>
          <w:i/>
          <w:sz w:val="24"/>
          <w:szCs w:val="24"/>
        </w:rPr>
        <w:t>–</w:t>
      </w:r>
      <w:r w:rsidRPr="00C97716">
        <w:rPr>
          <w:rFonts w:ascii="Times New Roman" w:hAnsi="Times New Roman"/>
          <w:i/>
          <w:sz w:val="24"/>
          <w:szCs w:val="24"/>
        </w:rPr>
        <w:tab/>
        <w:t>устанавливать взаимосвязь между содержанием буддийской культуры и поведением людей, общественными явлениями;</w:t>
      </w:r>
    </w:p>
    <w:p w:rsidR="00AE5102" w:rsidRPr="00C97716" w:rsidRDefault="00AE5102" w:rsidP="00AE5102">
      <w:pPr>
        <w:pStyle w:val="afc"/>
        <w:jc w:val="both"/>
        <w:rPr>
          <w:rFonts w:ascii="Times New Roman" w:hAnsi="Times New Roman"/>
          <w:i/>
          <w:sz w:val="24"/>
          <w:szCs w:val="24"/>
        </w:rPr>
      </w:pPr>
      <w:r w:rsidRPr="00C97716">
        <w:rPr>
          <w:rFonts w:ascii="Times New Roman" w:hAnsi="Times New Roman"/>
          <w:i/>
          <w:sz w:val="24"/>
          <w:szCs w:val="24"/>
        </w:rPr>
        <w:t>–</w:t>
      </w:r>
      <w:r w:rsidRPr="00C97716">
        <w:rPr>
          <w:rFonts w:ascii="Times New Roman" w:hAnsi="Times New Roman"/>
          <w:i/>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AE5102" w:rsidRPr="00C97716" w:rsidRDefault="00AE5102" w:rsidP="00AE5102">
      <w:pPr>
        <w:pStyle w:val="afc"/>
        <w:jc w:val="both"/>
        <w:rPr>
          <w:rFonts w:ascii="Times New Roman" w:hAnsi="Times New Roman"/>
          <w:i/>
          <w:sz w:val="24"/>
          <w:szCs w:val="24"/>
        </w:rPr>
      </w:pPr>
      <w:r w:rsidRPr="00C97716">
        <w:rPr>
          <w:rFonts w:ascii="Times New Roman" w:hAnsi="Times New Roman"/>
          <w:i/>
          <w:sz w:val="24"/>
          <w:szCs w:val="24"/>
        </w:rPr>
        <w:t>–</w:t>
      </w:r>
      <w:r w:rsidRPr="00C97716">
        <w:rPr>
          <w:rFonts w:ascii="Times New Roman" w:hAnsi="Times New Roman"/>
          <w:i/>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AE5102" w:rsidRPr="00C97716" w:rsidRDefault="00AE5102" w:rsidP="00AE5102">
      <w:pPr>
        <w:pStyle w:val="afc"/>
        <w:jc w:val="both"/>
        <w:rPr>
          <w:rFonts w:ascii="Times New Roman" w:hAnsi="Times New Roman"/>
          <w:b/>
          <w:sz w:val="24"/>
          <w:szCs w:val="24"/>
        </w:rPr>
      </w:pPr>
      <w:r w:rsidRPr="00C97716">
        <w:rPr>
          <w:rFonts w:ascii="Times New Roman" w:hAnsi="Times New Roman"/>
          <w:b/>
          <w:sz w:val="24"/>
          <w:szCs w:val="24"/>
        </w:rPr>
        <w:t xml:space="preserve">    Основы иудейской культуры</w:t>
      </w:r>
    </w:p>
    <w:p w:rsidR="00AE5102" w:rsidRPr="00C97716" w:rsidRDefault="00AE5102" w:rsidP="00AE5102">
      <w:pPr>
        <w:pStyle w:val="afc"/>
        <w:jc w:val="both"/>
        <w:rPr>
          <w:rStyle w:val="Zag11"/>
          <w:rFonts w:ascii="Times New Roman" w:eastAsia="@Arial Unicode MS" w:hAnsi="Times New Roman"/>
          <w:b/>
          <w:sz w:val="24"/>
          <w:szCs w:val="24"/>
        </w:rPr>
      </w:pPr>
      <w:r w:rsidRPr="00C97716">
        <w:rPr>
          <w:rStyle w:val="Zag11"/>
          <w:rFonts w:ascii="Times New Roman" w:eastAsia="@Arial Unicode MS" w:hAnsi="Times New Roman"/>
          <w:b/>
          <w:sz w:val="24"/>
          <w:szCs w:val="24"/>
        </w:rPr>
        <w:t>Выпускник научится:</w:t>
      </w:r>
    </w:p>
    <w:p w:rsidR="00AE5102" w:rsidRPr="00C97716" w:rsidRDefault="00AE5102" w:rsidP="00AE5102">
      <w:pPr>
        <w:pStyle w:val="afc"/>
        <w:jc w:val="both"/>
        <w:rPr>
          <w:rFonts w:ascii="Times New Roman" w:hAnsi="Times New Roman"/>
          <w:sz w:val="24"/>
          <w:szCs w:val="24"/>
        </w:rPr>
      </w:pPr>
      <w:r w:rsidRPr="00C97716">
        <w:rPr>
          <w:rFonts w:ascii="Times New Roman" w:hAnsi="Times New Roman"/>
          <w:sz w:val="24"/>
          <w:szCs w:val="24"/>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AE5102" w:rsidRPr="00C97716" w:rsidRDefault="00AE5102" w:rsidP="00AE5102">
      <w:pPr>
        <w:pStyle w:val="afc"/>
        <w:jc w:val="both"/>
        <w:rPr>
          <w:rFonts w:ascii="Times New Roman" w:hAnsi="Times New Roman"/>
          <w:sz w:val="24"/>
          <w:szCs w:val="24"/>
        </w:rPr>
      </w:pPr>
      <w:r w:rsidRPr="00C97716">
        <w:rPr>
          <w:rFonts w:ascii="Times New Roman" w:hAnsi="Times New Roman"/>
          <w:sz w:val="24"/>
          <w:szCs w:val="24"/>
        </w:rPr>
        <w:t>–</w:t>
      </w:r>
      <w:r w:rsidRPr="00C97716">
        <w:rPr>
          <w:rFonts w:ascii="Times New Roman" w:hAnsi="Times New Roman"/>
          <w:sz w:val="24"/>
          <w:szCs w:val="24"/>
        </w:rPr>
        <w:tab/>
        <w:t xml:space="preserve">ориентироваться в истории возникновения иудейской религиозной традиции, истории ее формирования в России; </w:t>
      </w:r>
    </w:p>
    <w:p w:rsidR="00AE5102" w:rsidRPr="00C97716" w:rsidRDefault="00AE5102" w:rsidP="00AE5102">
      <w:pPr>
        <w:pStyle w:val="afc"/>
        <w:jc w:val="both"/>
        <w:rPr>
          <w:rFonts w:ascii="Times New Roman" w:hAnsi="Times New Roman"/>
          <w:sz w:val="24"/>
          <w:szCs w:val="24"/>
        </w:rPr>
      </w:pPr>
      <w:r w:rsidRPr="00C97716">
        <w:rPr>
          <w:rFonts w:ascii="Times New Roman" w:hAnsi="Times New Roman"/>
          <w:sz w:val="24"/>
          <w:szCs w:val="24"/>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AE5102" w:rsidRPr="00C97716" w:rsidRDefault="00AE5102" w:rsidP="00AE5102">
      <w:pPr>
        <w:pStyle w:val="afc"/>
        <w:jc w:val="both"/>
        <w:rPr>
          <w:rFonts w:ascii="Times New Roman" w:hAnsi="Times New Roman"/>
          <w:sz w:val="24"/>
          <w:szCs w:val="24"/>
        </w:rPr>
      </w:pPr>
      <w:r w:rsidRPr="00C97716">
        <w:rPr>
          <w:rFonts w:ascii="Times New Roman" w:hAnsi="Times New Roman"/>
          <w:sz w:val="24"/>
          <w:szCs w:val="24"/>
        </w:rPr>
        <w:t>– излагать свое мнение по поводу значения религии, религиозной культуры в жизни людей и общества;</w:t>
      </w:r>
    </w:p>
    <w:p w:rsidR="00AE5102" w:rsidRPr="00C97716" w:rsidRDefault="00AE5102" w:rsidP="00AE5102">
      <w:pPr>
        <w:pStyle w:val="afc"/>
        <w:jc w:val="both"/>
        <w:rPr>
          <w:rFonts w:ascii="Times New Roman" w:hAnsi="Times New Roman"/>
          <w:sz w:val="24"/>
          <w:szCs w:val="24"/>
        </w:rPr>
      </w:pPr>
      <w:r w:rsidRPr="00C97716">
        <w:rPr>
          <w:rFonts w:ascii="Times New Roman" w:hAnsi="Times New Roman"/>
          <w:sz w:val="24"/>
          <w:szCs w:val="24"/>
        </w:rPr>
        <w:t>–</w:t>
      </w:r>
      <w:r w:rsidRPr="00C97716">
        <w:rPr>
          <w:rFonts w:ascii="Times New Roman" w:hAnsi="Times New Roman"/>
          <w:sz w:val="24"/>
          <w:szCs w:val="24"/>
        </w:rPr>
        <w:tab/>
        <w:t xml:space="preserve">соотносить нравственные формы поведения с нормами иудейской религиозной морали; </w:t>
      </w:r>
    </w:p>
    <w:p w:rsidR="00AE5102" w:rsidRPr="00C97716" w:rsidRDefault="00AE5102" w:rsidP="00AE5102">
      <w:pPr>
        <w:pStyle w:val="afc"/>
        <w:jc w:val="both"/>
        <w:rPr>
          <w:rFonts w:ascii="Times New Roman" w:hAnsi="Times New Roman"/>
          <w:sz w:val="24"/>
          <w:szCs w:val="24"/>
        </w:rPr>
      </w:pPr>
      <w:r w:rsidRPr="00C97716">
        <w:rPr>
          <w:rFonts w:ascii="Times New Roman" w:hAnsi="Times New Roman"/>
          <w:sz w:val="24"/>
          <w:szCs w:val="24"/>
        </w:rPr>
        <w:t>–</w:t>
      </w:r>
      <w:r w:rsidRPr="00C97716">
        <w:rPr>
          <w:rFonts w:ascii="Times New Roman" w:hAnsi="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AE5102" w:rsidRPr="00C97716" w:rsidRDefault="00AE5102" w:rsidP="00AE5102">
      <w:pPr>
        <w:pStyle w:val="afc"/>
        <w:jc w:val="both"/>
        <w:rPr>
          <w:rStyle w:val="Zag11"/>
          <w:rFonts w:ascii="Times New Roman" w:eastAsia="@Arial Unicode MS" w:hAnsi="Times New Roman"/>
          <w:b/>
          <w:iCs/>
          <w:sz w:val="24"/>
          <w:szCs w:val="24"/>
        </w:rPr>
      </w:pPr>
      <w:r w:rsidRPr="00C97716">
        <w:rPr>
          <w:rStyle w:val="Zag11"/>
          <w:rFonts w:ascii="Times New Roman" w:eastAsia="@Arial Unicode MS" w:hAnsi="Times New Roman"/>
          <w:b/>
          <w:iCs/>
          <w:sz w:val="24"/>
          <w:szCs w:val="24"/>
        </w:rPr>
        <w:t>Выпускник получит возможность научиться:</w:t>
      </w:r>
    </w:p>
    <w:p w:rsidR="00AE5102" w:rsidRPr="00C97716" w:rsidRDefault="00AE5102" w:rsidP="00AE5102">
      <w:pPr>
        <w:pStyle w:val="afc"/>
        <w:jc w:val="both"/>
        <w:rPr>
          <w:rFonts w:ascii="Times New Roman" w:hAnsi="Times New Roman"/>
          <w:i/>
          <w:sz w:val="24"/>
          <w:szCs w:val="24"/>
        </w:rPr>
      </w:pPr>
      <w:r w:rsidRPr="00C97716">
        <w:rPr>
          <w:rFonts w:ascii="Times New Roman" w:hAnsi="Times New Roman"/>
          <w:i/>
          <w:sz w:val="24"/>
          <w:szCs w:val="24"/>
        </w:rPr>
        <w:t>–</w:t>
      </w:r>
      <w:r w:rsidRPr="00C97716">
        <w:rPr>
          <w:rFonts w:ascii="Times New Roman" w:hAnsi="Times New Roman"/>
          <w:i/>
          <w:sz w:val="24"/>
          <w:szCs w:val="24"/>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AE5102" w:rsidRPr="00C97716" w:rsidRDefault="00AE5102" w:rsidP="00AE5102">
      <w:pPr>
        <w:pStyle w:val="afc"/>
        <w:jc w:val="both"/>
        <w:rPr>
          <w:rFonts w:ascii="Times New Roman" w:hAnsi="Times New Roman"/>
          <w:i/>
          <w:sz w:val="24"/>
          <w:szCs w:val="24"/>
        </w:rPr>
      </w:pPr>
      <w:r w:rsidRPr="00C97716">
        <w:rPr>
          <w:rFonts w:ascii="Times New Roman" w:hAnsi="Times New Roman"/>
          <w:i/>
          <w:sz w:val="24"/>
          <w:szCs w:val="24"/>
        </w:rPr>
        <w:t>–</w:t>
      </w:r>
      <w:r w:rsidRPr="00C97716">
        <w:rPr>
          <w:rFonts w:ascii="Times New Roman" w:hAnsi="Times New Roman"/>
          <w:i/>
          <w:sz w:val="24"/>
          <w:szCs w:val="24"/>
        </w:rPr>
        <w:tab/>
        <w:t>устанавливать взаимосвязь между содержанием иудейской культуры и поведением людей, общественными явлениями;</w:t>
      </w:r>
    </w:p>
    <w:p w:rsidR="00AE5102" w:rsidRPr="00C97716" w:rsidRDefault="00AE5102" w:rsidP="00AE5102">
      <w:pPr>
        <w:pStyle w:val="afc"/>
        <w:jc w:val="both"/>
        <w:rPr>
          <w:rFonts w:ascii="Times New Roman" w:hAnsi="Times New Roman"/>
          <w:i/>
          <w:sz w:val="24"/>
          <w:szCs w:val="24"/>
        </w:rPr>
      </w:pPr>
      <w:r w:rsidRPr="00C97716">
        <w:rPr>
          <w:rFonts w:ascii="Times New Roman" w:hAnsi="Times New Roman"/>
          <w:i/>
          <w:sz w:val="24"/>
          <w:szCs w:val="24"/>
        </w:rPr>
        <w:t>–</w:t>
      </w:r>
      <w:r w:rsidRPr="00C97716">
        <w:rPr>
          <w:rFonts w:ascii="Times New Roman" w:hAnsi="Times New Roman"/>
          <w:i/>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AE5102" w:rsidRPr="00C97716" w:rsidRDefault="00AE5102" w:rsidP="00AE5102">
      <w:pPr>
        <w:pStyle w:val="afc"/>
        <w:jc w:val="both"/>
        <w:rPr>
          <w:rFonts w:ascii="Times New Roman" w:hAnsi="Times New Roman"/>
          <w:i/>
          <w:sz w:val="24"/>
          <w:szCs w:val="24"/>
        </w:rPr>
      </w:pPr>
      <w:r w:rsidRPr="00C97716">
        <w:rPr>
          <w:rFonts w:ascii="Times New Roman" w:hAnsi="Times New Roman"/>
          <w:i/>
          <w:sz w:val="24"/>
          <w:szCs w:val="24"/>
        </w:rPr>
        <w:t>–</w:t>
      </w:r>
      <w:r w:rsidRPr="00C97716">
        <w:rPr>
          <w:rFonts w:ascii="Times New Roman" w:hAnsi="Times New Roman"/>
          <w:i/>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AE5102" w:rsidRPr="00C97716" w:rsidRDefault="00AE5102" w:rsidP="00AE5102">
      <w:pPr>
        <w:pStyle w:val="afc"/>
        <w:jc w:val="both"/>
        <w:rPr>
          <w:rFonts w:ascii="Times New Roman" w:hAnsi="Times New Roman"/>
          <w:b/>
          <w:sz w:val="24"/>
          <w:szCs w:val="24"/>
        </w:rPr>
      </w:pPr>
      <w:r w:rsidRPr="00C97716">
        <w:rPr>
          <w:rFonts w:ascii="Times New Roman" w:hAnsi="Times New Roman"/>
          <w:b/>
          <w:sz w:val="24"/>
          <w:szCs w:val="24"/>
        </w:rPr>
        <w:t xml:space="preserve">    Основы мировых религиозных культур</w:t>
      </w:r>
    </w:p>
    <w:p w:rsidR="00AE5102" w:rsidRPr="00C97716" w:rsidRDefault="00AE5102" w:rsidP="00AE5102">
      <w:pPr>
        <w:pStyle w:val="afc"/>
        <w:jc w:val="both"/>
        <w:rPr>
          <w:rStyle w:val="Zag11"/>
          <w:rFonts w:ascii="Times New Roman" w:eastAsia="@Arial Unicode MS" w:hAnsi="Times New Roman"/>
          <w:b/>
          <w:sz w:val="24"/>
          <w:szCs w:val="24"/>
        </w:rPr>
      </w:pPr>
      <w:r w:rsidRPr="00C97716">
        <w:rPr>
          <w:rStyle w:val="Zag11"/>
          <w:rFonts w:ascii="Times New Roman" w:eastAsia="@Arial Unicode MS" w:hAnsi="Times New Roman"/>
          <w:b/>
          <w:sz w:val="24"/>
          <w:szCs w:val="24"/>
        </w:rPr>
        <w:t>Выпускник научится:</w:t>
      </w:r>
    </w:p>
    <w:p w:rsidR="00AE5102" w:rsidRPr="00C97716" w:rsidRDefault="00AE5102" w:rsidP="00AE5102">
      <w:pPr>
        <w:pStyle w:val="afc"/>
        <w:jc w:val="both"/>
        <w:rPr>
          <w:rFonts w:ascii="Times New Roman" w:hAnsi="Times New Roman"/>
          <w:sz w:val="24"/>
          <w:szCs w:val="24"/>
        </w:rPr>
      </w:pPr>
      <w:r w:rsidRPr="00C97716">
        <w:rPr>
          <w:rFonts w:ascii="Times New Roman" w:hAnsi="Times New Roman"/>
          <w:i/>
          <w:sz w:val="24"/>
          <w:szCs w:val="24"/>
        </w:rPr>
        <w:t>–</w:t>
      </w:r>
      <w:r w:rsidRPr="00C97716">
        <w:rPr>
          <w:rFonts w:ascii="Times New Roman" w:hAnsi="Times New Roman"/>
          <w:sz w:val="24"/>
          <w:szCs w:val="24"/>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AE5102" w:rsidRPr="00C97716" w:rsidRDefault="00AE5102" w:rsidP="00AE5102">
      <w:pPr>
        <w:pStyle w:val="afc"/>
        <w:jc w:val="both"/>
        <w:rPr>
          <w:rFonts w:ascii="Times New Roman" w:hAnsi="Times New Roman"/>
          <w:sz w:val="24"/>
          <w:szCs w:val="24"/>
        </w:rPr>
      </w:pPr>
      <w:r w:rsidRPr="00C97716">
        <w:rPr>
          <w:rFonts w:ascii="Times New Roman" w:hAnsi="Times New Roman"/>
          <w:i/>
          <w:sz w:val="24"/>
          <w:szCs w:val="24"/>
        </w:rPr>
        <w:t>–</w:t>
      </w:r>
      <w:r w:rsidRPr="00C97716">
        <w:rPr>
          <w:rFonts w:ascii="Times New Roman" w:hAnsi="Times New Roman"/>
          <w:sz w:val="24"/>
          <w:szCs w:val="24"/>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AE5102" w:rsidRPr="00C97716" w:rsidRDefault="00AE5102" w:rsidP="00AE5102">
      <w:pPr>
        <w:pStyle w:val="afc"/>
        <w:jc w:val="both"/>
        <w:rPr>
          <w:rFonts w:ascii="Times New Roman" w:hAnsi="Times New Roman"/>
          <w:sz w:val="24"/>
          <w:szCs w:val="24"/>
        </w:rPr>
      </w:pPr>
      <w:r w:rsidRPr="00C97716">
        <w:rPr>
          <w:rFonts w:ascii="Times New Roman" w:hAnsi="Times New Roman"/>
          <w:i/>
          <w:sz w:val="24"/>
          <w:szCs w:val="24"/>
        </w:rPr>
        <w:t>–</w:t>
      </w:r>
      <w:r w:rsidRPr="00C97716">
        <w:rPr>
          <w:rFonts w:ascii="Times New Roman" w:hAnsi="Times New Roman"/>
          <w:sz w:val="24"/>
          <w:szCs w:val="24"/>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AE5102" w:rsidRPr="00C97716" w:rsidRDefault="00AE5102" w:rsidP="00AE5102">
      <w:pPr>
        <w:pStyle w:val="afc"/>
        <w:jc w:val="both"/>
        <w:rPr>
          <w:rFonts w:ascii="Times New Roman" w:hAnsi="Times New Roman"/>
          <w:sz w:val="24"/>
          <w:szCs w:val="24"/>
        </w:rPr>
      </w:pPr>
      <w:r w:rsidRPr="00C97716">
        <w:rPr>
          <w:rFonts w:ascii="Times New Roman" w:hAnsi="Times New Roman"/>
          <w:i/>
          <w:sz w:val="24"/>
          <w:szCs w:val="24"/>
        </w:rPr>
        <w:t>–</w:t>
      </w:r>
      <w:r w:rsidRPr="00C97716">
        <w:rPr>
          <w:rFonts w:ascii="Times New Roman" w:hAnsi="Times New Roman"/>
          <w:sz w:val="24"/>
          <w:szCs w:val="24"/>
        </w:rPr>
        <w:tab/>
        <w:t>излагать свое мнение по поводу значения религии, религиозной культуры в жизни людей и общества;</w:t>
      </w:r>
    </w:p>
    <w:p w:rsidR="00AE5102" w:rsidRPr="00C97716" w:rsidRDefault="00AE5102" w:rsidP="00AE5102">
      <w:pPr>
        <w:pStyle w:val="afc"/>
        <w:jc w:val="both"/>
        <w:rPr>
          <w:rFonts w:ascii="Times New Roman" w:hAnsi="Times New Roman"/>
          <w:sz w:val="24"/>
          <w:szCs w:val="24"/>
        </w:rPr>
      </w:pPr>
      <w:r w:rsidRPr="00C97716">
        <w:rPr>
          <w:rFonts w:ascii="Times New Roman" w:hAnsi="Times New Roman"/>
          <w:i/>
          <w:sz w:val="24"/>
          <w:szCs w:val="24"/>
        </w:rPr>
        <w:t>–</w:t>
      </w:r>
      <w:r w:rsidRPr="00C97716">
        <w:rPr>
          <w:rFonts w:ascii="Times New Roman" w:hAnsi="Times New Roman"/>
          <w:sz w:val="24"/>
          <w:szCs w:val="24"/>
        </w:rPr>
        <w:tab/>
        <w:t xml:space="preserve">соотносить нравственные формы поведения с нормами религиозной морали; </w:t>
      </w:r>
    </w:p>
    <w:p w:rsidR="00AE5102" w:rsidRPr="00C97716" w:rsidRDefault="00AE5102" w:rsidP="00AE5102">
      <w:pPr>
        <w:pStyle w:val="afc"/>
        <w:jc w:val="both"/>
        <w:rPr>
          <w:rFonts w:ascii="Times New Roman" w:hAnsi="Times New Roman"/>
          <w:sz w:val="24"/>
          <w:szCs w:val="24"/>
        </w:rPr>
      </w:pPr>
      <w:r w:rsidRPr="00C97716">
        <w:rPr>
          <w:rFonts w:ascii="Times New Roman" w:hAnsi="Times New Roman"/>
          <w:i/>
          <w:sz w:val="24"/>
          <w:szCs w:val="24"/>
        </w:rPr>
        <w:t>–</w:t>
      </w:r>
      <w:r w:rsidRPr="00C97716">
        <w:rPr>
          <w:rFonts w:ascii="Times New Roman" w:hAnsi="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AE5102" w:rsidRPr="00C97716" w:rsidRDefault="00AE5102" w:rsidP="00AE5102">
      <w:pPr>
        <w:pStyle w:val="afc"/>
        <w:jc w:val="both"/>
        <w:rPr>
          <w:rStyle w:val="Zag11"/>
          <w:rFonts w:ascii="Times New Roman" w:eastAsia="@Arial Unicode MS" w:hAnsi="Times New Roman"/>
          <w:b/>
          <w:iCs/>
          <w:sz w:val="24"/>
          <w:szCs w:val="24"/>
        </w:rPr>
      </w:pPr>
      <w:r w:rsidRPr="00C97716">
        <w:rPr>
          <w:rStyle w:val="Zag11"/>
          <w:rFonts w:ascii="Times New Roman" w:eastAsia="@Arial Unicode MS" w:hAnsi="Times New Roman"/>
          <w:b/>
          <w:iCs/>
          <w:sz w:val="24"/>
          <w:szCs w:val="24"/>
        </w:rPr>
        <w:t>Выпускник получит возможность научиться:</w:t>
      </w:r>
    </w:p>
    <w:p w:rsidR="00AE5102" w:rsidRPr="00C97716" w:rsidRDefault="00AE5102" w:rsidP="00AE5102">
      <w:pPr>
        <w:pStyle w:val="afc"/>
        <w:jc w:val="both"/>
        <w:rPr>
          <w:rFonts w:ascii="Times New Roman" w:hAnsi="Times New Roman"/>
          <w:i/>
          <w:sz w:val="24"/>
          <w:szCs w:val="24"/>
        </w:rPr>
      </w:pPr>
      <w:r w:rsidRPr="00C97716">
        <w:rPr>
          <w:rFonts w:ascii="Times New Roman" w:hAnsi="Times New Roman"/>
          <w:i/>
          <w:sz w:val="24"/>
          <w:szCs w:val="24"/>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AE5102" w:rsidRPr="00C97716" w:rsidRDefault="00AE5102" w:rsidP="00AE5102">
      <w:pPr>
        <w:pStyle w:val="afc"/>
        <w:jc w:val="both"/>
        <w:rPr>
          <w:rFonts w:ascii="Times New Roman" w:hAnsi="Times New Roman"/>
          <w:i/>
          <w:sz w:val="24"/>
          <w:szCs w:val="24"/>
        </w:rPr>
      </w:pPr>
      <w:r w:rsidRPr="00C97716">
        <w:rPr>
          <w:rFonts w:ascii="Times New Roman" w:hAnsi="Times New Roman"/>
          <w:i/>
          <w:sz w:val="24"/>
          <w:szCs w:val="24"/>
        </w:rPr>
        <w:t>–</w:t>
      </w:r>
      <w:r w:rsidRPr="00C97716">
        <w:rPr>
          <w:rFonts w:ascii="Times New Roman" w:hAnsi="Times New Roman"/>
          <w:i/>
          <w:sz w:val="24"/>
          <w:szCs w:val="24"/>
        </w:rPr>
        <w:tab/>
        <w:t>устанавливать взаимосвязь между содержанием религиозной культуры и поведением людей, общественными явлениями;</w:t>
      </w:r>
    </w:p>
    <w:p w:rsidR="00AE5102" w:rsidRPr="00C97716" w:rsidRDefault="00AE5102" w:rsidP="00AE5102">
      <w:pPr>
        <w:pStyle w:val="afc"/>
        <w:jc w:val="both"/>
        <w:rPr>
          <w:rFonts w:ascii="Times New Roman" w:hAnsi="Times New Roman"/>
          <w:i/>
          <w:sz w:val="24"/>
          <w:szCs w:val="24"/>
        </w:rPr>
      </w:pPr>
      <w:r w:rsidRPr="00C97716">
        <w:rPr>
          <w:rFonts w:ascii="Times New Roman" w:hAnsi="Times New Roman"/>
          <w:i/>
          <w:sz w:val="24"/>
          <w:szCs w:val="24"/>
        </w:rPr>
        <w:t>–</w:t>
      </w:r>
      <w:r w:rsidRPr="00C97716">
        <w:rPr>
          <w:rFonts w:ascii="Times New Roman" w:hAnsi="Times New Roman"/>
          <w:i/>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AE5102" w:rsidRPr="00C97716" w:rsidRDefault="00AE5102" w:rsidP="00AE5102">
      <w:pPr>
        <w:pStyle w:val="afc"/>
        <w:jc w:val="both"/>
        <w:rPr>
          <w:rFonts w:ascii="Times New Roman" w:hAnsi="Times New Roman"/>
          <w:i/>
          <w:sz w:val="24"/>
          <w:szCs w:val="24"/>
        </w:rPr>
      </w:pPr>
      <w:r w:rsidRPr="00C97716">
        <w:rPr>
          <w:rFonts w:ascii="Times New Roman" w:hAnsi="Times New Roman"/>
          <w:i/>
          <w:sz w:val="24"/>
          <w:szCs w:val="24"/>
        </w:rPr>
        <w:t>–</w:t>
      </w:r>
      <w:r w:rsidRPr="00C97716">
        <w:rPr>
          <w:rFonts w:ascii="Times New Roman" w:hAnsi="Times New Roman"/>
          <w:i/>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AE5102" w:rsidRPr="00C97716" w:rsidRDefault="00AE5102" w:rsidP="00AE5102">
      <w:pPr>
        <w:pStyle w:val="afc"/>
        <w:jc w:val="both"/>
        <w:rPr>
          <w:rFonts w:ascii="Times New Roman" w:hAnsi="Times New Roman"/>
          <w:b/>
          <w:sz w:val="24"/>
          <w:szCs w:val="24"/>
        </w:rPr>
      </w:pPr>
      <w:r w:rsidRPr="00C97716">
        <w:rPr>
          <w:rFonts w:ascii="Times New Roman" w:hAnsi="Times New Roman"/>
          <w:b/>
          <w:sz w:val="24"/>
          <w:szCs w:val="24"/>
        </w:rPr>
        <w:t xml:space="preserve">     Основы светской этики</w:t>
      </w:r>
    </w:p>
    <w:p w:rsidR="00AE5102" w:rsidRPr="00C97716" w:rsidRDefault="00AE5102" w:rsidP="00AE5102">
      <w:pPr>
        <w:pStyle w:val="afc"/>
        <w:jc w:val="both"/>
        <w:rPr>
          <w:rStyle w:val="Zag11"/>
          <w:rFonts w:ascii="Times New Roman" w:eastAsia="@Arial Unicode MS" w:hAnsi="Times New Roman"/>
          <w:b/>
          <w:sz w:val="24"/>
          <w:szCs w:val="24"/>
        </w:rPr>
      </w:pPr>
      <w:r w:rsidRPr="00C97716">
        <w:rPr>
          <w:rStyle w:val="Zag11"/>
          <w:rFonts w:ascii="Times New Roman" w:eastAsia="@Arial Unicode MS" w:hAnsi="Times New Roman"/>
          <w:b/>
          <w:sz w:val="24"/>
          <w:szCs w:val="24"/>
        </w:rPr>
        <w:t>Выпускник научится:</w:t>
      </w:r>
    </w:p>
    <w:p w:rsidR="00AE5102" w:rsidRPr="00C97716" w:rsidRDefault="00AE5102" w:rsidP="00AE5102">
      <w:pPr>
        <w:pStyle w:val="afc"/>
        <w:jc w:val="both"/>
        <w:rPr>
          <w:rFonts w:ascii="Times New Roman" w:hAnsi="Times New Roman"/>
          <w:sz w:val="24"/>
          <w:szCs w:val="24"/>
        </w:rPr>
      </w:pPr>
      <w:r w:rsidRPr="00C97716">
        <w:rPr>
          <w:rFonts w:ascii="Times New Roman" w:hAnsi="Times New Roman"/>
          <w:i/>
          <w:sz w:val="24"/>
          <w:szCs w:val="24"/>
        </w:rPr>
        <w:t>–</w:t>
      </w:r>
      <w:r w:rsidRPr="00C97716">
        <w:rPr>
          <w:rFonts w:ascii="Times New Roman" w:hAnsi="Times New Roman"/>
          <w:sz w:val="24"/>
          <w:szCs w:val="24"/>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AE5102" w:rsidRPr="00C97716" w:rsidRDefault="00AE5102" w:rsidP="00AE5102">
      <w:pPr>
        <w:pStyle w:val="afc"/>
        <w:jc w:val="both"/>
        <w:rPr>
          <w:rFonts w:ascii="Times New Roman" w:hAnsi="Times New Roman"/>
          <w:sz w:val="24"/>
          <w:szCs w:val="24"/>
        </w:rPr>
      </w:pPr>
      <w:r w:rsidRPr="00C97716">
        <w:rPr>
          <w:rFonts w:ascii="Times New Roman" w:hAnsi="Times New Roman"/>
          <w:i/>
          <w:sz w:val="24"/>
          <w:szCs w:val="24"/>
        </w:rPr>
        <w:t>–</w:t>
      </w:r>
      <w:r w:rsidRPr="00C97716">
        <w:rPr>
          <w:rFonts w:ascii="Times New Roman" w:hAnsi="Times New Roman"/>
          <w:sz w:val="24"/>
          <w:szCs w:val="24"/>
        </w:rPr>
        <w:tab/>
        <w:t xml:space="preserve">на примере российской светской этики понимать значение нравственных ценностей, идеалов в жизни людей, общества; </w:t>
      </w:r>
    </w:p>
    <w:p w:rsidR="00AE5102" w:rsidRPr="00C97716" w:rsidRDefault="00AE5102" w:rsidP="00AE5102">
      <w:pPr>
        <w:pStyle w:val="afc"/>
        <w:jc w:val="both"/>
        <w:rPr>
          <w:rFonts w:ascii="Times New Roman" w:hAnsi="Times New Roman"/>
          <w:sz w:val="24"/>
          <w:szCs w:val="24"/>
        </w:rPr>
      </w:pPr>
      <w:r w:rsidRPr="00C97716">
        <w:rPr>
          <w:rFonts w:ascii="Times New Roman" w:hAnsi="Times New Roman"/>
          <w:i/>
          <w:sz w:val="24"/>
          <w:szCs w:val="24"/>
        </w:rPr>
        <w:t>–</w:t>
      </w:r>
      <w:r w:rsidRPr="00C97716">
        <w:rPr>
          <w:rFonts w:ascii="Times New Roman" w:hAnsi="Times New Roman"/>
          <w:sz w:val="24"/>
          <w:szCs w:val="24"/>
        </w:rPr>
        <w:tab/>
        <w:t>излагать свое мнение по поводу значения российской светской этики в жизни людей и общества;</w:t>
      </w:r>
    </w:p>
    <w:p w:rsidR="00AE5102" w:rsidRPr="00C97716" w:rsidRDefault="00AE5102" w:rsidP="00AE5102">
      <w:pPr>
        <w:pStyle w:val="afc"/>
        <w:jc w:val="both"/>
        <w:rPr>
          <w:rFonts w:ascii="Times New Roman" w:hAnsi="Times New Roman"/>
          <w:sz w:val="24"/>
          <w:szCs w:val="24"/>
        </w:rPr>
      </w:pPr>
      <w:r w:rsidRPr="00C97716">
        <w:rPr>
          <w:rFonts w:ascii="Times New Roman" w:hAnsi="Times New Roman"/>
          <w:i/>
          <w:sz w:val="24"/>
          <w:szCs w:val="24"/>
        </w:rPr>
        <w:t>–</w:t>
      </w:r>
      <w:r w:rsidRPr="00C97716">
        <w:rPr>
          <w:rFonts w:ascii="Times New Roman" w:hAnsi="Times New Roman"/>
          <w:sz w:val="24"/>
          <w:szCs w:val="24"/>
        </w:rPr>
        <w:tab/>
        <w:t xml:space="preserve">соотносить нравственные формы поведения с нормами российской светской (гражданской) этики; </w:t>
      </w:r>
    </w:p>
    <w:p w:rsidR="00AE5102" w:rsidRPr="00C97716" w:rsidRDefault="00AE5102" w:rsidP="00AE5102">
      <w:pPr>
        <w:pStyle w:val="afc"/>
        <w:jc w:val="both"/>
        <w:rPr>
          <w:rFonts w:ascii="Times New Roman" w:hAnsi="Times New Roman"/>
          <w:sz w:val="24"/>
          <w:szCs w:val="24"/>
        </w:rPr>
      </w:pPr>
      <w:r w:rsidRPr="00C97716">
        <w:rPr>
          <w:rFonts w:ascii="Times New Roman" w:hAnsi="Times New Roman"/>
          <w:i/>
          <w:sz w:val="24"/>
          <w:szCs w:val="24"/>
        </w:rPr>
        <w:t>–</w:t>
      </w:r>
      <w:r w:rsidRPr="00C97716">
        <w:rPr>
          <w:rFonts w:ascii="Times New Roman" w:hAnsi="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AE5102" w:rsidRPr="00C97716" w:rsidRDefault="00AE5102" w:rsidP="00AE5102">
      <w:pPr>
        <w:pStyle w:val="afc"/>
        <w:jc w:val="both"/>
        <w:rPr>
          <w:rStyle w:val="Zag11"/>
          <w:rFonts w:ascii="Times New Roman" w:eastAsia="@Arial Unicode MS" w:hAnsi="Times New Roman"/>
          <w:b/>
          <w:iCs/>
          <w:sz w:val="24"/>
          <w:szCs w:val="24"/>
        </w:rPr>
      </w:pPr>
      <w:r w:rsidRPr="00C97716">
        <w:rPr>
          <w:rStyle w:val="Zag11"/>
          <w:rFonts w:ascii="Times New Roman" w:eastAsia="@Arial Unicode MS" w:hAnsi="Times New Roman"/>
          <w:b/>
          <w:iCs/>
          <w:sz w:val="24"/>
          <w:szCs w:val="24"/>
        </w:rPr>
        <w:t>Выпускник получит возможность научиться:</w:t>
      </w:r>
    </w:p>
    <w:p w:rsidR="00AE5102" w:rsidRPr="00C97716" w:rsidRDefault="00AE5102" w:rsidP="00AE5102">
      <w:pPr>
        <w:pStyle w:val="afc"/>
        <w:jc w:val="both"/>
        <w:rPr>
          <w:rFonts w:ascii="Times New Roman" w:hAnsi="Times New Roman"/>
          <w:i/>
          <w:sz w:val="24"/>
          <w:szCs w:val="24"/>
        </w:rPr>
      </w:pPr>
      <w:r w:rsidRPr="00C97716">
        <w:rPr>
          <w:rFonts w:ascii="Times New Roman" w:hAnsi="Times New Roman"/>
          <w:i/>
          <w:sz w:val="24"/>
          <w:szCs w:val="24"/>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AE5102" w:rsidRPr="00C97716" w:rsidRDefault="00AE5102" w:rsidP="00AE5102">
      <w:pPr>
        <w:pStyle w:val="afc"/>
        <w:jc w:val="both"/>
        <w:rPr>
          <w:rFonts w:ascii="Times New Roman" w:hAnsi="Times New Roman"/>
          <w:i/>
          <w:sz w:val="24"/>
          <w:szCs w:val="24"/>
        </w:rPr>
      </w:pPr>
      <w:r w:rsidRPr="00C97716">
        <w:rPr>
          <w:rFonts w:ascii="Times New Roman" w:hAnsi="Times New Roman"/>
          <w:i/>
          <w:sz w:val="24"/>
          <w:szCs w:val="24"/>
        </w:rPr>
        <w:t>–</w:t>
      </w:r>
      <w:r w:rsidRPr="00C97716">
        <w:rPr>
          <w:rFonts w:ascii="Times New Roman" w:hAnsi="Times New Roman"/>
          <w:i/>
          <w:sz w:val="24"/>
          <w:szCs w:val="24"/>
        </w:rPr>
        <w:tab/>
        <w:t>устанавливать взаимосвязь между содержанием российской светской этики и поведением людей, общественными явлениями;</w:t>
      </w:r>
    </w:p>
    <w:p w:rsidR="00AE5102" w:rsidRPr="00C97716" w:rsidRDefault="00AE5102" w:rsidP="00AE5102">
      <w:pPr>
        <w:pStyle w:val="afc"/>
        <w:jc w:val="both"/>
        <w:rPr>
          <w:rFonts w:ascii="Times New Roman" w:hAnsi="Times New Roman"/>
          <w:i/>
          <w:sz w:val="24"/>
          <w:szCs w:val="24"/>
        </w:rPr>
      </w:pPr>
      <w:r w:rsidRPr="00C97716">
        <w:rPr>
          <w:rFonts w:ascii="Times New Roman" w:hAnsi="Times New Roman"/>
          <w:i/>
          <w:sz w:val="24"/>
          <w:szCs w:val="24"/>
        </w:rPr>
        <w:t>–</w:t>
      </w:r>
      <w:r w:rsidRPr="00C97716">
        <w:rPr>
          <w:rFonts w:ascii="Times New Roman" w:hAnsi="Times New Roman"/>
          <w:i/>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AE5102" w:rsidRDefault="00AE5102" w:rsidP="00AE5102">
      <w:pPr>
        <w:tabs>
          <w:tab w:val="left" w:pos="1080"/>
        </w:tabs>
        <w:autoSpaceDE w:val="0"/>
        <w:spacing w:after="0" w:line="240" w:lineRule="auto"/>
        <w:ind w:firstLine="720"/>
        <w:rPr>
          <w:rFonts w:ascii="Times New Roman" w:hAnsi="Times New Roman" w:cs="Times New Roman"/>
          <w:b/>
          <w:kern w:val="28"/>
          <w:sz w:val="24"/>
          <w:szCs w:val="24"/>
        </w:rPr>
      </w:pPr>
      <w:r w:rsidRPr="00C97716">
        <w:rPr>
          <w:rFonts w:ascii="Times New Roman" w:hAnsi="Times New Roman"/>
          <w:i/>
          <w:sz w:val="24"/>
          <w:szCs w:val="24"/>
        </w:rPr>
        <w:t>–</w:t>
      </w:r>
      <w:r w:rsidRPr="00C97716">
        <w:rPr>
          <w:rFonts w:ascii="Times New Roman" w:hAnsi="Times New Roman"/>
          <w:i/>
          <w:sz w:val="24"/>
          <w:szCs w:val="24"/>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AE5102" w:rsidRDefault="00AE5102" w:rsidP="00AE5102">
      <w:pPr>
        <w:tabs>
          <w:tab w:val="left" w:pos="1080"/>
        </w:tabs>
        <w:autoSpaceDE w:val="0"/>
        <w:spacing w:after="0" w:line="240" w:lineRule="auto"/>
        <w:rPr>
          <w:rFonts w:ascii="Times New Roman" w:hAnsi="Times New Roman" w:cs="Times New Roman"/>
          <w:b/>
          <w:kern w:val="28"/>
          <w:sz w:val="24"/>
          <w:szCs w:val="24"/>
        </w:rPr>
      </w:pPr>
    </w:p>
    <w:p w:rsidR="001E737F" w:rsidRPr="00480A02" w:rsidRDefault="001E737F" w:rsidP="00480A02">
      <w:pPr>
        <w:tabs>
          <w:tab w:val="left" w:pos="1080"/>
        </w:tabs>
        <w:autoSpaceDE w:val="0"/>
        <w:spacing w:after="0" w:line="240" w:lineRule="auto"/>
        <w:ind w:firstLine="720"/>
        <w:rPr>
          <w:rFonts w:ascii="Times New Roman" w:hAnsi="Times New Roman" w:cs="Times New Roman"/>
          <w:b/>
          <w:kern w:val="28"/>
          <w:sz w:val="24"/>
          <w:szCs w:val="24"/>
        </w:rPr>
      </w:pPr>
      <w:r w:rsidRPr="00480A02">
        <w:rPr>
          <w:rFonts w:ascii="Times New Roman" w:hAnsi="Times New Roman" w:cs="Times New Roman"/>
          <w:b/>
          <w:kern w:val="28"/>
          <w:sz w:val="24"/>
          <w:szCs w:val="24"/>
        </w:rPr>
        <w:t>Искусство</w:t>
      </w:r>
    </w:p>
    <w:p w:rsidR="001E737F" w:rsidRPr="00480A02" w:rsidRDefault="005F079F" w:rsidP="00480A02">
      <w:pPr>
        <w:tabs>
          <w:tab w:val="left" w:pos="1080"/>
        </w:tabs>
        <w:autoSpaceDE w:val="0"/>
        <w:spacing w:after="0" w:line="240" w:lineRule="auto"/>
        <w:ind w:firstLine="720"/>
        <w:rPr>
          <w:rFonts w:ascii="Times New Roman" w:hAnsi="Times New Roman" w:cs="Times New Roman"/>
          <w:i/>
          <w:kern w:val="28"/>
          <w:sz w:val="24"/>
          <w:szCs w:val="24"/>
        </w:rPr>
      </w:pPr>
      <w:r>
        <w:rPr>
          <w:rFonts w:ascii="Times New Roman" w:hAnsi="Times New Roman" w:cs="Times New Roman"/>
          <w:b/>
          <w:i/>
          <w:kern w:val="28"/>
          <w:sz w:val="24"/>
          <w:szCs w:val="24"/>
        </w:rPr>
        <w:t xml:space="preserve">1.2.1.7. </w:t>
      </w:r>
      <w:r w:rsidR="001E737F" w:rsidRPr="00480A02">
        <w:rPr>
          <w:rFonts w:ascii="Times New Roman" w:hAnsi="Times New Roman" w:cs="Times New Roman"/>
          <w:b/>
          <w:i/>
          <w:kern w:val="28"/>
          <w:sz w:val="24"/>
          <w:szCs w:val="24"/>
        </w:rPr>
        <w:t>Изобразительное искусство:</w:t>
      </w:r>
    </w:p>
    <w:p w:rsidR="001E737F" w:rsidRPr="00480A02" w:rsidRDefault="001E737F" w:rsidP="00D2569B">
      <w:pPr>
        <w:numPr>
          <w:ilvl w:val="0"/>
          <w:numId w:val="8"/>
        </w:numPr>
        <w:tabs>
          <w:tab w:val="left" w:pos="1080"/>
        </w:tabs>
        <w:autoSpaceDE w:val="0"/>
        <w:spacing w:after="0" w:line="240" w:lineRule="auto"/>
        <w:ind w:left="0" w:firstLine="720"/>
        <w:jc w:val="both"/>
        <w:rPr>
          <w:rFonts w:ascii="Times New Roman" w:hAnsi="Times New Roman" w:cs="Times New Roman"/>
          <w:bCs/>
          <w:color w:val="000000"/>
          <w:kern w:val="28"/>
          <w:sz w:val="24"/>
          <w:szCs w:val="24"/>
        </w:rPr>
      </w:pPr>
      <w:r w:rsidRPr="00480A02">
        <w:rPr>
          <w:rFonts w:ascii="Times New Roman" w:hAnsi="Times New Roman" w:cs="Times New Roman"/>
          <w:kern w:val="28"/>
          <w:sz w:val="24"/>
          <w:szCs w:val="24"/>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1E737F" w:rsidRPr="00480A02" w:rsidRDefault="001E737F" w:rsidP="00D2569B">
      <w:pPr>
        <w:numPr>
          <w:ilvl w:val="0"/>
          <w:numId w:val="8"/>
        </w:numPr>
        <w:tabs>
          <w:tab w:val="left" w:pos="1080"/>
        </w:tabs>
        <w:autoSpaceDE w:val="0"/>
        <w:spacing w:after="0" w:line="240" w:lineRule="auto"/>
        <w:ind w:left="0" w:firstLine="720"/>
        <w:jc w:val="both"/>
        <w:rPr>
          <w:rFonts w:ascii="Times New Roman" w:hAnsi="Times New Roman" w:cs="Times New Roman"/>
          <w:kern w:val="28"/>
          <w:sz w:val="24"/>
          <w:szCs w:val="24"/>
        </w:rPr>
      </w:pPr>
      <w:r w:rsidRPr="00480A02">
        <w:rPr>
          <w:rFonts w:ascii="Times New Roman" w:hAnsi="Times New Roman" w:cs="Times New Roman"/>
          <w:bCs/>
          <w:color w:val="000000"/>
          <w:kern w:val="28"/>
          <w:sz w:val="24"/>
          <w:szCs w:val="24"/>
        </w:rPr>
        <w:t>развитие эстетических чувств, умения видеть и понимать красивое, дифференцировать красивое от «некрасивого», высказывать оценочные суждения о произведениях искусства; воспитание активного эмоционально-эстетического отношения к произведениям искусства;</w:t>
      </w:r>
      <w:r w:rsidR="00A9509C">
        <w:rPr>
          <w:rFonts w:ascii="Times New Roman" w:hAnsi="Times New Roman" w:cs="Times New Roman"/>
          <w:bCs/>
          <w:color w:val="000000"/>
          <w:kern w:val="28"/>
          <w:sz w:val="24"/>
          <w:szCs w:val="24"/>
        </w:rPr>
        <w:t xml:space="preserve"> воспитание активного эмоционально-эстетического отношения к произведения искусства;</w:t>
      </w:r>
    </w:p>
    <w:p w:rsidR="001E737F" w:rsidRPr="00480A02" w:rsidRDefault="001E737F" w:rsidP="00D2569B">
      <w:pPr>
        <w:numPr>
          <w:ilvl w:val="0"/>
          <w:numId w:val="8"/>
        </w:numPr>
        <w:tabs>
          <w:tab w:val="left" w:pos="1080"/>
        </w:tabs>
        <w:autoSpaceDE w:val="0"/>
        <w:spacing w:after="0" w:line="240" w:lineRule="auto"/>
        <w:ind w:left="0" w:firstLine="720"/>
        <w:jc w:val="both"/>
        <w:rPr>
          <w:rFonts w:ascii="Times New Roman" w:hAnsi="Times New Roman" w:cs="Times New Roman"/>
          <w:kern w:val="28"/>
          <w:sz w:val="24"/>
          <w:szCs w:val="24"/>
        </w:rPr>
      </w:pPr>
      <w:r w:rsidRPr="00480A02">
        <w:rPr>
          <w:rFonts w:ascii="Times New Roman" w:hAnsi="Times New Roman" w:cs="Times New Roman"/>
          <w:kern w:val="28"/>
          <w:sz w:val="24"/>
          <w:szCs w:val="24"/>
        </w:rPr>
        <w:t xml:space="preserve">овладение элементарными практическими умениями и навыками в различных видах художественной деятельности </w:t>
      </w:r>
      <w:r w:rsidRPr="00480A02">
        <w:rPr>
          <w:rFonts w:ascii="Times New Roman" w:hAnsi="Times New Roman" w:cs="Times New Roman"/>
          <w:bCs/>
          <w:color w:val="000000"/>
          <w:kern w:val="28"/>
          <w:sz w:val="24"/>
          <w:szCs w:val="24"/>
        </w:rPr>
        <w:t>(изобразительного, декоративно-прикладного и народного искусства, скульптуры, дизайна и др.);</w:t>
      </w:r>
    </w:p>
    <w:p w:rsidR="001E737F" w:rsidRPr="00480A02" w:rsidRDefault="001E737F" w:rsidP="00D2569B">
      <w:pPr>
        <w:numPr>
          <w:ilvl w:val="0"/>
          <w:numId w:val="8"/>
        </w:numPr>
        <w:tabs>
          <w:tab w:val="left" w:pos="1080"/>
        </w:tabs>
        <w:autoSpaceDE w:val="0"/>
        <w:spacing w:after="0" w:line="240" w:lineRule="auto"/>
        <w:ind w:left="0" w:firstLine="720"/>
        <w:jc w:val="both"/>
        <w:rPr>
          <w:rFonts w:ascii="Times New Roman" w:hAnsi="Times New Roman" w:cs="Times New Roman"/>
          <w:bCs/>
          <w:color w:val="000000"/>
          <w:kern w:val="28"/>
          <w:sz w:val="24"/>
          <w:szCs w:val="24"/>
        </w:rPr>
      </w:pPr>
      <w:r w:rsidRPr="00480A02">
        <w:rPr>
          <w:rFonts w:ascii="Times New Roman" w:hAnsi="Times New Roman" w:cs="Times New Roman"/>
          <w:kern w:val="28"/>
          <w:sz w:val="24"/>
          <w:szCs w:val="24"/>
        </w:rPr>
        <w:t>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
    <w:p w:rsidR="001E737F" w:rsidRPr="00480A02" w:rsidRDefault="001E737F" w:rsidP="00D2569B">
      <w:pPr>
        <w:numPr>
          <w:ilvl w:val="0"/>
          <w:numId w:val="8"/>
        </w:numPr>
        <w:tabs>
          <w:tab w:val="left" w:pos="1080"/>
        </w:tabs>
        <w:autoSpaceDE w:val="0"/>
        <w:spacing w:after="0" w:line="240" w:lineRule="auto"/>
        <w:ind w:left="0" w:firstLine="720"/>
        <w:jc w:val="both"/>
        <w:rPr>
          <w:rFonts w:ascii="Times New Roman" w:hAnsi="Times New Roman" w:cs="Times New Roman"/>
          <w:b/>
          <w:kern w:val="28"/>
          <w:sz w:val="24"/>
          <w:szCs w:val="24"/>
        </w:rPr>
      </w:pPr>
      <w:r w:rsidRPr="00480A02">
        <w:rPr>
          <w:rFonts w:ascii="Times New Roman" w:hAnsi="Times New Roman" w:cs="Times New Roman"/>
          <w:bCs/>
          <w:color w:val="000000"/>
          <w:kern w:val="28"/>
          <w:sz w:val="24"/>
          <w:szCs w:val="24"/>
        </w:rPr>
        <w:t>овладение практическими умениями самовыражения средствами изобразительного искусства</w:t>
      </w:r>
      <w:r w:rsidRPr="00480A02">
        <w:rPr>
          <w:rFonts w:ascii="Times New Roman" w:hAnsi="Times New Roman" w:cs="Times New Roman"/>
          <w:kern w:val="28"/>
          <w:sz w:val="24"/>
          <w:szCs w:val="24"/>
        </w:rPr>
        <w:t>.</w:t>
      </w:r>
    </w:p>
    <w:p w:rsidR="00AE5102" w:rsidRDefault="00AE5102" w:rsidP="00AE5102">
      <w:pPr>
        <w:tabs>
          <w:tab w:val="left" w:pos="1080"/>
        </w:tabs>
        <w:autoSpaceDE w:val="0"/>
        <w:spacing w:after="0" w:line="240" w:lineRule="auto"/>
        <w:rPr>
          <w:rFonts w:ascii="Times New Roman" w:hAnsi="Times New Roman" w:cs="Times New Roman"/>
          <w:b/>
          <w:i/>
          <w:kern w:val="28"/>
          <w:sz w:val="24"/>
          <w:szCs w:val="24"/>
        </w:rPr>
      </w:pPr>
    </w:p>
    <w:p w:rsidR="004640AF" w:rsidRPr="004640AF" w:rsidRDefault="004640AF" w:rsidP="004640AF">
      <w:pPr>
        <w:jc w:val="both"/>
        <w:rPr>
          <w:rFonts w:ascii="Times New Roman" w:hAnsi="Times New Roman" w:cs="Times New Roman"/>
          <w:sz w:val="24"/>
          <w:szCs w:val="24"/>
        </w:rPr>
      </w:pPr>
      <w:r w:rsidRPr="004640AF">
        <w:rPr>
          <w:rFonts w:ascii="Times New Roman" w:hAnsi="Times New Roman" w:cs="Times New Roman"/>
          <w:sz w:val="24"/>
          <w:szCs w:val="24"/>
        </w:rPr>
        <w:t>В результате изучения изобразительного искусства на уровне начального общего образования у обучающихся:</w:t>
      </w:r>
    </w:p>
    <w:p w:rsidR="004640AF" w:rsidRPr="004640AF" w:rsidRDefault="004640AF" w:rsidP="004640AF">
      <w:pPr>
        <w:jc w:val="both"/>
        <w:rPr>
          <w:rFonts w:ascii="Times New Roman" w:hAnsi="Times New Roman" w:cs="Times New Roman"/>
          <w:sz w:val="24"/>
          <w:szCs w:val="24"/>
        </w:rPr>
      </w:pPr>
      <w:r w:rsidRPr="004640AF">
        <w:rPr>
          <w:rFonts w:ascii="Times New Roman" w:hAnsi="Times New Roman" w:cs="Times New Roman"/>
          <w:sz w:val="24"/>
          <w:szCs w:val="24"/>
        </w:rPr>
        <w:t xml:space="preserve"> 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4640AF" w:rsidRPr="004640AF" w:rsidRDefault="004640AF" w:rsidP="004640AF">
      <w:pPr>
        <w:jc w:val="both"/>
        <w:rPr>
          <w:rFonts w:ascii="Times New Roman" w:hAnsi="Times New Roman" w:cs="Times New Roman"/>
          <w:sz w:val="24"/>
          <w:szCs w:val="24"/>
        </w:rPr>
      </w:pPr>
      <w:r w:rsidRPr="004640AF">
        <w:rPr>
          <w:rFonts w:ascii="Times New Roman" w:hAnsi="Times New Roman" w:cs="Times New Roman"/>
          <w:sz w:val="24"/>
          <w:szCs w:val="24"/>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4640AF" w:rsidRPr="004640AF" w:rsidRDefault="004640AF" w:rsidP="004640AF">
      <w:pPr>
        <w:jc w:val="both"/>
        <w:rPr>
          <w:rFonts w:ascii="Times New Roman" w:hAnsi="Times New Roman" w:cs="Times New Roman"/>
          <w:sz w:val="24"/>
          <w:szCs w:val="24"/>
        </w:rPr>
      </w:pPr>
      <w:r w:rsidRPr="004640AF">
        <w:rPr>
          <w:rFonts w:ascii="Times New Roman" w:hAnsi="Times New Roman" w:cs="Times New Roman"/>
          <w:sz w:val="24"/>
          <w:szCs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 любви, взаимопомощи, уважении к родителям, заботе о младших и старших, ответственности за другого человека;</w:t>
      </w:r>
    </w:p>
    <w:p w:rsidR="004640AF" w:rsidRPr="004640AF" w:rsidRDefault="004640AF" w:rsidP="004640AF">
      <w:pPr>
        <w:jc w:val="both"/>
        <w:rPr>
          <w:rFonts w:ascii="Times New Roman" w:hAnsi="Times New Roman" w:cs="Times New Roman"/>
          <w:sz w:val="24"/>
          <w:szCs w:val="24"/>
        </w:rPr>
      </w:pPr>
      <w:r w:rsidRPr="004640AF">
        <w:rPr>
          <w:rFonts w:ascii="Times New Roman" w:hAnsi="Times New Roman" w:cs="Times New Roman"/>
          <w:sz w:val="24"/>
          <w:szCs w:val="24"/>
        </w:rPr>
        <w:t>появится готовность и способность к реализации своего творческого потенциала в 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w:t>
      </w:r>
    </w:p>
    <w:p w:rsidR="004640AF" w:rsidRPr="004640AF" w:rsidRDefault="004640AF" w:rsidP="004640AF">
      <w:pPr>
        <w:jc w:val="both"/>
        <w:rPr>
          <w:rFonts w:ascii="Times New Roman" w:hAnsi="Times New Roman" w:cs="Times New Roman"/>
          <w:sz w:val="24"/>
          <w:szCs w:val="24"/>
        </w:rPr>
      </w:pPr>
      <w:r w:rsidRPr="004640AF">
        <w:rPr>
          <w:rFonts w:ascii="Times New Roman" w:hAnsi="Times New Roman" w:cs="Times New Roman"/>
          <w:sz w:val="24"/>
          <w:szCs w:val="2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разовьётся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4640AF" w:rsidRPr="004640AF" w:rsidRDefault="004640AF" w:rsidP="004640AF">
      <w:pPr>
        <w:jc w:val="both"/>
        <w:rPr>
          <w:rFonts w:ascii="Times New Roman" w:hAnsi="Times New Roman" w:cs="Times New Roman"/>
          <w:sz w:val="24"/>
          <w:szCs w:val="24"/>
        </w:rPr>
      </w:pPr>
      <w:r w:rsidRPr="004640AF">
        <w:rPr>
          <w:rFonts w:ascii="Times New Roman" w:hAnsi="Times New Roman" w:cs="Times New Roman"/>
          <w:sz w:val="24"/>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4640AF" w:rsidRPr="004640AF" w:rsidRDefault="004640AF" w:rsidP="004640AF">
      <w:pPr>
        <w:rPr>
          <w:rFonts w:ascii="Times New Roman" w:hAnsi="Times New Roman" w:cs="Times New Roman"/>
          <w:sz w:val="24"/>
          <w:szCs w:val="24"/>
        </w:rPr>
      </w:pPr>
      <w:r w:rsidRPr="004640AF">
        <w:rPr>
          <w:rFonts w:ascii="Times New Roman" w:hAnsi="Times New Roman" w:cs="Times New Roman"/>
          <w:sz w:val="24"/>
          <w:szCs w:val="24"/>
        </w:rPr>
        <w:t>Обучающиеся:</w:t>
      </w:r>
    </w:p>
    <w:p w:rsidR="004640AF" w:rsidRPr="004640AF" w:rsidRDefault="004640AF" w:rsidP="004640AF">
      <w:pPr>
        <w:rPr>
          <w:rFonts w:ascii="Times New Roman" w:hAnsi="Times New Roman" w:cs="Times New Roman"/>
          <w:sz w:val="24"/>
          <w:szCs w:val="24"/>
        </w:rPr>
      </w:pPr>
      <w:r w:rsidRPr="004640AF">
        <w:rPr>
          <w:rFonts w:ascii="Times New Roman" w:hAnsi="Times New Roman" w:cs="Times New Roman"/>
          <w:sz w:val="24"/>
          <w:szCs w:val="24"/>
        </w:rPr>
        <w:t>• 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4640AF" w:rsidRPr="004640AF" w:rsidRDefault="004640AF" w:rsidP="004640AF">
      <w:pPr>
        <w:rPr>
          <w:rFonts w:ascii="Times New Roman" w:hAnsi="Times New Roman" w:cs="Times New Roman"/>
          <w:sz w:val="24"/>
          <w:szCs w:val="24"/>
        </w:rPr>
      </w:pPr>
      <w:r w:rsidRPr="004640AF">
        <w:rPr>
          <w:rFonts w:ascii="Times New Roman" w:hAnsi="Times New Roman" w:cs="Times New Roman"/>
          <w:sz w:val="24"/>
          <w:szCs w:val="24"/>
        </w:rPr>
        <w:t>• 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4640AF" w:rsidRPr="004640AF" w:rsidRDefault="004640AF" w:rsidP="004640AF">
      <w:pPr>
        <w:rPr>
          <w:rFonts w:ascii="Times New Roman" w:hAnsi="Times New Roman" w:cs="Times New Roman"/>
          <w:sz w:val="24"/>
          <w:szCs w:val="24"/>
        </w:rPr>
      </w:pPr>
      <w:r w:rsidRPr="004640AF">
        <w:rPr>
          <w:rFonts w:ascii="Times New Roman" w:hAnsi="Times New Roman" w:cs="Times New Roman"/>
          <w:sz w:val="24"/>
          <w:szCs w:val="24"/>
        </w:rPr>
        <w:t>• 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4640AF" w:rsidRPr="004640AF" w:rsidRDefault="004640AF" w:rsidP="004640AF">
      <w:pPr>
        <w:rPr>
          <w:rFonts w:ascii="Times New Roman" w:hAnsi="Times New Roman" w:cs="Times New Roman"/>
          <w:sz w:val="24"/>
          <w:szCs w:val="24"/>
        </w:rPr>
      </w:pPr>
      <w:r w:rsidRPr="004640AF">
        <w:rPr>
          <w:rFonts w:ascii="Times New Roman" w:hAnsi="Times New Roman" w:cs="Times New Roman"/>
          <w:sz w:val="24"/>
          <w:szCs w:val="24"/>
        </w:rPr>
        <w:t>• 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4640AF" w:rsidRPr="004640AF" w:rsidRDefault="004640AF" w:rsidP="004640AF">
      <w:pPr>
        <w:rPr>
          <w:rFonts w:ascii="Times New Roman" w:hAnsi="Times New Roman" w:cs="Times New Roman"/>
          <w:sz w:val="24"/>
          <w:szCs w:val="24"/>
        </w:rPr>
      </w:pPr>
      <w:r w:rsidRPr="004640AF">
        <w:rPr>
          <w:rFonts w:ascii="Times New Roman" w:hAnsi="Times New Roman" w:cs="Times New Roman"/>
          <w:sz w:val="24"/>
          <w:szCs w:val="24"/>
        </w:rPr>
        <w:t>• 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4640AF" w:rsidRPr="004640AF" w:rsidRDefault="004640AF" w:rsidP="004640AF">
      <w:pPr>
        <w:rPr>
          <w:rFonts w:ascii="Times New Roman" w:hAnsi="Times New Roman" w:cs="Times New Roman"/>
          <w:b/>
          <w:sz w:val="24"/>
          <w:szCs w:val="24"/>
        </w:rPr>
      </w:pPr>
      <w:r w:rsidRPr="004640AF">
        <w:rPr>
          <w:rFonts w:ascii="Times New Roman" w:hAnsi="Times New Roman" w:cs="Times New Roman"/>
          <w:b/>
          <w:sz w:val="24"/>
          <w:szCs w:val="24"/>
        </w:rPr>
        <w:t>Восприятие искусства и виды художественной деятельности</w:t>
      </w:r>
    </w:p>
    <w:p w:rsidR="004640AF" w:rsidRPr="004640AF" w:rsidRDefault="004640AF" w:rsidP="004640AF">
      <w:pPr>
        <w:rPr>
          <w:rFonts w:ascii="Times New Roman" w:hAnsi="Times New Roman" w:cs="Times New Roman"/>
          <w:b/>
          <w:sz w:val="24"/>
          <w:szCs w:val="24"/>
        </w:rPr>
      </w:pPr>
      <w:r w:rsidRPr="004640AF">
        <w:rPr>
          <w:rFonts w:ascii="Times New Roman" w:hAnsi="Times New Roman" w:cs="Times New Roman"/>
          <w:b/>
          <w:sz w:val="24"/>
          <w:szCs w:val="24"/>
        </w:rPr>
        <w:t>Выпускник научится:</w:t>
      </w:r>
    </w:p>
    <w:p w:rsidR="004640AF" w:rsidRPr="004640AF" w:rsidRDefault="004640AF" w:rsidP="004640AF">
      <w:pPr>
        <w:rPr>
          <w:rFonts w:ascii="Times New Roman" w:hAnsi="Times New Roman" w:cs="Times New Roman"/>
          <w:sz w:val="24"/>
          <w:szCs w:val="24"/>
        </w:rPr>
      </w:pPr>
      <w:r w:rsidRPr="004640AF">
        <w:rPr>
          <w:rFonts w:ascii="Times New Roman" w:hAnsi="Times New Roman" w:cs="Times New Roman"/>
          <w:sz w:val="24"/>
          <w:szCs w:val="24"/>
        </w:rPr>
        <w:t>•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4640AF" w:rsidRPr="004640AF" w:rsidRDefault="004640AF" w:rsidP="004640AF">
      <w:pPr>
        <w:rPr>
          <w:rFonts w:ascii="Times New Roman" w:hAnsi="Times New Roman" w:cs="Times New Roman"/>
          <w:sz w:val="24"/>
          <w:szCs w:val="24"/>
        </w:rPr>
      </w:pPr>
      <w:r w:rsidRPr="004640AF">
        <w:rPr>
          <w:rFonts w:ascii="Times New Roman" w:hAnsi="Times New Roman" w:cs="Times New Roman"/>
          <w:sz w:val="24"/>
          <w:szCs w:val="24"/>
        </w:rPr>
        <w:t>• различать основные виды и жанры пластических искусств, понимать их специфику;</w:t>
      </w:r>
    </w:p>
    <w:p w:rsidR="004640AF" w:rsidRPr="004640AF" w:rsidRDefault="004640AF" w:rsidP="004640AF">
      <w:pPr>
        <w:rPr>
          <w:rFonts w:ascii="Times New Roman" w:hAnsi="Times New Roman" w:cs="Times New Roman"/>
          <w:sz w:val="24"/>
          <w:szCs w:val="24"/>
        </w:rPr>
      </w:pPr>
      <w:r w:rsidRPr="004640AF">
        <w:rPr>
          <w:rFonts w:ascii="Times New Roman" w:hAnsi="Times New Roman" w:cs="Times New Roman"/>
          <w:sz w:val="24"/>
          <w:szCs w:val="24"/>
        </w:rPr>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художественно-образного языка;</w:t>
      </w:r>
    </w:p>
    <w:p w:rsidR="004640AF" w:rsidRPr="004640AF" w:rsidRDefault="004640AF" w:rsidP="004640AF">
      <w:pPr>
        <w:rPr>
          <w:rFonts w:ascii="Times New Roman" w:hAnsi="Times New Roman" w:cs="Times New Roman"/>
          <w:sz w:val="24"/>
          <w:szCs w:val="24"/>
        </w:rPr>
      </w:pPr>
      <w:r w:rsidRPr="004640AF">
        <w:rPr>
          <w:rFonts w:ascii="Times New Roman" w:hAnsi="Times New Roman" w:cs="Times New Roman"/>
          <w:sz w:val="24"/>
          <w:szCs w:val="24"/>
        </w:rPr>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4640AF" w:rsidRPr="004640AF" w:rsidRDefault="004640AF" w:rsidP="004640AF">
      <w:pPr>
        <w:rPr>
          <w:rFonts w:ascii="Times New Roman" w:hAnsi="Times New Roman" w:cs="Times New Roman"/>
          <w:sz w:val="24"/>
          <w:szCs w:val="24"/>
        </w:rPr>
      </w:pPr>
      <w:r w:rsidRPr="004640AF">
        <w:rPr>
          <w:rFonts w:ascii="Times New Roman" w:hAnsi="Times New Roman" w:cs="Times New Roman"/>
          <w:sz w:val="24"/>
          <w:szCs w:val="24"/>
        </w:rPr>
        <w:t>• приводить примеры ведущих художественных музеев России и художественных музеев своего региона, показывать на примерах их роль и назначение.</w:t>
      </w:r>
    </w:p>
    <w:p w:rsidR="004640AF" w:rsidRPr="004640AF" w:rsidRDefault="004640AF" w:rsidP="004640AF">
      <w:pPr>
        <w:rPr>
          <w:rFonts w:ascii="Times New Roman" w:hAnsi="Times New Roman" w:cs="Times New Roman"/>
          <w:b/>
          <w:sz w:val="24"/>
          <w:szCs w:val="24"/>
        </w:rPr>
      </w:pPr>
      <w:r w:rsidRPr="004640AF">
        <w:rPr>
          <w:rFonts w:ascii="Times New Roman" w:hAnsi="Times New Roman" w:cs="Times New Roman"/>
          <w:b/>
          <w:sz w:val="24"/>
          <w:szCs w:val="24"/>
        </w:rPr>
        <w:t>Выпускник получит возможность научиться:</w:t>
      </w:r>
    </w:p>
    <w:p w:rsidR="004640AF" w:rsidRPr="004640AF" w:rsidRDefault="004640AF" w:rsidP="004640AF">
      <w:pPr>
        <w:rPr>
          <w:rFonts w:ascii="Times New Roman" w:hAnsi="Times New Roman" w:cs="Times New Roman"/>
          <w:sz w:val="24"/>
          <w:szCs w:val="24"/>
        </w:rPr>
      </w:pPr>
      <w:r w:rsidRPr="004640AF">
        <w:rPr>
          <w:rFonts w:ascii="Times New Roman" w:hAnsi="Times New Roman" w:cs="Times New Roman"/>
          <w:sz w:val="24"/>
          <w:szCs w:val="24"/>
        </w:rPr>
        <w:t>• 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4640AF" w:rsidRPr="004640AF" w:rsidRDefault="004640AF" w:rsidP="004640AF">
      <w:pPr>
        <w:rPr>
          <w:rFonts w:ascii="Times New Roman" w:hAnsi="Times New Roman" w:cs="Times New Roman"/>
          <w:sz w:val="24"/>
          <w:szCs w:val="24"/>
        </w:rPr>
      </w:pPr>
      <w:r w:rsidRPr="004640AF">
        <w:rPr>
          <w:rFonts w:ascii="Times New Roman" w:hAnsi="Times New Roman" w:cs="Times New Roman"/>
          <w:sz w:val="24"/>
          <w:szCs w:val="24"/>
        </w:rPr>
        <w:t>• видеть проявления художественной культуры вокруг (музеи искусства, архитектура, скульптура, дизайн, декоративные искусства в доме, на улице, в театре);</w:t>
      </w:r>
    </w:p>
    <w:p w:rsidR="004640AF" w:rsidRPr="004640AF" w:rsidRDefault="004640AF" w:rsidP="004640AF">
      <w:pPr>
        <w:rPr>
          <w:rFonts w:ascii="Times New Roman" w:hAnsi="Times New Roman" w:cs="Times New Roman"/>
          <w:sz w:val="24"/>
          <w:szCs w:val="24"/>
        </w:rPr>
      </w:pPr>
      <w:r w:rsidRPr="004640AF">
        <w:rPr>
          <w:rFonts w:ascii="Times New Roman" w:hAnsi="Times New Roman" w:cs="Times New Roman"/>
          <w:sz w:val="24"/>
          <w:szCs w:val="24"/>
        </w:rPr>
        <w:t>• 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4640AF" w:rsidRPr="004640AF" w:rsidRDefault="004640AF" w:rsidP="004640AF">
      <w:pPr>
        <w:rPr>
          <w:rFonts w:ascii="Times New Roman" w:hAnsi="Times New Roman" w:cs="Times New Roman"/>
          <w:b/>
          <w:sz w:val="24"/>
          <w:szCs w:val="24"/>
        </w:rPr>
      </w:pPr>
      <w:r w:rsidRPr="004640AF">
        <w:rPr>
          <w:rFonts w:ascii="Times New Roman" w:hAnsi="Times New Roman" w:cs="Times New Roman"/>
          <w:b/>
          <w:sz w:val="24"/>
          <w:szCs w:val="24"/>
        </w:rPr>
        <w:t>Азбука искусства. Как говорит искусство?</w:t>
      </w:r>
    </w:p>
    <w:p w:rsidR="004640AF" w:rsidRPr="004640AF" w:rsidRDefault="004640AF" w:rsidP="004640AF">
      <w:pPr>
        <w:rPr>
          <w:rFonts w:ascii="Times New Roman" w:hAnsi="Times New Roman" w:cs="Times New Roman"/>
          <w:b/>
          <w:sz w:val="24"/>
          <w:szCs w:val="24"/>
        </w:rPr>
      </w:pPr>
      <w:r w:rsidRPr="004640AF">
        <w:rPr>
          <w:rFonts w:ascii="Times New Roman" w:hAnsi="Times New Roman" w:cs="Times New Roman"/>
          <w:b/>
          <w:sz w:val="24"/>
          <w:szCs w:val="24"/>
        </w:rPr>
        <w:t>Выпускник научится:</w:t>
      </w:r>
    </w:p>
    <w:p w:rsidR="004640AF" w:rsidRPr="004640AF" w:rsidRDefault="004640AF" w:rsidP="004640AF">
      <w:pPr>
        <w:rPr>
          <w:rFonts w:ascii="Times New Roman" w:hAnsi="Times New Roman" w:cs="Times New Roman"/>
          <w:sz w:val="24"/>
          <w:szCs w:val="24"/>
        </w:rPr>
      </w:pPr>
      <w:r w:rsidRPr="004640AF">
        <w:rPr>
          <w:rFonts w:ascii="Times New Roman" w:hAnsi="Times New Roman" w:cs="Times New Roman"/>
          <w:sz w:val="24"/>
          <w:szCs w:val="24"/>
        </w:rPr>
        <w:t>• создавать простые композиции на заданную тему на плоскости и в пространстве;</w:t>
      </w:r>
    </w:p>
    <w:p w:rsidR="004640AF" w:rsidRPr="004640AF" w:rsidRDefault="004640AF" w:rsidP="004640AF">
      <w:pPr>
        <w:rPr>
          <w:rFonts w:ascii="Times New Roman" w:hAnsi="Times New Roman" w:cs="Times New Roman"/>
          <w:sz w:val="24"/>
          <w:szCs w:val="24"/>
        </w:rPr>
      </w:pPr>
      <w:r w:rsidRPr="004640AF">
        <w:rPr>
          <w:rFonts w:ascii="Times New Roman" w:hAnsi="Times New Roman" w:cs="Times New Roman"/>
          <w:sz w:val="24"/>
          <w:szCs w:val="24"/>
        </w:rPr>
        <w:t>•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4640AF" w:rsidRPr="004640AF" w:rsidRDefault="004640AF" w:rsidP="004640AF">
      <w:pPr>
        <w:rPr>
          <w:rFonts w:ascii="Times New Roman" w:hAnsi="Times New Roman" w:cs="Times New Roman"/>
          <w:sz w:val="24"/>
          <w:szCs w:val="24"/>
        </w:rPr>
      </w:pPr>
      <w:r w:rsidRPr="004640AF">
        <w:rPr>
          <w:rFonts w:ascii="Times New Roman" w:hAnsi="Times New Roman" w:cs="Times New Roman"/>
          <w:sz w:val="24"/>
          <w:szCs w:val="24"/>
        </w:rPr>
        <w:t>•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4640AF" w:rsidRPr="004640AF" w:rsidRDefault="004640AF" w:rsidP="004640AF">
      <w:pPr>
        <w:rPr>
          <w:rFonts w:ascii="Times New Roman" w:hAnsi="Times New Roman" w:cs="Times New Roman"/>
          <w:sz w:val="24"/>
          <w:szCs w:val="24"/>
        </w:rPr>
      </w:pPr>
      <w:r w:rsidRPr="004640AF">
        <w:rPr>
          <w:rFonts w:ascii="Times New Roman" w:hAnsi="Times New Roman" w:cs="Times New Roman"/>
          <w:sz w:val="24"/>
          <w:szCs w:val="24"/>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4640AF" w:rsidRPr="004640AF" w:rsidRDefault="004640AF" w:rsidP="004640AF">
      <w:pPr>
        <w:rPr>
          <w:rFonts w:ascii="Times New Roman" w:hAnsi="Times New Roman" w:cs="Times New Roman"/>
          <w:sz w:val="24"/>
          <w:szCs w:val="24"/>
        </w:rPr>
      </w:pPr>
      <w:r w:rsidRPr="004640AF">
        <w:rPr>
          <w:rFonts w:ascii="Times New Roman" w:hAnsi="Times New Roman" w:cs="Times New Roman"/>
          <w:sz w:val="24"/>
          <w:szCs w:val="24"/>
        </w:rPr>
        <w:t>•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w:t>
      </w:r>
    </w:p>
    <w:p w:rsidR="004640AF" w:rsidRPr="004640AF" w:rsidRDefault="004640AF" w:rsidP="004640AF">
      <w:pPr>
        <w:rPr>
          <w:rFonts w:ascii="Times New Roman" w:hAnsi="Times New Roman" w:cs="Times New Roman"/>
          <w:sz w:val="24"/>
          <w:szCs w:val="24"/>
        </w:rPr>
      </w:pPr>
      <w:r w:rsidRPr="004640AF">
        <w:rPr>
          <w:rFonts w:ascii="Times New Roman" w:hAnsi="Times New Roman" w:cs="Times New Roman"/>
          <w:sz w:val="24"/>
          <w:szCs w:val="24"/>
        </w:rPr>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4640AF" w:rsidRPr="004640AF" w:rsidRDefault="004640AF" w:rsidP="004640AF">
      <w:pPr>
        <w:rPr>
          <w:rFonts w:ascii="Times New Roman" w:hAnsi="Times New Roman" w:cs="Times New Roman"/>
          <w:b/>
          <w:sz w:val="24"/>
          <w:szCs w:val="24"/>
        </w:rPr>
      </w:pPr>
      <w:r w:rsidRPr="004640AF">
        <w:rPr>
          <w:rFonts w:ascii="Times New Roman" w:hAnsi="Times New Roman" w:cs="Times New Roman"/>
          <w:b/>
          <w:sz w:val="24"/>
          <w:szCs w:val="24"/>
        </w:rPr>
        <w:t>Выпускник получит возможность научиться:</w:t>
      </w:r>
    </w:p>
    <w:p w:rsidR="004640AF" w:rsidRPr="004640AF" w:rsidRDefault="004640AF" w:rsidP="004640AF">
      <w:pPr>
        <w:rPr>
          <w:rFonts w:ascii="Times New Roman" w:hAnsi="Times New Roman" w:cs="Times New Roman"/>
          <w:sz w:val="24"/>
          <w:szCs w:val="24"/>
        </w:rPr>
      </w:pPr>
      <w:r w:rsidRPr="004640AF">
        <w:rPr>
          <w:rFonts w:ascii="Times New Roman" w:hAnsi="Times New Roman" w:cs="Times New Roman"/>
          <w:sz w:val="24"/>
          <w:szCs w:val="24"/>
        </w:rPr>
        <w:t>•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4640AF" w:rsidRPr="004640AF" w:rsidRDefault="004640AF" w:rsidP="004640AF">
      <w:pPr>
        <w:rPr>
          <w:rFonts w:ascii="Times New Roman" w:hAnsi="Times New Roman" w:cs="Times New Roman"/>
          <w:sz w:val="24"/>
          <w:szCs w:val="24"/>
        </w:rPr>
      </w:pPr>
      <w:r w:rsidRPr="004640AF">
        <w:rPr>
          <w:rFonts w:ascii="Times New Roman" w:hAnsi="Times New Roman" w:cs="Times New Roman"/>
          <w:sz w:val="24"/>
          <w:szCs w:val="24"/>
        </w:rPr>
        <w:t>• 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4640AF" w:rsidRPr="004640AF" w:rsidRDefault="004640AF" w:rsidP="004640AF">
      <w:pPr>
        <w:rPr>
          <w:rFonts w:ascii="Times New Roman" w:hAnsi="Times New Roman" w:cs="Times New Roman"/>
          <w:sz w:val="24"/>
          <w:szCs w:val="24"/>
        </w:rPr>
      </w:pPr>
      <w:r w:rsidRPr="004640AF">
        <w:rPr>
          <w:rFonts w:ascii="Times New Roman" w:hAnsi="Times New Roman" w:cs="Times New Roman"/>
          <w:sz w:val="24"/>
          <w:szCs w:val="24"/>
        </w:rPr>
        <w:t>• выполнять простые рисунки и орнаментальные композиции, используя язык компьютерной графики в программе Paint.</w:t>
      </w:r>
    </w:p>
    <w:p w:rsidR="004640AF" w:rsidRPr="004640AF" w:rsidRDefault="004640AF" w:rsidP="004640AF">
      <w:pPr>
        <w:rPr>
          <w:rFonts w:ascii="Times New Roman" w:hAnsi="Times New Roman" w:cs="Times New Roman"/>
          <w:sz w:val="24"/>
          <w:szCs w:val="24"/>
        </w:rPr>
      </w:pPr>
      <w:r w:rsidRPr="004640AF">
        <w:rPr>
          <w:rFonts w:ascii="Times New Roman" w:hAnsi="Times New Roman" w:cs="Times New Roman"/>
          <w:b/>
          <w:sz w:val="24"/>
          <w:szCs w:val="24"/>
        </w:rPr>
        <w:t>Значимые темы искусства.</w:t>
      </w:r>
    </w:p>
    <w:p w:rsidR="004640AF" w:rsidRPr="004640AF" w:rsidRDefault="004640AF" w:rsidP="004640AF">
      <w:pPr>
        <w:rPr>
          <w:rFonts w:ascii="Times New Roman" w:hAnsi="Times New Roman" w:cs="Times New Roman"/>
          <w:b/>
          <w:sz w:val="24"/>
          <w:szCs w:val="24"/>
        </w:rPr>
      </w:pPr>
      <w:r w:rsidRPr="004640AF">
        <w:rPr>
          <w:rFonts w:ascii="Times New Roman" w:hAnsi="Times New Roman" w:cs="Times New Roman"/>
          <w:b/>
          <w:sz w:val="24"/>
          <w:szCs w:val="24"/>
        </w:rPr>
        <w:t>О чём говорит искусство?</w:t>
      </w:r>
    </w:p>
    <w:p w:rsidR="004640AF" w:rsidRPr="004640AF" w:rsidRDefault="004640AF" w:rsidP="004640AF">
      <w:pPr>
        <w:rPr>
          <w:rFonts w:ascii="Times New Roman" w:hAnsi="Times New Roman" w:cs="Times New Roman"/>
          <w:b/>
          <w:sz w:val="24"/>
          <w:szCs w:val="24"/>
        </w:rPr>
      </w:pPr>
      <w:r w:rsidRPr="004640AF">
        <w:rPr>
          <w:rFonts w:ascii="Times New Roman" w:hAnsi="Times New Roman" w:cs="Times New Roman"/>
          <w:b/>
          <w:sz w:val="24"/>
          <w:szCs w:val="24"/>
        </w:rPr>
        <w:t>Выпускник научится:</w:t>
      </w:r>
    </w:p>
    <w:p w:rsidR="004640AF" w:rsidRPr="004640AF" w:rsidRDefault="004640AF" w:rsidP="004640AF">
      <w:pPr>
        <w:rPr>
          <w:rFonts w:ascii="Times New Roman" w:hAnsi="Times New Roman" w:cs="Times New Roman"/>
          <w:sz w:val="24"/>
          <w:szCs w:val="24"/>
        </w:rPr>
      </w:pPr>
      <w:r w:rsidRPr="004640AF">
        <w:rPr>
          <w:rFonts w:ascii="Times New Roman" w:hAnsi="Times New Roman" w:cs="Times New Roman"/>
          <w:sz w:val="24"/>
          <w:szCs w:val="24"/>
        </w:rPr>
        <w:t>• осознавать значимые темы искусства и отражать их в собственной художественно-творческой деятельности;</w:t>
      </w:r>
    </w:p>
    <w:p w:rsidR="004640AF" w:rsidRPr="004640AF" w:rsidRDefault="004640AF" w:rsidP="004640AF">
      <w:pPr>
        <w:rPr>
          <w:rFonts w:ascii="Times New Roman" w:hAnsi="Times New Roman" w:cs="Times New Roman"/>
          <w:sz w:val="24"/>
          <w:szCs w:val="24"/>
        </w:rPr>
      </w:pPr>
      <w:r w:rsidRPr="004640AF">
        <w:rPr>
          <w:rFonts w:ascii="Times New Roman" w:hAnsi="Times New Roman" w:cs="Times New Roman"/>
          <w:sz w:val="24"/>
          <w:szCs w:val="24"/>
        </w:rPr>
        <w:t>•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с опорой на правила перспективы цветоведения, усвоенные способы действия;</w:t>
      </w:r>
    </w:p>
    <w:p w:rsidR="004640AF" w:rsidRPr="004640AF" w:rsidRDefault="004640AF" w:rsidP="004640AF">
      <w:pPr>
        <w:rPr>
          <w:rFonts w:ascii="Times New Roman" w:hAnsi="Times New Roman" w:cs="Times New Roman"/>
          <w:sz w:val="24"/>
          <w:szCs w:val="24"/>
        </w:rPr>
      </w:pPr>
      <w:r w:rsidRPr="004640AF">
        <w:rPr>
          <w:rFonts w:ascii="Times New Roman" w:hAnsi="Times New Roman" w:cs="Times New Roman"/>
          <w:sz w:val="24"/>
          <w:szCs w:val="24"/>
        </w:rPr>
        <w:t>• передавать характер и намерения объекта (природы, человека, сказочного героя, предмета, явления и т. д.) в живописи, графике и скульптуре, выражая своё отношение к качествам данного объекта.</w:t>
      </w:r>
    </w:p>
    <w:p w:rsidR="004640AF" w:rsidRPr="004640AF" w:rsidRDefault="004640AF" w:rsidP="004640AF">
      <w:pPr>
        <w:rPr>
          <w:rFonts w:ascii="Times New Roman" w:hAnsi="Times New Roman" w:cs="Times New Roman"/>
          <w:sz w:val="24"/>
          <w:szCs w:val="24"/>
        </w:rPr>
      </w:pPr>
      <w:r w:rsidRPr="004640AF">
        <w:rPr>
          <w:rFonts w:ascii="Times New Roman" w:hAnsi="Times New Roman" w:cs="Times New Roman"/>
          <w:sz w:val="24"/>
          <w:szCs w:val="24"/>
        </w:rPr>
        <w:t>Выпускник получит возможность научиться:</w:t>
      </w:r>
    </w:p>
    <w:p w:rsidR="004640AF" w:rsidRPr="004640AF" w:rsidRDefault="004640AF" w:rsidP="004640AF">
      <w:pPr>
        <w:rPr>
          <w:rFonts w:ascii="Times New Roman" w:hAnsi="Times New Roman" w:cs="Times New Roman"/>
          <w:sz w:val="24"/>
          <w:szCs w:val="24"/>
        </w:rPr>
      </w:pPr>
      <w:r w:rsidRPr="004640AF">
        <w:rPr>
          <w:rFonts w:ascii="Times New Roman" w:hAnsi="Times New Roman" w:cs="Times New Roman"/>
          <w:sz w:val="24"/>
          <w:szCs w:val="24"/>
        </w:rPr>
        <w:t>• видеть, чувствовать и изображать красоту и разнообразие природы, человека, зданий, предметов;</w:t>
      </w:r>
    </w:p>
    <w:p w:rsidR="004640AF" w:rsidRPr="004640AF" w:rsidRDefault="004640AF" w:rsidP="004640AF">
      <w:pPr>
        <w:rPr>
          <w:rFonts w:ascii="Times New Roman" w:hAnsi="Times New Roman" w:cs="Times New Roman"/>
          <w:sz w:val="24"/>
          <w:szCs w:val="24"/>
        </w:rPr>
      </w:pPr>
      <w:r w:rsidRPr="004640AF">
        <w:rPr>
          <w:rFonts w:ascii="Times New Roman" w:hAnsi="Times New Roman" w:cs="Times New Roman"/>
          <w:sz w:val="24"/>
          <w:szCs w:val="24"/>
        </w:rPr>
        <w:t>• 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4640AF" w:rsidRPr="004640AF" w:rsidRDefault="004640AF" w:rsidP="004640AF">
      <w:pPr>
        <w:rPr>
          <w:rFonts w:ascii="Times New Roman" w:hAnsi="Times New Roman" w:cs="Times New Roman"/>
          <w:sz w:val="24"/>
          <w:szCs w:val="24"/>
        </w:rPr>
      </w:pPr>
      <w:r w:rsidRPr="004640AF">
        <w:rPr>
          <w:rFonts w:ascii="Times New Roman" w:hAnsi="Times New Roman" w:cs="Times New Roman"/>
          <w:sz w:val="24"/>
          <w:szCs w:val="24"/>
        </w:rPr>
        <w:t>• изображать пейзажи, натюрморты, портреты, выражая к ним своё отношение;</w:t>
      </w:r>
    </w:p>
    <w:p w:rsidR="00AE5102" w:rsidRPr="007258FB" w:rsidRDefault="004640AF" w:rsidP="007258FB">
      <w:pPr>
        <w:rPr>
          <w:rFonts w:ascii="Times New Roman" w:hAnsi="Times New Roman" w:cs="Times New Roman"/>
          <w:sz w:val="24"/>
          <w:szCs w:val="24"/>
        </w:rPr>
      </w:pPr>
      <w:r w:rsidRPr="004640AF">
        <w:rPr>
          <w:rFonts w:ascii="Times New Roman" w:hAnsi="Times New Roman" w:cs="Times New Roman"/>
          <w:sz w:val="24"/>
          <w:szCs w:val="24"/>
        </w:rPr>
        <w:t>• изображать многофигурные композиции на значимые жизненные темы и участвовать в коллективных работах на эти темы.</w:t>
      </w:r>
    </w:p>
    <w:p w:rsidR="001E737F" w:rsidRPr="00480A02" w:rsidRDefault="005F079F" w:rsidP="00480A02">
      <w:pPr>
        <w:tabs>
          <w:tab w:val="left" w:pos="1080"/>
        </w:tabs>
        <w:autoSpaceDE w:val="0"/>
        <w:spacing w:after="0" w:line="240" w:lineRule="auto"/>
        <w:ind w:firstLine="720"/>
        <w:rPr>
          <w:rFonts w:ascii="Times New Roman" w:hAnsi="Times New Roman" w:cs="Times New Roman"/>
          <w:i/>
          <w:kern w:val="28"/>
          <w:sz w:val="24"/>
          <w:szCs w:val="24"/>
        </w:rPr>
      </w:pPr>
      <w:r>
        <w:rPr>
          <w:rFonts w:ascii="Times New Roman" w:hAnsi="Times New Roman" w:cs="Times New Roman"/>
          <w:b/>
          <w:i/>
          <w:kern w:val="28"/>
          <w:sz w:val="24"/>
          <w:szCs w:val="24"/>
        </w:rPr>
        <w:t xml:space="preserve">1.2.1.8. </w:t>
      </w:r>
      <w:r w:rsidR="001E737F" w:rsidRPr="00480A02">
        <w:rPr>
          <w:rFonts w:ascii="Times New Roman" w:hAnsi="Times New Roman" w:cs="Times New Roman"/>
          <w:b/>
          <w:i/>
          <w:kern w:val="28"/>
          <w:sz w:val="24"/>
          <w:szCs w:val="24"/>
        </w:rPr>
        <w:t>Музыка:</w:t>
      </w:r>
    </w:p>
    <w:p w:rsidR="001E737F" w:rsidRPr="00480A02" w:rsidRDefault="001E737F" w:rsidP="00D2569B">
      <w:pPr>
        <w:numPr>
          <w:ilvl w:val="0"/>
          <w:numId w:val="5"/>
        </w:numPr>
        <w:tabs>
          <w:tab w:val="left" w:pos="1080"/>
        </w:tabs>
        <w:autoSpaceDE w:val="0"/>
        <w:spacing w:after="0" w:line="240" w:lineRule="auto"/>
        <w:ind w:left="0" w:firstLine="720"/>
        <w:jc w:val="both"/>
        <w:rPr>
          <w:rFonts w:ascii="Times New Roman" w:hAnsi="Times New Roman" w:cs="Times New Roman"/>
          <w:bCs/>
          <w:color w:val="000000"/>
          <w:kern w:val="28"/>
          <w:sz w:val="24"/>
          <w:szCs w:val="24"/>
        </w:rPr>
      </w:pPr>
      <w:r w:rsidRPr="00480A02">
        <w:rPr>
          <w:rFonts w:ascii="Times New Roman" w:hAnsi="Times New Roman" w:cs="Times New Roman"/>
          <w:kern w:val="28"/>
          <w:sz w:val="24"/>
          <w:szCs w:val="24"/>
        </w:rPr>
        <w:t>формирование первоначальных представлений о роли музыки в жизни человека, ее роли в  духовно-нравственном развитии человека;</w:t>
      </w:r>
    </w:p>
    <w:p w:rsidR="001E737F" w:rsidRPr="00480A02" w:rsidRDefault="001E737F" w:rsidP="00D2569B">
      <w:pPr>
        <w:numPr>
          <w:ilvl w:val="0"/>
          <w:numId w:val="5"/>
        </w:numPr>
        <w:tabs>
          <w:tab w:val="left" w:pos="1080"/>
        </w:tabs>
        <w:autoSpaceDE w:val="0"/>
        <w:spacing w:after="0" w:line="240" w:lineRule="auto"/>
        <w:ind w:left="0" w:firstLine="720"/>
        <w:jc w:val="both"/>
        <w:rPr>
          <w:rFonts w:ascii="Times New Roman" w:hAnsi="Times New Roman" w:cs="Times New Roman"/>
          <w:bCs/>
          <w:color w:val="000000"/>
          <w:kern w:val="28"/>
          <w:sz w:val="24"/>
          <w:szCs w:val="24"/>
        </w:rPr>
      </w:pPr>
      <w:r w:rsidRPr="00480A02">
        <w:rPr>
          <w:rFonts w:ascii="Times New Roman" w:hAnsi="Times New Roman" w:cs="Times New Roman"/>
          <w:bCs/>
          <w:color w:val="000000"/>
          <w:kern w:val="28"/>
          <w:sz w:val="24"/>
          <w:szCs w:val="24"/>
        </w:rPr>
        <w:t>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w:t>
      </w:r>
    </w:p>
    <w:p w:rsidR="001E737F" w:rsidRPr="00480A02" w:rsidRDefault="001E737F" w:rsidP="00D2569B">
      <w:pPr>
        <w:numPr>
          <w:ilvl w:val="0"/>
          <w:numId w:val="5"/>
        </w:numPr>
        <w:tabs>
          <w:tab w:val="left" w:pos="1080"/>
        </w:tabs>
        <w:autoSpaceDE w:val="0"/>
        <w:spacing w:after="0" w:line="240" w:lineRule="auto"/>
        <w:ind w:left="0" w:firstLine="720"/>
        <w:jc w:val="both"/>
        <w:rPr>
          <w:rFonts w:ascii="Times New Roman" w:hAnsi="Times New Roman" w:cs="Times New Roman"/>
          <w:bCs/>
          <w:color w:val="000000"/>
          <w:kern w:val="28"/>
          <w:sz w:val="24"/>
          <w:szCs w:val="24"/>
        </w:rPr>
      </w:pPr>
      <w:r w:rsidRPr="00480A02">
        <w:rPr>
          <w:rFonts w:ascii="Times New Roman" w:hAnsi="Times New Roman" w:cs="Times New Roman"/>
          <w:bCs/>
          <w:color w:val="000000"/>
          <w:kern w:val="28"/>
          <w:sz w:val="24"/>
          <w:szCs w:val="24"/>
        </w:rPr>
        <w:t>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w:t>
      </w:r>
    </w:p>
    <w:p w:rsidR="001E737F" w:rsidRPr="00480A02" w:rsidRDefault="001E737F" w:rsidP="00D2569B">
      <w:pPr>
        <w:numPr>
          <w:ilvl w:val="0"/>
          <w:numId w:val="5"/>
        </w:numPr>
        <w:tabs>
          <w:tab w:val="left" w:pos="1080"/>
        </w:tabs>
        <w:autoSpaceDE w:val="0"/>
        <w:spacing w:after="0" w:line="240" w:lineRule="auto"/>
        <w:ind w:left="0" w:firstLine="720"/>
        <w:jc w:val="both"/>
        <w:rPr>
          <w:rFonts w:ascii="Times New Roman" w:hAnsi="Times New Roman" w:cs="Times New Roman"/>
          <w:kern w:val="28"/>
          <w:sz w:val="24"/>
          <w:szCs w:val="24"/>
        </w:rPr>
      </w:pPr>
      <w:r w:rsidRPr="00480A02">
        <w:rPr>
          <w:rFonts w:ascii="Times New Roman" w:hAnsi="Times New Roman" w:cs="Times New Roman"/>
          <w:bCs/>
          <w:color w:val="000000"/>
          <w:kern w:val="28"/>
          <w:sz w:val="24"/>
          <w:szCs w:val="24"/>
        </w:rPr>
        <w:t>формирование эстетических чувств в процессе слушания музыкальных произведений различных жанров;</w:t>
      </w:r>
    </w:p>
    <w:p w:rsidR="001E737F" w:rsidRPr="00480A02" w:rsidRDefault="001E737F" w:rsidP="00D2569B">
      <w:pPr>
        <w:numPr>
          <w:ilvl w:val="0"/>
          <w:numId w:val="5"/>
        </w:numPr>
        <w:tabs>
          <w:tab w:val="left" w:pos="1080"/>
        </w:tabs>
        <w:autoSpaceDE w:val="0"/>
        <w:spacing w:after="0" w:line="240" w:lineRule="auto"/>
        <w:ind w:left="0" w:firstLine="720"/>
        <w:jc w:val="both"/>
        <w:rPr>
          <w:rFonts w:ascii="Times New Roman" w:hAnsi="Times New Roman" w:cs="Times New Roman"/>
          <w:kern w:val="28"/>
          <w:sz w:val="24"/>
          <w:szCs w:val="24"/>
        </w:rPr>
      </w:pPr>
      <w:r w:rsidRPr="00480A02">
        <w:rPr>
          <w:rFonts w:ascii="Times New Roman" w:hAnsi="Times New Roman" w:cs="Times New Roman"/>
          <w:kern w:val="28"/>
          <w:sz w:val="24"/>
          <w:szCs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4640AF" w:rsidRPr="005823AF" w:rsidRDefault="004640AF" w:rsidP="004640AF">
      <w:pPr>
        <w:pStyle w:val="afc"/>
        <w:jc w:val="both"/>
        <w:rPr>
          <w:rFonts w:ascii="Times New Roman" w:hAnsi="Times New Roman"/>
          <w:sz w:val="24"/>
          <w:szCs w:val="24"/>
        </w:rPr>
      </w:pPr>
      <w:r w:rsidRPr="005823AF">
        <w:rPr>
          <w:rFonts w:ascii="Times New Roman" w:hAnsi="Times New Roman"/>
          <w:sz w:val="24"/>
          <w:szCs w:val="24"/>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4640AF" w:rsidRPr="005823AF" w:rsidRDefault="004640AF" w:rsidP="004640AF">
      <w:pPr>
        <w:pStyle w:val="afc"/>
        <w:jc w:val="both"/>
        <w:rPr>
          <w:rFonts w:ascii="Times New Roman" w:hAnsi="Times New Roman"/>
          <w:sz w:val="24"/>
          <w:szCs w:val="24"/>
        </w:rPr>
      </w:pPr>
      <w:r w:rsidRPr="005823AF">
        <w:rPr>
          <w:rFonts w:ascii="Times New Roman" w:hAnsi="Times New Roman"/>
          <w:sz w:val="24"/>
          <w:szCs w:val="24"/>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5823AF">
        <w:rPr>
          <w:rFonts w:ascii="Times New Roman" w:hAnsi="Times New Roman"/>
          <w:sz w:val="24"/>
          <w:szCs w:val="24"/>
          <w:lang w:val="en-US"/>
        </w:rPr>
        <w:t> </w:t>
      </w:r>
      <w:r w:rsidRPr="005823AF">
        <w:rPr>
          <w:rFonts w:ascii="Times New Roman" w:hAnsi="Times New Roman"/>
          <w:sz w:val="24"/>
          <w:szCs w:val="24"/>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4640AF" w:rsidRPr="005823AF" w:rsidRDefault="004640AF" w:rsidP="004640AF">
      <w:pPr>
        <w:pStyle w:val="afc"/>
        <w:jc w:val="both"/>
        <w:rPr>
          <w:rFonts w:ascii="Times New Roman" w:hAnsi="Times New Roman"/>
          <w:sz w:val="24"/>
          <w:szCs w:val="24"/>
        </w:rPr>
      </w:pPr>
      <w:r w:rsidRPr="005823AF">
        <w:rPr>
          <w:rFonts w:ascii="Times New Roman" w:hAnsi="Times New Roman"/>
          <w:sz w:val="24"/>
          <w:szCs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4640AF" w:rsidRPr="005823AF" w:rsidRDefault="004640AF" w:rsidP="004640AF">
      <w:pPr>
        <w:pStyle w:val="afc"/>
        <w:jc w:val="both"/>
        <w:rPr>
          <w:rFonts w:ascii="Times New Roman" w:hAnsi="Times New Roman"/>
          <w:sz w:val="24"/>
          <w:szCs w:val="24"/>
        </w:rPr>
      </w:pPr>
      <w:r w:rsidRPr="005823AF">
        <w:rPr>
          <w:rFonts w:ascii="Times New Roman" w:hAnsi="Times New Roman"/>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4640AF" w:rsidRPr="005823AF" w:rsidRDefault="004640AF" w:rsidP="004640AF">
      <w:pPr>
        <w:pStyle w:val="afc"/>
        <w:jc w:val="both"/>
        <w:rPr>
          <w:rFonts w:ascii="Times New Roman" w:hAnsi="Times New Roman"/>
          <w:b/>
          <w:kern w:val="3"/>
          <w:sz w:val="24"/>
          <w:szCs w:val="24"/>
          <w:lang w:eastAsia="zh-CN" w:bidi="hi-IN"/>
        </w:rPr>
      </w:pPr>
      <w:r w:rsidRPr="005823AF">
        <w:rPr>
          <w:rFonts w:ascii="Times New Roman" w:hAnsi="Times New Roman"/>
          <w:b/>
          <w:kern w:val="3"/>
          <w:sz w:val="24"/>
          <w:szCs w:val="24"/>
          <w:lang w:eastAsia="zh-CN" w:bidi="hi-IN"/>
        </w:rPr>
        <w:t xml:space="preserve">Предметные результаты </w:t>
      </w:r>
      <w:r w:rsidRPr="005823AF">
        <w:rPr>
          <w:rFonts w:ascii="Times New Roman" w:hAnsi="Times New Roman"/>
          <w:kern w:val="3"/>
          <w:sz w:val="24"/>
          <w:szCs w:val="24"/>
          <w:lang w:eastAsia="zh-CN" w:bidi="hi-IN"/>
        </w:rPr>
        <w:t>освоения программы должны отражать:</w:t>
      </w:r>
    </w:p>
    <w:p w:rsidR="004640AF" w:rsidRDefault="004640AF" w:rsidP="007E6057">
      <w:pPr>
        <w:pStyle w:val="afc"/>
        <w:numPr>
          <w:ilvl w:val="0"/>
          <w:numId w:val="28"/>
        </w:numPr>
        <w:suppressAutoHyphens/>
        <w:jc w:val="both"/>
        <w:rPr>
          <w:rFonts w:ascii="Times New Roman" w:hAnsi="Times New Roman"/>
          <w:sz w:val="24"/>
          <w:szCs w:val="24"/>
        </w:rPr>
      </w:pPr>
      <w:r w:rsidRPr="005823AF">
        <w:rPr>
          <w:rFonts w:ascii="Times New Roman" w:hAnsi="Times New Roman"/>
          <w:sz w:val="24"/>
          <w:szCs w:val="24"/>
        </w:rPr>
        <w:t>сформированность первоначальных представлений о роли музыки в жизни человека, ее роли в духовно-нравственном развитии человека;</w:t>
      </w:r>
    </w:p>
    <w:p w:rsidR="004640AF" w:rsidRDefault="004640AF" w:rsidP="007E6057">
      <w:pPr>
        <w:pStyle w:val="afc"/>
        <w:numPr>
          <w:ilvl w:val="0"/>
          <w:numId w:val="28"/>
        </w:numPr>
        <w:suppressAutoHyphens/>
        <w:jc w:val="both"/>
        <w:rPr>
          <w:rFonts w:ascii="Times New Roman" w:hAnsi="Times New Roman"/>
          <w:sz w:val="24"/>
          <w:szCs w:val="24"/>
        </w:rPr>
      </w:pPr>
      <w:r w:rsidRPr="002857CC">
        <w:rPr>
          <w:rFonts w:ascii="Times New Roman" w:hAnsi="Times New Roman"/>
          <w:sz w:val="24"/>
          <w:szCs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4640AF" w:rsidRDefault="004640AF" w:rsidP="007E6057">
      <w:pPr>
        <w:pStyle w:val="afc"/>
        <w:numPr>
          <w:ilvl w:val="0"/>
          <w:numId w:val="28"/>
        </w:numPr>
        <w:suppressAutoHyphens/>
        <w:jc w:val="both"/>
        <w:rPr>
          <w:rFonts w:ascii="Times New Roman" w:hAnsi="Times New Roman"/>
          <w:sz w:val="24"/>
          <w:szCs w:val="24"/>
        </w:rPr>
      </w:pPr>
      <w:r w:rsidRPr="002857CC">
        <w:rPr>
          <w:rFonts w:ascii="Times New Roman" w:hAnsi="Times New Roman"/>
          <w:sz w:val="24"/>
          <w:szCs w:val="24"/>
        </w:rPr>
        <w:t>умение воспринимать музыку и выражать свое отношение к музыкальному произведению;</w:t>
      </w:r>
    </w:p>
    <w:p w:rsidR="004640AF" w:rsidRPr="002857CC" w:rsidRDefault="004640AF" w:rsidP="007E6057">
      <w:pPr>
        <w:pStyle w:val="afc"/>
        <w:numPr>
          <w:ilvl w:val="0"/>
          <w:numId w:val="28"/>
        </w:numPr>
        <w:suppressAutoHyphens/>
        <w:jc w:val="both"/>
        <w:rPr>
          <w:rFonts w:ascii="Times New Roman" w:hAnsi="Times New Roman"/>
          <w:sz w:val="24"/>
          <w:szCs w:val="24"/>
        </w:rPr>
      </w:pPr>
      <w:r w:rsidRPr="002857CC">
        <w:rPr>
          <w:rFonts w:ascii="Times New Roman" w:hAnsi="Times New Roman"/>
          <w:sz w:val="24"/>
          <w:szCs w:val="24"/>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4640AF" w:rsidRPr="005823AF" w:rsidRDefault="004640AF" w:rsidP="004640AF">
      <w:pPr>
        <w:pStyle w:val="afc"/>
        <w:jc w:val="both"/>
        <w:rPr>
          <w:rFonts w:ascii="Times New Roman" w:hAnsi="Times New Roman"/>
          <w:b/>
          <w:sz w:val="24"/>
          <w:szCs w:val="24"/>
        </w:rPr>
      </w:pPr>
      <w:r w:rsidRPr="005823AF">
        <w:rPr>
          <w:rFonts w:ascii="Times New Roman" w:hAnsi="Times New Roman"/>
          <w:b/>
          <w:sz w:val="24"/>
          <w:szCs w:val="24"/>
        </w:rPr>
        <w:t>Предметные результаты по видам деятельности обучающихся</w:t>
      </w:r>
    </w:p>
    <w:p w:rsidR="004640AF" w:rsidRPr="005823AF" w:rsidRDefault="004640AF" w:rsidP="004640AF">
      <w:pPr>
        <w:pStyle w:val="afc"/>
        <w:jc w:val="both"/>
        <w:rPr>
          <w:rFonts w:ascii="Times New Roman" w:hAnsi="Times New Roman"/>
          <w:sz w:val="24"/>
          <w:szCs w:val="24"/>
        </w:rPr>
      </w:pPr>
      <w:r w:rsidRPr="005823AF">
        <w:rPr>
          <w:rFonts w:ascii="Times New Roman" w:hAnsi="Times New Roman"/>
          <w:sz w:val="24"/>
          <w:szCs w:val="24"/>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4640AF" w:rsidRPr="005823AF" w:rsidRDefault="004640AF" w:rsidP="004640AF">
      <w:pPr>
        <w:pStyle w:val="afc"/>
        <w:jc w:val="both"/>
        <w:rPr>
          <w:rFonts w:ascii="Times New Roman" w:hAnsi="Times New Roman"/>
          <w:b/>
          <w:sz w:val="24"/>
          <w:szCs w:val="24"/>
        </w:rPr>
      </w:pPr>
      <w:r w:rsidRPr="005823AF">
        <w:rPr>
          <w:rFonts w:ascii="Times New Roman" w:hAnsi="Times New Roman"/>
          <w:b/>
          <w:sz w:val="24"/>
          <w:szCs w:val="24"/>
        </w:rPr>
        <w:t>Слушание музыки</w:t>
      </w:r>
    </w:p>
    <w:p w:rsidR="004640AF" w:rsidRPr="005823AF" w:rsidRDefault="004640AF" w:rsidP="004640AF">
      <w:pPr>
        <w:pStyle w:val="afc"/>
        <w:jc w:val="both"/>
        <w:rPr>
          <w:rFonts w:ascii="Times New Roman" w:hAnsi="Times New Roman"/>
          <w:sz w:val="24"/>
          <w:szCs w:val="24"/>
        </w:rPr>
      </w:pPr>
      <w:r w:rsidRPr="005823AF">
        <w:rPr>
          <w:rFonts w:ascii="Times New Roman" w:hAnsi="Times New Roman"/>
          <w:sz w:val="24"/>
          <w:szCs w:val="24"/>
        </w:rPr>
        <w:t>Обучающийся:</w:t>
      </w:r>
    </w:p>
    <w:p w:rsidR="004640AF" w:rsidRPr="005823AF" w:rsidRDefault="004640AF" w:rsidP="004640AF">
      <w:pPr>
        <w:pStyle w:val="afc"/>
        <w:jc w:val="both"/>
        <w:rPr>
          <w:rFonts w:ascii="Times New Roman" w:hAnsi="Times New Roman"/>
          <w:sz w:val="24"/>
          <w:szCs w:val="24"/>
        </w:rPr>
      </w:pPr>
      <w:r w:rsidRPr="005823AF">
        <w:rPr>
          <w:rFonts w:ascii="Times New Roman" w:hAnsi="Times New Roman"/>
          <w:sz w:val="24"/>
          <w:szCs w:val="24"/>
        </w:rPr>
        <w:t>Узнает изученные музыкальные произведения и называет имена их авторов.</w:t>
      </w:r>
    </w:p>
    <w:p w:rsidR="004640AF" w:rsidRPr="005823AF" w:rsidRDefault="004640AF" w:rsidP="004640AF">
      <w:pPr>
        <w:pStyle w:val="afc"/>
        <w:jc w:val="both"/>
        <w:rPr>
          <w:rFonts w:ascii="Times New Roman" w:hAnsi="Times New Roman"/>
          <w:sz w:val="24"/>
          <w:szCs w:val="24"/>
        </w:rPr>
      </w:pPr>
      <w:r w:rsidRPr="005823AF">
        <w:rPr>
          <w:rFonts w:ascii="Times New Roman" w:hAnsi="Times New Roman"/>
          <w:sz w:val="24"/>
          <w:szCs w:val="24"/>
        </w:rPr>
        <w:t xml:space="preserve">Умеет определять характер музыкального произведения, его образ, отдельные элементы музыкального языка: лад, темп, тембр, динамику, регистр. </w:t>
      </w:r>
    </w:p>
    <w:p w:rsidR="004640AF" w:rsidRPr="005823AF" w:rsidRDefault="004640AF" w:rsidP="004640AF">
      <w:pPr>
        <w:pStyle w:val="afc"/>
        <w:jc w:val="both"/>
        <w:rPr>
          <w:rFonts w:ascii="Times New Roman" w:hAnsi="Times New Roman"/>
          <w:sz w:val="24"/>
          <w:szCs w:val="24"/>
        </w:rPr>
      </w:pPr>
      <w:r w:rsidRPr="005823AF">
        <w:rPr>
          <w:rFonts w:ascii="Times New Roman" w:hAnsi="Times New Roman"/>
          <w:sz w:val="24"/>
          <w:szCs w:val="24"/>
        </w:rPr>
        <w:t>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4640AF" w:rsidRPr="005823AF" w:rsidRDefault="004640AF" w:rsidP="004640AF">
      <w:pPr>
        <w:pStyle w:val="afc"/>
        <w:jc w:val="both"/>
        <w:rPr>
          <w:rFonts w:ascii="Times New Roman" w:hAnsi="Times New Roman"/>
          <w:sz w:val="24"/>
          <w:szCs w:val="24"/>
        </w:rPr>
      </w:pPr>
      <w:r w:rsidRPr="005823AF">
        <w:rPr>
          <w:rFonts w:ascii="Times New Roman" w:hAnsi="Times New Roman"/>
          <w:sz w:val="24"/>
          <w:szCs w:val="24"/>
        </w:rPr>
        <w:t>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4640AF" w:rsidRPr="005823AF" w:rsidRDefault="004640AF" w:rsidP="004640AF">
      <w:pPr>
        <w:pStyle w:val="afc"/>
        <w:jc w:val="both"/>
        <w:rPr>
          <w:rFonts w:ascii="Times New Roman" w:hAnsi="Times New Roman"/>
          <w:bCs/>
          <w:iCs/>
          <w:sz w:val="24"/>
          <w:szCs w:val="24"/>
        </w:rPr>
      </w:pPr>
      <w:r w:rsidRPr="005823AF">
        <w:rPr>
          <w:rFonts w:ascii="Times New Roman" w:hAnsi="Times New Roman"/>
          <w:sz w:val="24"/>
          <w:szCs w:val="24"/>
        </w:rPr>
        <w:t>Знает особенности тембрового звучания различных певческих голосов (детских, женских, мужских), хоров (детских, женских, мужских, смешанных,</w:t>
      </w:r>
      <w:r w:rsidRPr="005823AF">
        <w:rPr>
          <w:rFonts w:ascii="Times New Roman" w:hAnsi="Times New Roman"/>
          <w:bCs/>
          <w:iCs/>
          <w:sz w:val="24"/>
          <w:szCs w:val="24"/>
        </w:rPr>
        <w:t xml:space="preserve"> а также </w:t>
      </w:r>
      <w:r w:rsidRPr="005823AF">
        <w:rPr>
          <w:rFonts w:ascii="Times New Roman" w:hAnsi="Times New Roman"/>
          <w:sz w:val="24"/>
          <w:szCs w:val="24"/>
        </w:rPr>
        <w:t>народного, академического, церковного) и их исполнительских возможностей и особенностей репертуара.</w:t>
      </w:r>
    </w:p>
    <w:p w:rsidR="004640AF" w:rsidRPr="005823AF" w:rsidRDefault="004640AF" w:rsidP="004640AF">
      <w:pPr>
        <w:pStyle w:val="afc"/>
        <w:jc w:val="both"/>
        <w:rPr>
          <w:rFonts w:ascii="Times New Roman" w:hAnsi="Times New Roman"/>
          <w:sz w:val="24"/>
          <w:szCs w:val="24"/>
        </w:rPr>
      </w:pPr>
      <w:r w:rsidRPr="005823AF">
        <w:rPr>
          <w:rFonts w:ascii="Times New Roman" w:hAnsi="Times New Roman"/>
          <w:sz w:val="24"/>
          <w:szCs w:val="24"/>
        </w:rPr>
        <w:t xml:space="preserve">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4640AF" w:rsidRPr="005823AF" w:rsidRDefault="004640AF" w:rsidP="004640AF">
      <w:pPr>
        <w:pStyle w:val="afc"/>
        <w:jc w:val="both"/>
        <w:rPr>
          <w:rFonts w:ascii="Times New Roman" w:hAnsi="Times New Roman"/>
          <w:sz w:val="24"/>
          <w:szCs w:val="24"/>
        </w:rPr>
      </w:pPr>
      <w:r w:rsidRPr="005823AF">
        <w:rPr>
          <w:rFonts w:ascii="Times New Roman" w:hAnsi="Times New Roman"/>
          <w:sz w:val="24"/>
          <w:szCs w:val="24"/>
        </w:rPr>
        <w:t>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4640AF" w:rsidRPr="005823AF" w:rsidRDefault="004640AF" w:rsidP="004640AF">
      <w:pPr>
        <w:pStyle w:val="afc"/>
        <w:jc w:val="both"/>
        <w:rPr>
          <w:rFonts w:ascii="Times New Roman" w:hAnsi="Times New Roman"/>
          <w:sz w:val="24"/>
          <w:szCs w:val="24"/>
        </w:rPr>
      </w:pPr>
      <w:r w:rsidRPr="005823AF">
        <w:rPr>
          <w:rFonts w:ascii="Times New Roman" w:hAnsi="Times New Roman"/>
          <w:sz w:val="24"/>
          <w:szCs w:val="24"/>
        </w:rPr>
        <w:t>Определяет жанровую основу в пройденных музыкальных произведениях.</w:t>
      </w:r>
    </w:p>
    <w:p w:rsidR="004640AF" w:rsidRPr="005823AF" w:rsidRDefault="004640AF" w:rsidP="004640AF">
      <w:pPr>
        <w:pStyle w:val="afc"/>
        <w:jc w:val="both"/>
        <w:rPr>
          <w:rFonts w:ascii="Times New Roman" w:hAnsi="Times New Roman"/>
          <w:sz w:val="24"/>
          <w:szCs w:val="24"/>
        </w:rPr>
      </w:pPr>
      <w:r w:rsidRPr="005823AF">
        <w:rPr>
          <w:rFonts w:ascii="Times New Roman" w:hAnsi="Times New Roman"/>
          <w:sz w:val="24"/>
          <w:szCs w:val="24"/>
        </w:rPr>
        <w:t xml:space="preserve">Имеет слуховой багаж из прослушанных произведений народной музыки, отечественной и зарубежной классики. </w:t>
      </w:r>
    </w:p>
    <w:p w:rsidR="004640AF" w:rsidRPr="005823AF" w:rsidRDefault="004640AF" w:rsidP="004640AF">
      <w:pPr>
        <w:pStyle w:val="afc"/>
        <w:jc w:val="both"/>
        <w:rPr>
          <w:rFonts w:ascii="Times New Roman" w:hAnsi="Times New Roman"/>
          <w:sz w:val="24"/>
          <w:szCs w:val="24"/>
        </w:rPr>
      </w:pPr>
      <w:r w:rsidRPr="005823AF">
        <w:rPr>
          <w:rFonts w:ascii="Times New Roman" w:hAnsi="Times New Roman"/>
          <w:sz w:val="24"/>
          <w:szCs w:val="24"/>
        </w:rPr>
        <w:t>Умеет импровизировать под музыку с использованием танцевальных, маршеобразных движений, пластического интонирования.</w:t>
      </w:r>
    </w:p>
    <w:p w:rsidR="004640AF" w:rsidRPr="005823AF" w:rsidRDefault="004640AF" w:rsidP="004640AF">
      <w:pPr>
        <w:pStyle w:val="afc"/>
        <w:jc w:val="both"/>
        <w:rPr>
          <w:rFonts w:ascii="Times New Roman" w:hAnsi="Times New Roman"/>
          <w:b/>
          <w:sz w:val="24"/>
          <w:szCs w:val="24"/>
        </w:rPr>
      </w:pPr>
      <w:r w:rsidRPr="005823AF">
        <w:rPr>
          <w:rFonts w:ascii="Times New Roman" w:hAnsi="Times New Roman"/>
          <w:b/>
          <w:sz w:val="24"/>
          <w:szCs w:val="24"/>
        </w:rPr>
        <w:t>Хоровое пение</w:t>
      </w:r>
    </w:p>
    <w:p w:rsidR="004640AF" w:rsidRPr="005823AF" w:rsidRDefault="004640AF" w:rsidP="004640AF">
      <w:pPr>
        <w:pStyle w:val="afc"/>
        <w:jc w:val="both"/>
        <w:rPr>
          <w:rFonts w:ascii="Times New Roman" w:hAnsi="Times New Roman"/>
          <w:sz w:val="24"/>
          <w:szCs w:val="24"/>
        </w:rPr>
      </w:pPr>
      <w:r w:rsidRPr="005823AF">
        <w:rPr>
          <w:rFonts w:ascii="Times New Roman" w:hAnsi="Times New Roman"/>
          <w:sz w:val="24"/>
          <w:szCs w:val="24"/>
        </w:rPr>
        <w:t>Обучающийся:</w:t>
      </w:r>
    </w:p>
    <w:p w:rsidR="004640AF" w:rsidRPr="005823AF" w:rsidRDefault="004640AF" w:rsidP="004640AF">
      <w:pPr>
        <w:pStyle w:val="afc"/>
        <w:jc w:val="both"/>
        <w:rPr>
          <w:rFonts w:ascii="Times New Roman" w:hAnsi="Times New Roman"/>
          <w:sz w:val="24"/>
          <w:szCs w:val="24"/>
        </w:rPr>
      </w:pPr>
      <w:r w:rsidRPr="005823AF">
        <w:rPr>
          <w:rFonts w:ascii="Times New Roman" w:hAnsi="Times New Roman"/>
          <w:sz w:val="24"/>
          <w:szCs w:val="24"/>
        </w:rPr>
        <w:t>Знает слова и мелодию Гимна Российской Федерации.</w:t>
      </w:r>
    </w:p>
    <w:p w:rsidR="004640AF" w:rsidRPr="005823AF" w:rsidRDefault="004640AF" w:rsidP="004640AF">
      <w:pPr>
        <w:pStyle w:val="afc"/>
        <w:jc w:val="both"/>
        <w:rPr>
          <w:rFonts w:ascii="Times New Roman" w:hAnsi="Times New Roman"/>
          <w:sz w:val="24"/>
          <w:szCs w:val="24"/>
        </w:rPr>
      </w:pPr>
      <w:r w:rsidRPr="005823AF">
        <w:rPr>
          <w:rFonts w:ascii="Times New Roman" w:hAnsi="Times New Roman"/>
          <w:sz w:val="24"/>
          <w:szCs w:val="24"/>
        </w:rPr>
        <w:t>Грамотно и выразительно исполняет песни с сопровождением и без сопровождения в соответствии с их образным строем и содержанием.</w:t>
      </w:r>
    </w:p>
    <w:p w:rsidR="004640AF" w:rsidRPr="005823AF" w:rsidRDefault="004640AF" w:rsidP="004640AF">
      <w:pPr>
        <w:pStyle w:val="afc"/>
        <w:jc w:val="both"/>
        <w:rPr>
          <w:rFonts w:ascii="Times New Roman" w:hAnsi="Times New Roman"/>
          <w:sz w:val="24"/>
          <w:szCs w:val="24"/>
        </w:rPr>
      </w:pPr>
      <w:r w:rsidRPr="005823AF">
        <w:rPr>
          <w:rFonts w:ascii="Times New Roman" w:hAnsi="Times New Roman"/>
          <w:sz w:val="24"/>
          <w:szCs w:val="24"/>
        </w:rPr>
        <w:t>Знает о способах и приемах выразительного музыкального интонирования.</w:t>
      </w:r>
    </w:p>
    <w:p w:rsidR="004640AF" w:rsidRPr="005823AF" w:rsidRDefault="004640AF" w:rsidP="004640AF">
      <w:pPr>
        <w:pStyle w:val="afc"/>
        <w:jc w:val="both"/>
        <w:rPr>
          <w:rFonts w:ascii="Times New Roman" w:hAnsi="Times New Roman"/>
          <w:sz w:val="24"/>
          <w:szCs w:val="24"/>
        </w:rPr>
      </w:pPr>
      <w:r w:rsidRPr="005823AF">
        <w:rPr>
          <w:rFonts w:ascii="Times New Roman" w:hAnsi="Times New Roman"/>
          <w:sz w:val="24"/>
          <w:szCs w:val="24"/>
        </w:rPr>
        <w:t>Соблюдает при пении певческую установку. Использует в процессе пения правильное певческое дыхание.</w:t>
      </w:r>
    </w:p>
    <w:p w:rsidR="004640AF" w:rsidRPr="005823AF" w:rsidRDefault="004640AF" w:rsidP="004640AF">
      <w:pPr>
        <w:pStyle w:val="afc"/>
        <w:jc w:val="both"/>
        <w:rPr>
          <w:rFonts w:ascii="Times New Roman" w:hAnsi="Times New Roman"/>
          <w:sz w:val="24"/>
          <w:szCs w:val="24"/>
        </w:rPr>
      </w:pPr>
      <w:r w:rsidRPr="005823AF">
        <w:rPr>
          <w:rFonts w:ascii="Times New Roman" w:hAnsi="Times New Roman"/>
          <w:sz w:val="24"/>
          <w:szCs w:val="24"/>
        </w:rPr>
        <w:t>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4640AF" w:rsidRPr="005823AF" w:rsidRDefault="004640AF" w:rsidP="004640AF">
      <w:pPr>
        <w:pStyle w:val="afc"/>
        <w:jc w:val="both"/>
        <w:rPr>
          <w:rFonts w:ascii="Times New Roman" w:hAnsi="Times New Roman"/>
          <w:sz w:val="24"/>
          <w:szCs w:val="24"/>
        </w:rPr>
      </w:pPr>
      <w:r w:rsidRPr="005823AF">
        <w:rPr>
          <w:rFonts w:ascii="Times New Roman" w:hAnsi="Times New Roman"/>
          <w:sz w:val="24"/>
          <w:szCs w:val="24"/>
        </w:rPr>
        <w:t>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4640AF" w:rsidRPr="005823AF" w:rsidRDefault="004640AF" w:rsidP="004640AF">
      <w:pPr>
        <w:pStyle w:val="afc"/>
        <w:jc w:val="both"/>
        <w:rPr>
          <w:rFonts w:ascii="Times New Roman" w:hAnsi="Times New Roman"/>
          <w:sz w:val="24"/>
          <w:szCs w:val="24"/>
        </w:rPr>
      </w:pPr>
      <w:r w:rsidRPr="005823AF">
        <w:rPr>
          <w:rFonts w:ascii="Times New Roman" w:hAnsi="Times New Roman"/>
          <w:sz w:val="24"/>
          <w:szCs w:val="24"/>
        </w:rPr>
        <w:t>Исполняет одноголосные произведения, а также произведения с элементами двухголосия.</w:t>
      </w:r>
    </w:p>
    <w:p w:rsidR="004640AF" w:rsidRPr="005823AF" w:rsidRDefault="004640AF" w:rsidP="004640AF">
      <w:pPr>
        <w:pStyle w:val="afc"/>
        <w:jc w:val="both"/>
        <w:rPr>
          <w:rFonts w:ascii="Times New Roman" w:hAnsi="Times New Roman"/>
          <w:b/>
          <w:sz w:val="24"/>
          <w:szCs w:val="24"/>
        </w:rPr>
      </w:pPr>
      <w:r w:rsidRPr="005823AF">
        <w:rPr>
          <w:rFonts w:ascii="Times New Roman" w:hAnsi="Times New Roman"/>
          <w:b/>
          <w:sz w:val="24"/>
          <w:szCs w:val="24"/>
        </w:rPr>
        <w:t>Игра в детском инструментальном оркестре (ансамбле)</w:t>
      </w:r>
    </w:p>
    <w:p w:rsidR="004640AF" w:rsidRPr="005823AF" w:rsidRDefault="004640AF" w:rsidP="004640AF">
      <w:pPr>
        <w:pStyle w:val="afc"/>
        <w:jc w:val="both"/>
        <w:rPr>
          <w:rFonts w:ascii="Times New Roman" w:hAnsi="Times New Roman"/>
          <w:sz w:val="24"/>
          <w:szCs w:val="24"/>
        </w:rPr>
      </w:pPr>
      <w:r w:rsidRPr="005823AF">
        <w:rPr>
          <w:rFonts w:ascii="Times New Roman" w:hAnsi="Times New Roman"/>
          <w:sz w:val="24"/>
          <w:szCs w:val="24"/>
        </w:rPr>
        <w:t>Обучающийся:</w:t>
      </w:r>
    </w:p>
    <w:p w:rsidR="004640AF" w:rsidRPr="005823AF" w:rsidRDefault="004640AF" w:rsidP="004640AF">
      <w:pPr>
        <w:pStyle w:val="afc"/>
        <w:jc w:val="both"/>
        <w:rPr>
          <w:rFonts w:ascii="Times New Roman" w:hAnsi="Times New Roman"/>
          <w:sz w:val="24"/>
          <w:szCs w:val="24"/>
        </w:rPr>
      </w:pPr>
      <w:r w:rsidRPr="005823AF">
        <w:rPr>
          <w:rFonts w:ascii="Times New Roman" w:hAnsi="Times New Roman"/>
          <w:sz w:val="24"/>
          <w:szCs w:val="24"/>
        </w:rPr>
        <w:t xml:space="preserve">Имеет представления о приемах игры на элементарных инструментах детского оркестра, блокфлейте, синтезаторе, народных инструментах и др. </w:t>
      </w:r>
    </w:p>
    <w:p w:rsidR="004640AF" w:rsidRPr="005823AF" w:rsidRDefault="004640AF" w:rsidP="004640AF">
      <w:pPr>
        <w:pStyle w:val="afc"/>
        <w:jc w:val="both"/>
        <w:rPr>
          <w:rFonts w:ascii="Times New Roman" w:hAnsi="Times New Roman"/>
          <w:sz w:val="24"/>
          <w:szCs w:val="24"/>
        </w:rPr>
      </w:pPr>
      <w:r w:rsidRPr="005823AF">
        <w:rPr>
          <w:rFonts w:ascii="Times New Roman" w:hAnsi="Times New Roman"/>
          <w:sz w:val="24"/>
          <w:szCs w:val="24"/>
        </w:rPr>
        <w:t>Умеет исполнять различные ритмические группы в оркестровых партиях.</w:t>
      </w:r>
    </w:p>
    <w:p w:rsidR="004640AF" w:rsidRPr="005823AF" w:rsidRDefault="004640AF" w:rsidP="004640AF">
      <w:pPr>
        <w:pStyle w:val="afc"/>
        <w:jc w:val="both"/>
        <w:rPr>
          <w:rFonts w:ascii="Times New Roman" w:hAnsi="Times New Roman"/>
          <w:sz w:val="24"/>
          <w:szCs w:val="24"/>
        </w:rPr>
      </w:pPr>
      <w:r w:rsidRPr="005823AF">
        <w:rPr>
          <w:rFonts w:ascii="Times New Roman" w:hAnsi="Times New Roman"/>
          <w:sz w:val="24"/>
          <w:szCs w:val="24"/>
        </w:rPr>
        <w:t>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4640AF" w:rsidRPr="005823AF" w:rsidRDefault="004640AF" w:rsidP="004640AF">
      <w:pPr>
        <w:pStyle w:val="afc"/>
        <w:jc w:val="both"/>
        <w:rPr>
          <w:rFonts w:ascii="Times New Roman" w:hAnsi="Times New Roman"/>
          <w:sz w:val="24"/>
          <w:szCs w:val="24"/>
        </w:rPr>
      </w:pPr>
      <w:r w:rsidRPr="005823AF">
        <w:rPr>
          <w:rFonts w:ascii="Times New Roman" w:hAnsi="Times New Roman"/>
          <w:sz w:val="24"/>
          <w:szCs w:val="24"/>
        </w:rPr>
        <w:t>Использует возможности различных инструментов в ансамбле и оркестре, в том числе тембровые возможности синтезатора.</w:t>
      </w:r>
    </w:p>
    <w:p w:rsidR="004640AF" w:rsidRPr="005823AF" w:rsidRDefault="004640AF" w:rsidP="004640AF">
      <w:pPr>
        <w:pStyle w:val="afc"/>
        <w:jc w:val="both"/>
        <w:rPr>
          <w:rFonts w:ascii="Times New Roman" w:hAnsi="Times New Roman"/>
          <w:sz w:val="24"/>
          <w:szCs w:val="24"/>
        </w:rPr>
      </w:pPr>
      <w:r w:rsidRPr="005823AF">
        <w:rPr>
          <w:rFonts w:ascii="Times New Roman" w:hAnsi="Times New Roman"/>
          <w:b/>
          <w:sz w:val="24"/>
          <w:szCs w:val="24"/>
        </w:rPr>
        <w:t>Основы музыкальной грамоты</w:t>
      </w:r>
    </w:p>
    <w:p w:rsidR="004640AF" w:rsidRDefault="004640AF" w:rsidP="004640AF">
      <w:pPr>
        <w:pStyle w:val="afc"/>
        <w:jc w:val="both"/>
        <w:rPr>
          <w:rFonts w:ascii="Times New Roman" w:hAnsi="Times New Roman"/>
          <w:sz w:val="24"/>
          <w:szCs w:val="24"/>
        </w:rPr>
      </w:pPr>
      <w:r w:rsidRPr="005823AF">
        <w:rPr>
          <w:rFonts w:ascii="Times New Roman" w:hAnsi="Times New Roman"/>
          <w:sz w:val="24"/>
          <w:szCs w:val="24"/>
        </w:rPr>
        <w:t xml:space="preserve">Объем музыкальной грамоты и теоретических понятий: </w:t>
      </w:r>
    </w:p>
    <w:p w:rsidR="004640AF" w:rsidRPr="005823AF" w:rsidRDefault="004640AF" w:rsidP="004640AF">
      <w:pPr>
        <w:pStyle w:val="afc"/>
        <w:jc w:val="both"/>
        <w:rPr>
          <w:rFonts w:ascii="Times New Roman" w:hAnsi="Times New Roman"/>
          <w:sz w:val="24"/>
          <w:szCs w:val="24"/>
        </w:rPr>
      </w:pPr>
      <w:r w:rsidRPr="005823AF">
        <w:rPr>
          <w:rFonts w:ascii="Times New Roman" w:hAnsi="Times New Roman"/>
          <w:b/>
          <w:sz w:val="24"/>
          <w:szCs w:val="24"/>
        </w:rPr>
        <w:t>Звук.</w:t>
      </w:r>
      <w:r w:rsidRPr="005823AF">
        <w:rPr>
          <w:rFonts w:ascii="Times New Roman" w:hAnsi="Times New Roman"/>
          <w:sz w:val="24"/>
          <w:szCs w:val="24"/>
        </w:rPr>
        <w:t xml:space="preserve"> Свойства музыкального звука: высота, длительность, тембр, громкость.</w:t>
      </w:r>
    </w:p>
    <w:p w:rsidR="004640AF" w:rsidRDefault="004640AF" w:rsidP="004640AF">
      <w:pPr>
        <w:pStyle w:val="afc"/>
        <w:jc w:val="both"/>
        <w:rPr>
          <w:rFonts w:ascii="Times New Roman" w:hAnsi="Times New Roman"/>
          <w:sz w:val="24"/>
          <w:szCs w:val="24"/>
        </w:rPr>
      </w:pPr>
      <w:r w:rsidRPr="005823AF">
        <w:rPr>
          <w:rFonts w:ascii="Times New Roman" w:hAnsi="Times New Roman"/>
          <w:b/>
          <w:sz w:val="24"/>
          <w:szCs w:val="24"/>
        </w:rPr>
        <w:t>Мелодия.</w:t>
      </w:r>
      <w:r w:rsidRPr="005823AF">
        <w:rPr>
          <w:rFonts w:ascii="Times New Roman" w:hAnsi="Times New Roman"/>
          <w:sz w:val="24"/>
          <w:szCs w:val="24"/>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w:t>
      </w:r>
    </w:p>
    <w:p w:rsidR="004640AF" w:rsidRPr="005823AF" w:rsidRDefault="004640AF" w:rsidP="004640AF">
      <w:pPr>
        <w:pStyle w:val="afc"/>
        <w:jc w:val="both"/>
        <w:rPr>
          <w:rFonts w:ascii="Times New Roman" w:hAnsi="Times New Roman"/>
          <w:sz w:val="24"/>
          <w:szCs w:val="24"/>
        </w:rPr>
      </w:pPr>
      <w:r w:rsidRPr="005823AF">
        <w:rPr>
          <w:rFonts w:ascii="Times New Roman" w:hAnsi="Times New Roman"/>
          <w:b/>
          <w:sz w:val="24"/>
          <w:szCs w:val="24"/>
        </w:rPr>
        <w:t>Метроритм.</w:t>
      </w:r>
      <w:r w:rsidRPr="005823AF">
        <w:rPr>
          <w:rFonts w:ascii="Times New Roman" w:hAnsi="Times New Roman"/>
          <w:sz w:val="24"/>
          <w:szCs w:val="24"/>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4640AF" w:rsidRPr="005823AF" w:rsidRDefault="004640AF" w:rsidP="004640AF">
      <w:pPr>
        <w:pStyle w:val="afc"/>
        <w:jc w:val="both"/>
        <w:rPr>
          <w:rFonts w:ascii="Times New Roman" w:hAnsi="Times New Roman"/>
          <w:sz w:val="24"/>
          <w:szCs w:val="24"/>
        </w:rPr>
      </w:pPr>
      <w:r w:rsidRPr="005823AF">
        <w:rPr>
          <w:rFonts w:ascii="Times New Roman" w:hAnsi="Times New Roman"/>
          <w:b/>
          <w:sz w:val="24"/>
          <w:szCs w:val="24"/>
        </w:rPr>
        <w:t xml:space="preserve">Лад: </w:t>
      </w:r>
      <w:r w:rsidRPr="005823AF">
        <w:rPr>
          <w:rFonts w:ascii="Times New Roman" w:hAnsi="Times New Roman"/>
          <w:sz w:val="24"/>
          <w:szCs w:val="24"/>
        </w:rPr>
        <w:t xml:space="preserve">мажор, минор; тональность, тоника. </w:t>
      </w:r>
    </w:p>
    <w:p w:rsidR="004640AF" w:rsidRPr="005823AF" w:rsidRDefault="004640AF" w:rsidP="004640AF">
      <w:pPr>
        <w:pStyle w:val="afc"/>
        <w:jc w:val="both"/>
        <w:rPr>
          <w:rFonts w:ascii="Times New Roman" w:hAnsi="Times New Roman"/>
          <w:sz w:val="24"/>
          <w:szCs w:val="24"/>
        </w:rPr>
      </w:pPr>
      <w:r w:rsidRPr="005823AF">
        <w:rPr>
          <w:rFonts w:ascii="Times New Roman" w:hAnsi="Times New Roman"/>
          <w:b/>
          <w:sz w:val="24"/>
          <w:szCs w:val="24"/>
        </w:rPr>
        <w:t>Нотная грамота.</w:t>
      </w:r>
      <w:r w:rsidRPr="005823AF">
        <w:rPr>
          <w:rFonts w:ascii="Times New Roman" w:hAnsi="Times New Roman"/>
          <w:sz w:val="24"/>
          <w:szCs w:val="24"/>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w:t>
      </w:r>
      <w:r>
        <w:rPr>
          <w:rFonts w:ascii="Times New Roman" w:hAnsi="Times New Roman"/>
          <w:sz w:val="24"/>
          <w:szCs w:val="24"/>
        </w:rPr>
        <w:t>уровневых</w:t>
      </w:r>
      <w:r w:rsidRPr="005823AF">
        <w:rPr>
          <w:rFonts w:ascii="Times New Roman" w:hAnsi="Times New Roman"/>
          <w:sz w:val="24"/>
          <w:szCs w:val="24"/>
        </w:rPr>
        <w:t>, трех</w:t>
      </w:r>
      <w:r>
        <w:rPr>
          <w:rFonts w:ascii="Times New Roman" w:hAnsi="Times New Roman"/>
          <w:sz w:val="24"/>
          <w:szCs w:val="24"/>
        </w:rPr>
        <w:t>уровневых</w:t>
      </w:r>
      <w:r w:rsidRPr="005823AF">
        <w:rPr>
          <w:rFonts w:ascii="Times New Roman" w:hAnsi="Times New Roman"/>
          <w:sz w:val="24"/>
          <w:szCs w:val="24"/>
        </w:rPr>
        <w:t>, пяти</w:t>
      </w:r>
      <w:r>
        <w:rPr>
          <w:rFonts w:ascii="Times New Roman" w:hAnsi="Times New Roman"/>
          <w:sz w:val="24"/>
          <w:szCs w:val="24"/>
        </w:rPr>
        <w:t>уровневых</w:t>
      </w:r>
      <w:r w:rsidRPr="005823AF">
        <w:rPr>
          <w:rFonts w:ascii="Times New Roman" w:hAnsi="Times New Roman"/>
          <w:sz w:val="24"/>
          <w:szCs w:val="24"/>
        </w:rPr>
        <w:t>), песен, разучивание по нотам хоровых и оркестровых партий.</w:t>
      </w:r>
    </w:p>
    <w:p w:rsidR="004640AF" w:rsidRPr="005823AF" w:rsidRDefault="004640AF" w:rsidP="004640AF">
      <w:pPr>
        <w:pStyle w:val="afc"/>
        <w:jc w:val="both"/>
        <w:rPr>
          <w:rFonts w:ascii="Times New Roman" w:hAnsi="Times New Roman"/>
          <w:sz w:val="24"/>
          <w:szCs w:val="24"/>
        </w:rPr>
      </w:pPr>
      <w:r w:rsidRPr="005823AF">
        <w:rPr>
          <w:rFonts w:ascii="Times New Roman" w:hAnsi="Times New Roman"/>
          <w:b/>
          <w:sz w:val="24"/>
          <w:szCs w:val="24"/>
        </w:rPr>
        <w:t xml:space="preserve">Интервалы </w:t>
      </w:r>
      <w:r w:rsidRPr="005823AF">
        <w:rPr>
          <w:rFonts w:ascii="Times New Roman" w:hAnsi="Times New Roman"/>
          <w:sz w:val="24"/>
          <w:szCs w:val="24"/>
        </w:rPr>
        <w:t xml:space="preserve">в пределах октавы. </w:t>
      </w:r>
      <w:r w:rsidRPr="005823AF">
        <w:rPr>
          <w:rFonts w:ascii="Times New Roman" w:hAnsi="Times New Roman"/>
          <w:b/>
          <w:sz w:val="24"/>
          <w:szCs w:val="24"/>
        </w:rPr>
        <w:t>Трезвучия</w:t>
      </w:r>
      <w:r w:rsidRPr="005823AF">
        <w:rPr>
          <w:rFonts w:ascii="Times New Roman" w:hAnsi="Times New Roman"/>
          <w:sz w:val="24"/>
          <w:szCs w:val="24"/>
        </w:rPr>
        <w:t>: мажорное и минорное. Интервалы и трезвучия в игровых упражнениях, песнях и аккомпанементах, произведениях для слушания музыки.</w:t>
      </w:r>
    </w:p>
    <w:p w:rsidR="004640AF" w:rsidRPr="005823AF" w:rsidRDefault="004640AF" w:rsidP="004640AF">
      <w:pPr>
        <w:pStyle w:val="afc"/>
        <w:jc w:val="both"/>
        <w:rPr>
          <w:rFonts w:ascii="Times New Roman" w:hAnsi="Times New Roman"/>
          <w:sz w:val="24"/>
          <w:szCs w:val="24"/>
        </w:rPr>
      </w:pPr>
      <w:r w:rsidRPr="005823AF">
        <w:rPr>
          <w:rFonts w:ascii="Times New Roman" w:hAnsi="Times New Roman"/>
          <w:b/>
          <w:sz w:val="24"/>
          <w:szCs w:val="24"/>
        </w:rPr>
        <w:t>Музыкальные жанры.</w:t>
      </w:r>
      <w:r w:rsidRPr="005823AF">
        <w:rPr>
          <w:rFonts w:ascii="Times New Roman" w:hAnsi="Times New Roman"/>
          <w:sz w:val="24"/>
          <w:szCs w:val="24"/>
        </w:rPr>
        <w:t xml:space="preserve"> Песня, танец, марш. Инструментальный концерт. Музыкально-сценические жанры: балет, опера, мюзикл.</w:t>
      </w:r>
    </w:p>
    <w:p w:rsidR="004640AF" w:rsidRPr="005823AF" w:rsidRDefault="004640AF" w:rsidP="004640AF">
      <w:pPr>
        <w:pStyle w:val="afc"/>
        <w:jc w:val="both"/>
        <w:rPr>
          <w:rFonts w:ascii="Times New Roman" w:hAnsi="Times New Roman"/>
          <w:sz w:val="24"/>
          <w:szCs w:val="24"/>
        </w:rPr>
      </w:pPr>
      <w:r w:rsidRPr="005823AF">
        <w:rPr>
          <w:rFonts w:ascii="Times New Roman" w:hAnsi="Times New Roman"/>
          <w:b/>
          <w:sz w:val="24"/>
          <w:szCs w:val="24"/>
        </w:rPr>
        <w:t>Музыкальные формы.</w:t>
      </w:r>
      <w:r w:rsidRPr="005823AF">
        <w:rPr>
          <w:rFonts w:ascii="Times New Roman" w:hAnsi="Times New Roman"/>
          <w:sz w:val="24"/>
          <w:szCs w:val="24"/>
        </w:rPr>
        <w:t xml:space="preserve"> Виды развития: повтор, контраст. Вступление, заключение. Простые двухчастная и трехчастная формы, куплетная форма, вариации, рондо.</w:t>
      </w:r>
    </w:p>
    <w:p w:rsidR="004640AF" w:rsidRPr="002857CC" w:rsidRDefault="004640AF" w:rsidP="004640AF">
      <w:pPr>
        <w:pStyle w:val="afc"/>
        <w:jc w:val="both"/>
        <w:rPr>
          <w:rFonts w:ascii="Times New Roman" w:hAnsi="Times New Roman"/>
          <w:b/>
          <w:sz w:val="24"/>
          <w:szCs w:val="24"/>
        </w:rPr>
      </w:pPr>
      <w:r w:rsidRPr="002857CC">
        <w:rPr>
          <w:rFonts w:ascii="Times New Roman" w:hAnsi="Times New Roman"/>
          <w:b/>
          <w:sz w:val="24"/>
          <w:szCs w:val="24"/>
        </w:rPr>
        <w:t>Выпускник получит возможность научиться:</w:t>
      </w:r>
    </w:p>
    <w:p w:rsidR="004640AF" w:rsidRPr="005823AF" w:rsidRDefault="004640AF" w:rsidP="007E6057">
      <w:pPr>
        <w:pStyle w:val="afc"/>
        <w:numPr>
          <w:ilvl w:val="0"/>
          <w:numId w:val="31"/>
        </w:numPr>
        <w:suppressAutoHyphens/>
        <w:jc w:val="both"/>
        <w:rPr>
          <w:rFonts w:ascii="Times New Roman" w:hAnsi="Times New Roman"/>
          <w:sz w:val="24"/>
          <w:szCs w:val="24"/>
        </w:rPr>
      </w:pPr>
      <w:r w:rsidRPr="005823AF">
        <w:rPr>
          <w:rFonts w:ascii="Times New Roman" w:hAnsi="Times New Roman"/>
          <w:sz w:val="24"/>
          <w:szCs w:val="24"/>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4640AF" w:rsidRPr="005823AF" w:rsidRDefault="004640AF" w:rsidP="007E6057">
      <w:pPr>
        <w:pStyle w:val="afc"/>
        <w:numPr>
          <w:ilvl w:val="0"/>
          <w:numId w:val="31"/>
        </w:numPr>
        <w:suppressAutoHyphens/>
        <w:jc w:val="both"/>
        <w:rPr>
          <w:rFonts w:ascii="Times New Roman" w:hAnsi="Times New Roman"/>
          <w:sz w:val="24"/>
          <w:szCs w:val="24"/>
        </w:rPr>
      </w:pPr>
      <w:r w:rsidRPr="005823AF">
        <w:rPr>
          <w:rFonts w:ascii="Times New Roman" w:hAnsi="Times New Roman"/>
          <w:sz w:val="24"/>
          <w:szCs w:val="24"/>
        </w:rPr>
        <w:t>организовывать культурный досуг, самостоятельную музыкально-творческую деятельность; музицировать;</w:t>
      </w:r>
    </w:p>
    <w:p w:rsidR="004640AF" w:rsidRPr="005823AF" w:rsidRDefault="004640AF" w:rsidP="007E6057">
      <w:pPr>
        <w:pStyle w:val="afc"/>
        <w:numPr>
          <w:ilvl w:val="0"/>
          <w:numId w:val="31"/>
        </w:numPr>
        <w:suppressAutoHyphens/>
        <w:jc w:val="both"/>
        <w:rPr>
          <w:rFonts w:ascii="Times New Roman" w:hAnsi="Times New Roman"/>
          <w:sz w:val="24"/>
          <w:szCs w:val="24"/>
        </w:rPr>
      </w:pPr>
      <w:r w:rsidRPr="005823AF">
        <w:rPr>
          <w:rFonts w:ascii="Times New Roman" w:hAnsi="Times New Roman"/>
          <w:sz w:val="24"/>
          <w:szCs w:val="24"/>
        </w:rPr>
        <w:t>использовать систему графических знаков для ориентации в нотном письме при пении простейших мелодий;</w:t>
      </w:r>
    </w:p>
    <w:p w:rsidR="004640AF" w:rsidRPr="005823AF" w:rsidRDefault="004640AF" w:rsidP="007E6057">
      <w:pPr>
        <w:pStyle w:val="afc"/>
        <w:numPr>
          <w:ilvl w:val="0"/>
          <w:numId w:val="31"/>
        </w:numPr>
        <w:suppressAutoHyphens/>
        <w:jc w:val="both"/>
        <w:rPr>
          <w:rFonts w:ascii="Times New Roman" w:hAnsi="Times New Roman"/>
          <w:sz w:val="24"/>
          <w:szCs w:val="24"/>
        </w:rPr>
      </w:pPr>
      <w:r w:rsidRPr="005823AF">
        <w:rPr>
          <w:rFonts w:ascii="Times New Roman" w:hAnsi="Times New Roman"/>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4640AF" w:rsidRPr="005823AF" w:rsidRDefault="004640AF" w:rsidP="007E6057">
      <w:pPr>
        <w:pStyle w:val="afc"/>
        <w:numPr>
          <w:ilvl w:val="0"/>
          <w:numId w:val="31"/>
        </w:numPr>
        <w:suppressAutoHyphens/>
        <w:jc w:val="both"/>
        <w:rPr>
          <w:rFonts w:ascii="Times New Roman" w:hAnsi="Times New Roman"/>
          <w:sz w:val="24"/>
          <w:szCs w:val="24"/>
        </w:rPr>
      </w:pPr>
      <w:r w:rsidRPr="005823AF">
        <w:rPr>
          <w:rFonts w:ascii="Times New Roman" w:hAnsi="Times New Roman"/>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4640AF" w:rsidRPr="002857CC" w:rsidRDefault="004640AF" w:rsidP="007E6057">
      <w:pPr>
        <w:pStyle w:val="afc"/>
        <w:numPr>
          <w:ilvl w:val="0"/>
          <w:numId w:val="31"/>
        </w:numPr>
        <w:suppressAutoHyphens/>
        <w:jc w:val="both"/>
        <w:rPr>
          <w:rFonts w:ascii="Times New Roman" w:hAnsi="Times New Roman"/>
          <w:sz w:val="24"/>
          <w:szCs w:val="24"/>
        </w:rPr>
      </w:pPr>
      <w:r w:rsidRPr="002857CC">
        <w:rPr>
          <w:rFonts w:ascii="Times New Roman" w:hAnsi="Times New Roman"/>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4640AF" w:rsidRDefault="004640AF" w:rsidP="004640AF">
      <w:pPr>
        <w:tabs>
          <w:tab w:val="left" w:pos="1080"/>
        </w:tabs>
        <w:autoSpaceDE w:val="0"/>
        <w:spacing w:after="0" w:line="240" w:lineRule="auto"/>
        <w:rPr>
          <w:rFonts w:ascii="Times New Roman" w:hAnsi="Times New Roman" w:cs="Times New Roman"/>
          <w:b/>
          <w:kern w:val="28"/>
          <w:sz w:val="24"/>
          <w:szCs w:val="24"/>
        </w:rPr>
      </w:pPr>
    </w:p>
    <w:p w:rsidR="001E737F" w:rsidRPr="00480A02" w:rsidRDefault="005F079F" w:rsidP="00480A02">
      <w:pPr>
        <w:tabs>
          <w:tab w:val="left" w:pos="1080"/>
        </w:tabs>
        <w:autoSpaceDE w:val="0"/>
        <w:spacing w:after="0" w:line="240" w:lineRule="auto"/>
        <w:ind w:firstLine="720"/>
        <w:rPr>
          <w:rFonts w:ascii="Times New Roman" w:hAnsi="Times New Roman" w:cs="Times New Roman"/>
          <w:b/>
          <w:kern w:val="28"/>
          <w:sz w:val="24"/>
          <w:szCs w:val="24"/>
        </w:rPr>
      </w:pPr>
      <w:r>
        <w:rPr>
          <w:rFonts w:ascii="Times New Roman" w:hAnsi="Times New Roman" w:cs="Times New Roman"/>
          <w:b/>
          <w:kern w:val="28"/>
          <w:sz w:val="24"/>
          <w:szCs w:val="24"/>
        </w:rPr>
        <w:t xml:space="preserve">1.2.1.9. </w:t>
      </w:r>
      <w:r w:rsidR="001E737F" w:rsidRPr="00480A02">
        <w:rPr>
          <w:rFonts w:ascii="Times New Roman" w:hAnsi="Times New Roman" w:cs="Times New Roman"/>
          <w:b/>
          <w:kern w:val="28"/>
          <w:sz w:val="24"/>
          <w:szCs w:val="24"/>
        </w:rPr>
        <w:t>Технология</w:t>
      </w:r>
    </w:p>
    <w:p w:rsidR="001E737F" w:rsidRPr="00480A02" w:rsidRDefault="001E737F" w:rsidP="00480A02">
      <w:pPr>
        <w:tabs>
          <w:tab w:val="left" w:pos="1080"/>
        </w:tabs>
        <w:autoSpaceDE w:val="0"/>
        <w:spacing w:after="0" w:line="240" w:lineRule="auto"/>
        <w:ind w:firstLine="720"/>
        <w:rPr>
          <w:rFonts w:ascii="Times New Roman" w:hAnsi="Times New Roman" w:cs="Times New Roman"/>
          <w:b/>
          <w:bCs/>
          <w:i/>
          <w:color w:val="000000"/>
          <w:kern w:val="28"/>
          <w:sz w:val="24"/>
          <w:szCs w:val="24"/>
        </w:rPr>
      </w:pPr>
      <w:r w:rsidRPr="00480A02">
        <w:rPr>
          <w:rFonts w:ascii="Times New Roman" w:hAnsi="Times New Roman" w:cs="Times New Roman"/>
          <w:b/>
          <w:i/>
          <w:kern w:val="28"/>
          <w:sz w:val="24"/>
          <w:szCs w:val="24"/>
        </w:rPr>
        <w:t>Технология (труд):</w:t>
      </w:r>
    </w:p>
    <w:p w:rsidR="001E737F" w:rsidRPr="00480A02" w:rsidRDefault="001E737F" w:rsidP="00D2569B">
      <w:pPr>
        <w:numPr>
          <w:ilvl w:val="0"/>
          <w:numId w:val="11"/>
        </w:numPr>
        <w:tabs>
          <w:tab w:val="left" w:pos="1080"/>
        </w:tabs>
        <w:autoSpaceDE w:val="0"/>
        <w:spacing w:after="0" w:line="240" w:lineRule="auto"/>
        <w:ind w:left="0" w:firstLine="720"/>
        <w:jc w:val="both"/>
        <w:rPr>
          <w:rFonts w:ascii="Times New Roman" w:hAnsi="Times New Roman" w:cs="Times New Roman"/>
          <w:bCs/>
          <w:color w:val="000000"/>
          <w:kern w:val="28"/>
          <w:sz w:val="24"/>
          <w:szCs w:val="24"/>
        </w:rPr>
      </w:pPr>
      <w:r w:rsidRPr="00480A02">
        <w:rPr>
          <w:rFonts w:ascii="Times New Roman" w:hAnsi="Times New Roman" w:cs="Times New Roman"/>
          <w:bCs/>
          <w:color w:val="000000"/>
          <w:kern w:val="28"/>
          <w:sz w:val="24"/>
          <w:szCs w:val="24"/>
        </w:rPr>
        <w:t>формирование навыков самообслуживания, овладение некоторыми технологическими приемами ручной обработки материалов,</w:t>
      </w:r>
      <w:r w:rsidRPr="00480A02">
        <w:rPr>
          <w:rFonts w:ascii="Times New Roman" w:hAnsi="Times New Roman" w:cs="Times New Roman"/>
          <w:kern w:val="28"/>
          <w:sz w:val="24"/>
          <w:szCs w:val="24"/>
        </w:rPr>
        <w:t xml:space="preserve"> усвоение правил техники безопасности;</w:t>
      </w:r>
    </w:p>
    <w:p w:rsidR="001E737F" w:rsidRPr="00480A02" w:rsidRDefault="001E737F" w:rsidP="00D2569B">
      <w:pPr>
        <w:numPr>
          <w:ilvl w:val="0"/>
          <w:numId w:val="11"/>
        </w:numPr>
        <w:tabs>
          <w:tab w:val="left" w:pos="1080"/>
        </w:tabs>
        <w:autoSpaceDE w:val="0"/>
        <w:spacing w:after="0" w:line="240" w:lineRule="auto"/>
        <w:ind w:left="0" w:firstLine="720"/>
        <w:jc w:val="both"/>
        <w:rPr>
          <w:rFonts w:ascii="Times New Roman" w:hAnsi="Times New Roman" w:cs="Times New Roman"/>
          <w:bCs/>
          <w:color w:val="000000"/>
          <w:kern w:val="28"/>
          <w:sz w:val="24"/>
          <w:szCs w:val="24"/>
        </w:rPr>
      </w:pPr>
      <w:r w:rsidRPr="00480A02">
        <w:rPr>
          <w:rFonts w:ascii="Times New Roman" w:hAnsi="Times New Roman" w:cs="Times New Roman"/>
          <w:bCs/>
          <w:color w:val="000000"/>
          <w:kern w:val="28"/>
          <w:sz w:val="24"/>
          <w:szCs w:val="24"/>
        </w:rPr>
        <w:t>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1E737F" w:rsidRPr="00480A02" w:rsidRDefault="001E737F" w:rsidP="00D2569B">
      <w:pPr>
        <w:numPr>
          <w:ilvl w:val="0"/>
          <w:numId w:val="11"/>
        </w:numPr>
        <w:tabs>
          <w:tab w:val="left" w:pos="1080"/>
        </w:tabs>
        <w:autoSpaceDE w:val="0"/>
        <w:spacing w:after="0" w:line="240" w:lineRule="auto"/>
        <w:ind w:left="0" w:firstLine="720"/>
        <w:jc w:val="both"/>
        <w:rPr>
          <w:rFonts w:ascii="Times New Roman" w:hAnsi="Times New Roman" w:cs="Times New Roman"/>
          <w:kern w:val="28"/>
          <w:sz w:val="24"/>
          <w:szCs w:val="24"/>
        </w:rPr>
      </w:pPr>
      <w:r w:rsidRPr="00480A02">
        <w:rPr>
          <w:rFonts w:ascii="Times New Roman" w:hAnsi="Times New Roman" w:cs="Times New Roman"/>
          <w:bCs/>
          <w:color w:val="000000"/>
          <w:kern w:val="28"/>
          <w:sz w:val="24"/>
          <w:szCs w:val="24"/>
        </w:rPr>
        <w:t>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1E737F" w:rsidRPr="00480A02" w:rsidRDefault="001E737F" w:rsidP="00D2569B">
      <w:pPr>
        <w:numPr>
          <w:ilvl w:val="0"/>
          <w:numId w:val="11"/>
        </w:numPr>
        <w:tabs>
          <w:tab w:val="left" w:pos="1080"/>
        </w:tabs>
        <w:autoSpaceDE w:val="0"/>
        <w:spacing w:after="0" w:line="240" w:lineRule="auto"/>
        <w:ind w:left="0" w:firstLine="720"/>
        <w:jc w:val="both"/>
        <w:rPr>
          <w:rFonts w:ascii="Times New Roman" w:hAnsi="Times New Roman" w:cs="Times New Roman"/>
          <w:kern w:val="28"/>
          <w:sz w:val="24"/>
          <w:szCs w:val="24"/>
        </w:rPr>
      </w:pPr>
      <w:r w:rsidRPr="00480A02">
        <w:rPr>
          <w:rFonts w:ascii="Times New Roman" w:hAnsi="Times New Roman" w:cs="Times New Roman"/>
          <w:kern w:val="28"/>
          <w:sz w:val="24"/>
          <w:szCs w:val="24"/>
        </w:rPr>
        <w:t xml:space="preserve">приобретение первоначальных навыков совместной продуктивной деятельности, сотрудничества, взаимопомощи, планирования и организации; </w:t>
      </w:r>
    </w:p>
    <w:p w:rsidR="001E737F" w:rsidRPr="00480A02" w:rsidRDefault="001E737F" w:rsidP="00D2569B">
      <w:pPr>
        <w:numPr>
          <w:ilvl w:val="0"/>
          <w:numId w:val="11"/>
        </w:numPr>
        <w:tabs>
          <w:tab w:val="left" w:pos="1080"/>
        </w:tabs>
        <w:autoSpaceDE w:val="0"/>
        <w:spacing w:after="0" w:line="240" w:lineRule="auto"/>
        <w:ind w:left="0" w:firstLine="720"/>
        <w:jc w:val="both"/>
        <w:rPr>
          <w:rFonts w:ascii="Times New Roman" w:hAnsi="Times New Roman" w:cs="Times New Roman"/>
          <w:kern w:val="28"/>
          <w:sz w:val="24"/>
          <w:szCs w:val="24"/>
        </w:rPr>
      </w:pPr>
      <w:r w:rsidRPr="00480A02">
        <w:rPr>
          <w:rFonts w:ascii="Times New Roman" w:hAnsi="Times New Roman" w:cs="Times New Roman"/>
          <w:kern w:val="28"/>
          <w:sz w:val="24"/>
          <w:szCs w:val="24"/>
        </w:rPr>
        <w:t xml:space="preserve">использование приобретенных знаний и умений </w:t>
      </w:r>
      <w:r w:rsidRPr="00480A02">
        <w:rPr>
          <w:rFonts w:ascii="Times New Roman" w:hAnsi="Times New Roman" w:cs="Times New Roman"/>
          <w:bCs/>
          <w:color w:val="000000"/>
          <w:kern w:val="28"/>
          <w:sz w:val="24"/>
          <w:szCs w:val="24"/>
        </w:rPr>
        <w:t>для решения практических задач.</w:t>
      </w:r>
    </w:p>
    <w:p w:rsidR="004640AF" w:rsidRDefault="004640AF" w:rsidP="00480A02">
      <w:pPr>
        <w:tabs>
          <w:tab w:val="left" w:pos="1080"/>
        </w:tabs>
        <w:autoSpaceDE w:val="0"/>
        <w:spacing w:after="0" w:line="240" w:lineRule="auto"/>
        <w:ind w:firstLine="720"/>
        <w:rPr>
          <w:rFonts w:ascii="Times New Roman" w:hAnsi="Times New Roman" w:cs="Times New Roman"/>
          <w:b/>
          <w:kern w:val="28"/>
          <w:sz w:val="24"/>
          <w:szCs w:val="24"/>
        </w:rPr>
      </w:pP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xml:space="preserve">В результате изучения курса </w:t>
      </w:r>
      <w:r>
        <w:rPr>
          <w:rFonts w:ascii="Times New Roman" w:hAnsi="Times New Roman" w:cs="Times New Roman"/>
          <w:iCs/>
          <w:sz w:val="24"/>
          <w:szCs w:val="24"/>
        </w:rPr>
        <w:t>«Технология»</w:t>
      </w:r>
      <w:r w:rsidRPr="006B13D6">
        <w:rPr>
          <w:rFonts w:ascii="Times New Roman" w:hAnsi="Times New Roman" w:cs="Times New Roman"/>
          <w:iCs/>
          <w:sz w:val="24"/>
          <w:szCs w:val="24"/>
        </w:rPr>
        <w:t xml:space="preserve"> обучающиеся на </w:t>
      </w:r>
      <w:r>
        <w:rPr>
          <w:rFonts w:ascii="Times New Roman" w:hAnsi="Times New Roman" w:cs="Times New Roman"/>
          <w:iCs/>
          <w:sz w:val="24"/>
          <w:szCs w:val="24"/>
        </w:rPr>
        <w:t>уровне</w:t>
      </w:r>
      <w:r w:rsidRPr="006B13D6">
        <w:rPr>
          <w:rFonts w:ascii="Times New Roman" w:hAnsi="Times New Roman" w:cs="Times New Roman"/>
          <w:iCs/>
          <w:sz w:val="24"/>
          <w:szCs w:val="24"/>
        </w:rPr>
        <w:t xml:space="preserve"> начального общего образования:</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получат общее представление о мире профессий, их социальном значении, истории возникновения и развития;</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b/>
          <w:iCs/>
          <w:sz w:val="24"/>
          <w:szCs w:val="24"/>
        </w:rPr>
      </w:pPr>
      <w:r w:rsidRPr="006B13D6">
        <w:rPr>
          <w:rFonts w:ascii="Times New Roman" w:hAnsi="Times New Roman" w:cs="Times New Roman"/>
          <w:b/>
          <w:iCs/>
          <w:sz w:val="24"/>
          <w:szCs w:val="24"/>
        </w:rPr>
        <w:t>Обучающиеся:</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деятельности: 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овладеют начальными формами познавательных универсальных учебных действий — исследовательскими и логическими: наблюдения, сравнения, анализа, классификации, обобщения;</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 действий: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приёмами поиска и использования информации, научатся работать с доступными электронными ресурсами;</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b/>
          <w:iCs/>
          <w:sz w:val="24"/>
          <w:szCs w:val="24"/>
        </w:rPr>
      </w:pPr>
      <w:r w:rsidRPr="006B13D6">
        <w:rPr>
          <w:rFonts w:ascii="Times New Roman" w:hAnsi="Times New Roman" w:cs="Times New Roman"/>
          <w:b/>
          <w:iCs/>
          <w:sz w:val="24"/>
          <w:szCs w:val="24"/>
        </w:rPr>
        <w:t>Общекультурные и общетрудовые компетенции. Основы культуры труда, самообслуживание</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b/>
          <w:iCs/>
          <w:sz w:val="24"/>
          <w:szCs w:val="24"/>
        </w:rPr>
      </w:pPr>
      <w:r w:rsidRPr="006B13D6">
        <w:rPr>
          <w:rFonts w:ascii="Times New Roman" w:hAnsi="Times New Roman" w:cs="Times New Roman"/>
          <w:b/>
          <w:iCs/>
          <w:sz w:val="24"/>
          <w:szCs w:val="24"/>
        </w:rPr>
        <w:t>Выпускник научится:</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называть наиболее распространённые в своём регионе традиционные народные промыслы и ремёсла, современные профессии (в том числе профессии своих родителей) и описывать их особенности;</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своей продуктивной деятельности;</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анализировать предлагаемую информацию, планировать предстоящую практическую работу, осуществлять корректировку хода практической работы, самоконтроль выполняемых практических действий;</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организовывать своё рабочее место в зависимости от вида работы, выполнять доступные действия по самообслуживанию и доступные виды домашнего труда.</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b/>
          <w:iCs/>
          <w:sz w:val="24"/>
          <w:szCs w:val="24"/>
        </w:rPr>
      </w:pPr>
      <w:r w:rsidRPr="006B13D6">
        <w:rPr>
          <w:rFonts w:ascii="Times New Roman" w:hAnsi="Times New Roman" w:cs="Times New Roman"/>
          <w:b/>
          <w:iCs/>
          <w:sz w:val="24"/>
          <w:szCs w:val="24"/>
        </w:rPr>
        <w:t>Выпускник получит возможность научиться:</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уважительно относиться к труду людей;</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понимать культурно-историческую ценность традиций, отражённых в предметном мире, и уважать их;</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b/>
          <w:iCs/>
          <w:sz w:val="24"/>
          <w:szCs w:val="24"/>
        </w:rPr>
      </w:pPr>
      <w:r w:rsidRPr="006B13D6">
        <w:rPr>
          <w:rFonts w:ascii="Times New Roman" w:hAnsi="Times New Roman" w:cs="Times New Roman"/>
          <w:b/>
          <w:iCs/>
          <w:sz w:val="24"/>
          <w:szCs w:val="24"/>
        </w:rPr>
        <w:t>Технология ручной обработки материалов.</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b/>
          <w:iCs/>
          <w:sz w:val="24"/>
          <w:szCs w:val="24"/>
        </w:rPr>
      </w:pPr>
      <w:r w:rsidRPr="006B13D6">
        <w:rPr>
          <w:rFonts w:ascii="Times New Roman" w:hAnsi="Times New Roman" w:cs="Times New Roman"/>
          <w:b/>
          <w:iCs/>
          <w:sz w:val="24"/>
          <w:szCs w:val="24"/>
        </w:rPr>
        <w:t>Элементы графической грамоты</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b/>
          <w:iCs/>
          <w:sz w:val="24"/>
          <w:szCs w:val="24"/>
        </w:rPr>
      </w:pPr>
      <w:r w:rsidRPr="006B13D6">
        <w:rPr>
          <w:rFonts w:ascii="Times New Roman" w:hAnsi="Times New Roman" w:cs="Times New Roman"/>
          <w:b/>
          <w:iCs/>
          <w:sz w:val="24"/>
          <w:szCs w:val="24"/>
        </w:rPr>
        <w:t>Выпускник научится:</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 экономно расходовать используемые материалы;</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b/>
          <w:iCs/>
          <w:sz w:val="24"/>
          <w:szCs w:val="24"/>
        </w:rPr>
      </w:pPr>
      <w:r w:rsidRPr="006B13D6">
        <w:rPr>
          <w:rFonts w:ascii="Times New Roman" w:hAnsi="Times New Roman" w:cs="Times New Roman"/>
          <w:b/>
          <w:iCs/>
          <w:sz w:val="24"/>
          <w:szCs w:val="24"/>
        </w:rPr>
        <w:t>Выпускник получит возможность научиться:</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отбирать и выстраивать оптимальную технологическую последовательность реализации собственного или предложенного учителем замысла;</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b/>
          <w:iCs/>
          <w:sz w:val="24"/>
          <w:szCs w:val="24"/>
        </w:rPr>
      </w:pPr>
      <w:r w:rsidRPr="006B13D6">
        <w:rPr>
          <w:rFonts w:ascii="Times New Roman" w:hAnsi="Times New Roman" w:cs="Times New Roman"/>
          <w:b/>
          <w:iCs/>
          <w:sz w:val="24"/>
          <w:szCs w:val="24"/>
        </w:rPr>
        <w:t>Конструирование и моделирование</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b/>
          <w:iCs/>
          <w:sz w:val="24"/>
          <w:szCs w:val="24"/>
        </w:rPr>
      </w:pPr>
      <w:r w:rsidRPr="006B13D6">
        <w:rPr>
          <w:rFonts w:ascii="Times New Roman" w:hAnsi="Times New Roman" w:cs="Times New Roman"/>
          <w:b/>
          <w:iCs/>
          <w:sz w:val="24"/>
          <w:szCs w:val="24"/>
        </w:rPr>
        <w:t>Выпускник научится:</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анализировать устройство изделия: выделять детали, их форму, определять взаимное расположение, виды соединения деталей;</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изготавливать несложные конструкции изделий по рисунку, простейшему чертежу или эскизу, образцу и доступным заданным условиям.</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b/>
          <w:iCs/>
          <w:sz w:val="24"/>
          <w:szCs w:val="24"/>
        </w:rPr>
      </w:pPr>
      <w:r w:rsidRPr="006B13D6">
        <w:rPr>
          <w:rFonts w:ascii="Times New Roman" w:hAnsi="Times New Roman" w:cs="Times New Roman"/>
          <w:b/>
          <w:iCs/>
          <w:sz w:val="24"/>
          <w:szCs w:val="24"/>
        </w:rPr>
        <w:t>Выпускник получит возможность научиться:</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соотносить объёмную конструкцию, основанную на правильных геометрических формах, с изображениями их развёрток;</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4640AF" w:rsidRDefault="004640AF" w:rsidP="004640AF">
      <w:pPr>
        <w:tabs>
          <w:tab w:val="left" w:pos="1080"/>
        </w:tabs>
        <w:autoSpaceDE w:val="0"/>
        <w:spacing w:after="0" w:line="240" w:lineRule="auto"/>
        <w:rPr>
          <w:rFonts w:ascii="Times New Roman" w:hAnsi="Times New Roman" w:cs="Times New Roman"/>
          <w:b/>
          <w:kern w:val="28"/>
          <w:sz w:val="24"/>
          <w:szCs w:val="24"/>
        </w:rPr>
      </w:pPr>
    </w:p>
    <w:p w:rsidR="001E737F" w:rsidRPr="00480A02" w:rsidRDefault="005F079F" w:rsidP="00480A02">
      <w:pPr>
        <w:tabs>
          <w:tab w:val="left" w:pos="1080"/>
        </w:tabs>
        <w:autoSpaceDE w:val="0"/>
        <w:spacing w:after="0" w:line="240" w:lineRule="auto"/>
        <w:ind w:firstLine="720"/>
        <w:rPr>
          <w:rFonts w:ascii="Times New Roman" w:hAnsi="Times New Roman" w:cs="Times New Roman"/>
          <w:b/>
          <w:kern w:val="28"/>
          <w:sz w:val="24"/>
          <w:szCs w:val="24"/>
        </w:rPr>
      </w:pPr>
      <w:r>
        <w:rPr>
          <w:rFonts w:ascii="Times New Roman" w:hAnsi="Times New Roman" w:cs="Times New Roman"/>
          <w:b/>
          <w:kern w:val="28"/>
          <w:sz w:val="24"/>
          <w:szCs w:val="24"/>
        </w:rPr>
        <w:t xml:space="preserve">1.2.1.10. </w:t>
      </w:r>
      <w:r w:rsidR="001E737F" w:rsidRPr="00480A02">
        <w:rPr>
          <w:rFonts w:ascii="Times New Roman" w:hAnsi="Times New Roman" w:cs="Times New Roman"/>
          <w:b/>
          <w:kern w:val="28"/>
          <w:sz w:val="24"/>
          <w:szCs w:val="24"/>
        </w:rPr>
        <w:t>Физическая культура</w:t>
      </w:r>
    </w:p>
    <w:p w:rsidR="001E737F" w:rsidRPr="00480A02" w:rsidRDefault="001E737F" w:rsidP="00480A02">
      <w:pPr>
        <w:tabs>
          <w:tab w:val="left" w:pos="1080"/>
        </w:tabs>
        <w:autoSpaceDE w:val="0"/>
        <w:spacing w:after="0" w:line="240" w:lineRule="auto"/>
        <w:ind w:firstLine="720"/>
        <w:rPr>
          <w:rFonts w:ascii="Times New Roman" w:hAnsi="Times New Roman" w:cs="Times New Roman"/>
          <w:bCs/>
          <w:i/>
          <w:color w:val="000000"/>
          <w:kern w:val="28"/>
          <w:sz w:val="24"/>
          <w:szCs w:val="24"/>
        </w:rPr>
      </w:pPr>
      <w:r w:rsidRPr="00480A02">
        <w:rPr>
          <w:rFonts w:ascii="Times New Roman" w:hAnsi="Times New Roman" w:cs="Times New Roman"/>
          <w:b/>
          <w:i/>
          <w:kern w:val="28"/>
          <w:sz w:val="24"/>
          <w:szCs w:val="24"/>
        </w:rPr>
        <w:t>Физическая культура</w:t>
      </w:r>
    </w:p>
    <w:p w:rsidR="001E737F" w:rsidRPr="00480A02" w:rsidRDefault="001E737F" w:rsidP="00D2569B">
      <w:pPr>
        <w:numPr>
          <w:ilvl w:val="0"/>
          <w:numId w:val="10"/>
        </w:numPr>
        <w:tabs>
          <w:tab w:val="left" w:pos="1080"/>
        </w:tabs>
        <w:autoSpaceDE w:val="0"/>
        <w:spacing w:after="0" w:line="240" w:lineRule="auto"/>
        <w:ind w:left="0" w:firstLine="720"/>
        <w:jc w:val="both"/>
        <w:rPr>
          <w:rFonts w:ascii="Times New Roman" w:hAnsi="Times New Roman" w:cs="Times New Roman"/>
          <w:kern w:val="28"/>
          <w:sz w:val="24"/>
          <w:szCs w:val="24"/>
        </w:rPr>
      </w:pPr>
      <w:r w:rsidRPr="00480A02">
        <w:rPr>
          <w:rFonts w:ascii="Times New Roman" w:hAnsi="Times New Roman" w:cs="Times New Roman"/>
          <w:bCs/>
          <w:color w:val="000000"/>
          <w:kern w:val="28"/>
          <w:sz w:val="24"/>
          <w:szCs w:val="24"/>
        </w:rPr>
        <w:t>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1E737F" w:rsidRPr="00480A02" w:rsidRDefault="001E737F" w:rsidP="00D2569B">
      <w:pPr>
        <w:numPr>
          <w:ilvl w:val="0"/>
          <w:numId w:val="10"/>
        </w:numPr>
        <w:tabs>
          <w:tab w:val="left" w:pos="1080"/>
        </w:tabs>
        <w:autoSpaceDE w:val="0"/>
        <w:spacing w:after="0" w:line="240" w:lineRule="auto"/>
        <w:ind w:left="0" w:firstLine="720"/>
        <w:jc w:val="both"/>
        <w:rPr>
          <w:rFonts w:ascii="Times New Roman" w:hAnsi="Times New Roman" w:cs="Times New Roman"/>
          <w:kern w:val="28"/>
          <w:sz w:val="24"/>
          <w:szCs w:val="24"/>
        </w:rPr>
      </w:pPr>
      <w:r w:rsidRPr="00480A02">
        <w:rPr>
          <w:rFonts w:ascii="Times New Roman" w:hAnsi="Times New Roman" w:cs="Times New Roman"/>
          <w:kern w:val="28"/>
          <w:sz w:val="24"/>
          <w:szCs w:val="24"/>
        </w:rP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1E737F" w:rsidRPr="00480A02" w:rsidRDefault="001E737F" w:rsidP="00D2569B">
      <w:pPr>
        <w:numPr>
          <w:ilvl w:val="0"/>
          <w:numId w:val="10"/>
        </w:numPr>
        <w:tabs>
          <w:tab w:val="left" w:pos="1080"/>
        </w:tabs>
        <w:autoSpaceDE w:val="0"/>
        <w:spacing w:after="0" w:line="240" w:lineRule="auto"/>
        <w:ind w:left="0" w:firstLine="720"/>
        <w:jc w:val="both"/>
        <w:rPr>
          <w:rFonts w:ascii="Times New Roman" w:hAnsi="Times New Roman" w:cs="Times New Roman"/>
          <w:b/>
          <w:bCs/>
          <w:color w:val="000000"/>
          <w:kern w:val="28"/>
          <w:sz w:val="24"/>
          <w:szCs w:val="24"/>
        </w:rPr>
      </w:pPr>
      <w:r w:rsidRPr="00480A02">
        <w:rPr>
          <w:rFonts w:ascii="Times New Roman" w:hAnsi="Times New Roman" w:cs="Times New Roman"/>
          <w:kern w:val="28"/>
          <w:sz w:val="24"/>
          <w:szCs w:val="24"/>
        </w:rPr>
        <w:t>формирование умения следить за своим физическим состоянием, величиной физических нагрузок.</w:t>
      </w:r>
    </w:p>
    <w:p w:rsidR="005619F7" w:rsidRDefault="005619F7" w:rsidP="005619F7">
      <w:pPr>
        <w:suppressAutoHyphens w:val="0"/>
        <w:spacing w:after="0" w:line="240" w:lineRule="auto"/>
        <w:rPr>
          <w:rFonts w:ascii="Times New Roman" w:hAnsi="Times New Roman" w:cs="Times New Roman"/>
          <w:b/>
          <w:bCs/>
          <w:sz w:val="24"/>
          <w:szCs w:val="24"/>
        </w:rPr>
      </w:pPr>
    </w:p>
    <w:p w:rsidR="004640AF" w:rsidRDefault="004640AF" w:rsidP="005619F7">
      <w:pPr>
        <w:suppressAutoHyphens w:val="0"/>
        <w:spacing w:after="0" w:line="240" w:lineRule="auto"/>
        <w:rPr>
          <w:rFonts w:ascii="Times New Roman" w:hAnsi="Times New Roman" w:cs="Times New Roman"/>
          <w:b/>
          <w:bCs/>
          <w:sz w:val="24"/>
          <w:szCs w:val="24"/>
        </w:rPr>
      </w:pP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xml:space="preserve">В результате обучения обучающиеся на </w:t>
      </w:r>
      <w:r>
        <w:rPr>
          <w:rFonts w:ascii="Times New Roman" w:hAnsi="Times New Roman" w:cs="Times New Roman"/>
          <w:iCs/>
          <w:sz w:val="24"/>
          <w:szCs w:val="24"/>
        </w:rPr>
        <w:t>уровне</w:t>
      </w:r>
      <w:r w:rsidRPr="006B13D6">
        <w:rPr>
          <w:rFonts w:ascii="Times New Roman" w:hAnsi="Times New Roman" w:cs="Times New Roman"/>
          <w:iCs/>
          <w:sz w:val="24"/>
          <w:szCs w:val="24"/>
        </w:rPr>
        <w:t xml:space="preserve"> начального общего образования:</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Обучающиеся:</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освоят первичные навыки и умения по организации и</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научатся составлять комплексы оздоровительных и общеразвивающих упражнений, использовать простейший спортивный инвентарь и оборудование;</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будут демонстрировать постоянный прирост показателей развития основных физических качеств;</w:t>
      </w:r>
    </w:p>
    <w:p w:rsidR="004640AF"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r>
        <w:rPr>
          <w:rFonts w:ascii="Times New Roman" w:hAnsi="Times New Roman" w:cs="Times New Roman"/>
          <w:iCs/>
          <w:sz w:val="24"/>
          <w:szCs w:val="24"/>
        </w:rPr>
        <w:t>;</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b/>
          <w:iCs/>
          <w:sz w:val="24"/>
          <w:szCs w:val="24"/>
        </w:rPr>
      </w:pPr>
      <w:r w:rsidRPr="006B13D6">
        <w:rPr>
          <w:rFonts w:ascii="Times New Roman" w:hAnsi="Times New Roman" w:cs="Times New Roman"/>
          <w:b/>
          <w:iCs/>
          <w:sz w:val="24"/>
          <w:szCs w:val="24"/>
        </w:rPr>
        <w:t>Знания о физической культуре</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b/>
          <w:iCs/>
          <w:sz w:val="24"/>
          <w:szCs w:val="24"/>
        </w:rPr>
      </w:pPr>
      <w:r w:rsidRPr="006B13D6">
        <w:rPr>
          <w:rFonts w:ascii="Times New Roman" w:hAnsi="Times New Roman" w:cs="Times New Roman"/>
          <w:b/>
          <w:iCs/>
          <w:sz w:val="24"/>
          <w:szCs w:val="24"/>
        </w:rPr>
        <w:t>Выпускник научится:</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Выпускник получит возможность научиться:</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выявлять связь занятий физической культурой с трудовой и оборонной деятельностью;</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b/>
          <w:iCs/>
          <w:sz w:val="24"/>
          <w:szCs w:val="24"/>
        </w:rPr>
      </w:pPr>
      <w:r w:rsidRPr="006B13D6">
        <w:rPr>
          <w:rFonts w:ascii="Times New Roman" w:hAnsi="Times New Roman" w:cs="Times New Roman"/>
          <w:b/>
          <w:iCs/>
          <w:sz w:val="24"/>
          <w:szCs w:val="24"/>
        </w:rPr>
        <w:t>Способы физкультурной деятельности</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b/>
          <w:iCs/>
          <w:sz w:val="24"/>
          <w:szCs w:val="24"/>
        </w:rPr>
        <w:t>Выпускник научится</w:t>
      </w:r>
      <w:r w:rsidRPr="006B13D6">
        <w:rPr>
          <w:rFonts w:ascii="Times New Roman" w:hAnsi="Times New Roman" w:cs="Times New Roman"/>
          <w:iCs/>
          <w:sz w:val="24"/>
          <w:szCs w:val="24"/>
        </w:rPr>
        <w:t>:</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отбирать и выполнять комплексы упражнений для утренней зарядки и физкультминуток в соответствии с изученными правилами;</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b/>
          <w:iCs/>
          <w:sz w:val="24"/>
          <w:szCs w:val="24"/>
        </w:rPr>
      </w:pPr>
      <w:r w:rsidRPr="006B13D6">
        <w:rPr>
          <w:rFonts w:ascii="Times New Roman" w:hAnsi="Times New Roman" w:cs="Times New Roman"/>
          <w:b/>
          <w:iCs/>
          <w:sz w:val="24"/>
          <w:szCs w:val="24"/>
        </w:rPr>
        <w:t>Выпускник получит возможность научиться:</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целенаправленно отбирать физические упражнения для индивидуальных занятий по развитию физических качеств;</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выполнять простейшие приёмы оказания доврачебной помощи при травмах и ушибах.</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b/>
          <w:iCs/>
          <w:sz w:val="24"/>
          <w:szCs w:val="24"/>
        </w:rPr>
      </w:pPr>
      <w:r w:rsidRPr="006B13D6">
        <w:rPr>
          <w:rFonts w:ascii="Times New Roman" w:hAnsi="Times New Roman" w:cs="Times New Roman"/>
          <w:b/>
          <w:iCs/>
          <w:sz w:val="24"/>
          <w:szCs w:val="24"/>
        </w:rPr>
        <w:t>Физическое совершенствование</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b/>
          <w:iCs/>
          <w:sz w:val="24"/>
          <w:szCs w:val="24"/>
        </w:rPr>
        <w:t>Выпускник научится</w:t>
      </w:r>
      <w:r w:rsidRPr="006B13D6">
        <w:rPr>
          <w:rFonts w:ascii="Times New Roman" w:hAnsi="Times New Roman" w:cs="Times New Roman"/>
          <w:iCs/>
          <w:sz w:val="24"/>
          <w:szCs w:val="24"/>
        </w:rPr>
        <w:t>:</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выполнять тестовые упражнения на оценку динамики индивидуального развития основных физических качеств;</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выполнять организующие строевые команды и приёмы;</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выполнять акробатические упражнения (кувырки, стойки, перекаты);</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выполнять гимнастические упражнения на спортивных снарядах (перекладина, брусья, гимнастическое бревно);</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выполнять легкоатлетические упражнения (бег, прыжки, метания и броски мяча разного веса и объёма);</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выполнять игровые действия и упражнения из подвижных игр разной функциональной направленности.</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b/>
          <w:iCs/>
          <w:sz w:val="24"/>
          <w:szCs w:val="24"/>
        </w:rPr>
      </w:pPr>
      <w:r w:rsidRPr="006B13D6">
        <w:rPr>
          <w:rFonts w:ascii="Times New Roman" w:hAnsi="Times New Roman" w:cs="Times New Roman"/>
          <w:b/>
          <w:iCs/>
          <w:sz w:val="24"/>
          <w:szCs w:val="24"/>
        </w:rPr>
        <w:t>Выпускник получит возможность научиться:</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сохранять правильную осанку, оптимальное телосложение;</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выполнять эстетически красиво гимнастические и акробатические комбинации;</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играть в баскетбол, футбол и волейбол по упрощённым правилам;</w:t>
      </w:r>
    </w:p>
    <w:p w:rsidR="004640AF" w:rsidRPr="006B13D6"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выполнять тестовые нормативы по физической подготовке;</w:t>
      </w:r>
    </w:p>
    <w:p w:rsidR="004640AF" w:rsidRPr="005B6098" w:rsidRDefault="004640AF" w:rsidP="004640AF">
      <w:pPr>
        <w:suppressAutoHyphens w:val="0"/>
        <w:autoSpaceDE w:val="0"/>
        <w:spacing w:after="0" w:line="240" w:lineRule="auto"/>
        <w:ind w:firstLine="720"/>
        <w:jc w:val="both"/>
        <w:rPr>
          <w:rFonts w:ascii="Times New Roman" w:hAnsi="Times New Roman" w:cs="Times New Roman"/>
          <w:iCs/>
          <w:sz w:val="24"/>
          <w:szCs w:val="24"/>
        </w:rPr>
      </w:pPr>
      <w:r w:rsidRPr="006B13D6">
        <w:rPr>
          <w:rFonts w:ascii="Times New Roman" w:hAnsi="Times New Roman" w:cs="Times New Roman"/>
          <w:iCs/>
          <w:sz w:val="24"/>
          <w:szCs w:val="24"/>
        </w:rPr>
        <w:t xml:space="preserve">• выполнять передвижения на лыжах </w:t>
      </w:r>
    </w:p>
    <w:p w:rsidR="004640AF" w:rsidRDefault="004640AF" w:rsidP="005619F7">
      <w:pPr>
        <w:suppressAutoHyphens w:val="0"/>
        <w:spacing w:after="0" w:line="240" w:lineRule="auto"/>
        <w:rPr>
          <w:rFonts w:ascii="Times New Roman" w:hAnsi="Times New Roman" w:cs="Times New Roman"/>
          <w:b/>
          <w:bCs/>
          <w:sz w:val="24"/>
          <w:szCs w:val="24"/>
        </w:rPr>
      </w:pPr>
    </w:p>
    <w:p w:rsidR="004640AF" w:rsidRDefault="004640AF" w:rsidP="005619F7">
      <w:pPr>
        <w:suppressAutoHyphens w:val="0"/>
        <w:spacing w:after="0" w:line="240" w:lineRule="auto"/>
        <w:rPr>
          <w:rFonts w:ascii="Times New Roman" w:hAnsi="Times New Roman" w:cs="Times New Roman"/>
          <w:b/>
          <w:bCs/>
          <w:sz w:val="24"/>
          <w:szCs w:val="24"/>
        </w:rPr>
      </w:pPr>
    </w:p>
    <w:p w:rsidR="004640AF" w:rsidRDefault="004640AF" w:rsidP="005619F7">
      <w:pPr>
        <w:suppressAutoHyphens w:val="0"/>
        <w:spacing w:after="0" w:line="240" w:lineRule="auto"/>
        <w:rPr>
          <w:rFonts w:ascii="Times New Roman" w:hAnsi="Times New Roman" w:cs="Times New Roman"/>
          <w:b/>
          <w:bCs/>
          <w:sz w:val="24"/>
          <w:szCs w:val="24"/>
        </w:rPr>
      </w:pPr>
    </w:p>
    <w:p w:rsidR="001E737F" w:rsidRPr="00480A02" w:rsidRDefault="004640AF" w:rsidP="004640AF">
      <w:pPr>
        <w:suppressAutoHyphens w:val="0"/>
        <w:spacing w:after="0" w:line="240" w:lineRule="auto"/>
        <w:rPr>
          <w:rFonts w:ascii="Times New Roman" w:hAnsi="Times New Roman" w:cs="Times New Roman"/>
          <w:kern w:val="28"/>
          <w:sz w:val="24"/>
          <w:szCs w:val="24"/>
        </w:rPr>
      </w:pPr>
      <w:r>
        <w:rPr>
          <w:rFonts w:ascii="Times New Roman" w:hAnsi="Times New Roman" w:cs="Times New Roman"/>
          <w:b/>
          <w:bCs/>
          <w:sz w:val="24"/>
          <w:szCs w:val="24"/>
        </w:rPr>
        <w:t>1.2.1.1</w:t>
      </w:r>
      <w:r w:rsidR="005F079F">
        <w:rPr>
          <w:rFonts w:ascii="Times New Roman" w:hAnsi="Times New Roman" w:cs="Times New Roman"/>
          <w:b/>
          <w:bCs/>
          <w:sz w:val="24"/>
          <w:szCs w:val="24"/>
        </w:rPr>
        <w:t>1</w:t>
      </w:r>
      <w:r>
        <w:rPr>
          <w:rFonts w:ascii="Times New Roman" w:hAnsi="Times New Roman" w:cs="Times New Roman"/>
          <w:b/>
          <w:bCs/>
          <w:sz w:val="24"/>
          <w:szCs w:val="24"/>
        </w:rPr>
        <w:t xml:space="preserve">. </w:t>
      </w:r>
      <w:r w:rsidR="001E737F" w:rsidRPr="00480A02">
        <w:rPr>
          <w:rFonts w:ascii="Times New Roman" w:hAnsi="Times New Roman" w:cs="Times New Roman"/>
          <w:b/>
          <w:bCs/>
          <w:sz w:val="24"/>
          <w:szCs w:val="24"/>
        </w:rPr>
        <w:t>Результаты освоения ко</w:t>
      </w:r>
      <w:r>
        <w:rPr>
          <w:rFonts w:ascii="Times New Roman" w:hAnsi="Times New Roman" w:cs="Times New Roman"/>
          <w:b/>
          <w:bCs/>
          <w:sz w:val="24"/>
          <w:szCs w:val="24"/>
        </w:rPr>
        <w:t xml:space="preserve">ррекционно-развивающей области  </w:t>
      </w:r>
      <w:r w:rsidR="001E737F" w:rsidRPr="00480A02">
        <w:rPr>
          <w:rFonts w:ascii="Times New Roman" w:hAnsi="Times New Roman" w:cs="Times New Roman"/>
          <w:b/>
          <w:sz w:val="24"/>
          <w:szCs w:val="24"/>
        </w:rPr>
        <w:t>адаптированной основной</w:t>
      </w:r>
      <w:r>
        <w:rPr>
          <w:rFonts w:ascii="Times New Roman" w:hAnsi="Times New Roman" w:cs="Times New Roman"/>
          <w:b/>
          <w:sz w:val="24"/>
          <w:szCs w:val="24"/>
        </w:rPr>
        <w:t xml:space="preserve"> общеобразовательной программы </w:t>
      </w:r>
      <w:r w:rsidR="001E737F" w:rsidRPr="00480A02">
        <w:rPr>
          <w:rFonts w:ascii="Times New Roman" w:hAnsi="Times New Roman" w:cs="Times New Roman"/>
          <w:b/>
          <w:sz w:val="24"/>
          <w:szCs w:val="24"/>
        </w:rPr>
        <w:t>начального общего образования</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 xml:space="preserve">Результаты освоения </w:t>
      </w:r>
      <w:r w:rsidRPr="00480A02">
        <w:rPr>
          <w:rFonts w:ascii="Times New Roman" w:hAnsi="Times New Roman" w:cs="Times New Roman"/>
          <w:b/>
          <w:bCs/>
          <w:i/>
          <w:sz w:val="24"/>
          <w:szCs w:val="24"/>
        </w:rPr>
        <w:t>коррекционно-развивающей области</w:t>
      </w:r>
      <w:r w:rsidRPr="00480A02">
        <w:rPr>
          <w:rFonts w:ascii="Times New Roman" w:hAnsi="Times New Roman" w:cs="Times New Roman"/>
          <w:sz w:val="24"/>
          <w:szCs w:val="24"/>
        </w:rPr>
        <w:t xml:space="preserve">АООП НОО обучающихся с ЗПР должны отражать: </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b/>
          <w:bCs/>
          <w:i/>
          <w:kern w:val="2"/>
          <w:sz w:val="24"/>
          <w:szCs w:val="24"/>
        </w:rPr>
        <w:t>Корре</w:t>
      </w:r>
      <w:r w:rsidR="00891DD0">
        <w:rPr>
          <w:rFonts w:ascii="Times New Roman" w:hAnsi="Times New Roman" w:cs="Times New Roman"/>
          <w:b/>
          <w:bCs/>
          <w:i/>
          <w:kern w:val="2"/>
          <w:sz w:val="24"/>
          <w:szCs w:val="24"/>
        </w:rPr>
        <w:t>к</w:t>
      </w:r>
      <w:r w:rsidRPr="00480A02">
        <w:rPr>
          <w:rFonts w:ascii="Times New Roman" w:hAnsi="Times New Roman" w:cs="Times New Roman"/>
          <w:b/>
          <w:bCs/>
          <w:i/>
          <w:kern w:val="2"/>
          <w:sz w:val="24"/>
          <w:szCs w:val="24"/>
        </w:rPr>
        <w:t>ционный курс</w:t>
      </w:r>
      <w:r w:rsidRPr="00480A02">
        <w:rPr>
          <w:rFonts w:ascii="Times New Roman" w:hAnsi="Times New Roman" w:cs="Times New Roman"/>
          <w:b/>
          <w:bCs/>
          <w:kern w:val="2"/>
          <w:sz w:val="24"/>
          <w:szCs w:val="24"/>
        </w:rPr>
        <w:t xml:space="preserve"> «</w:t>
      </w:r>
      <w:r w:rsidRPr="00480A02">
        <w:rPr>
          <w:rFonts w:ascii="Times New Roman" w:hAnsi="Times New Roman" w:cs="Times New Roman"/>
          <w:b/>
          <w:bCs/>
          <w:i/>
          <w:iCs/>
          <w:kern w:val="2"/>
          <w:sz w:val="24"/>
          <w:szCs w:val="24"/>
        </w:rPr>
        <w:t>Ритмика</w:t>
      </w:r>
      <w:r w:rsidRPr="00480A02">
        <w:rPr>
          <w:rFonts w:ascii="Times New Roman" w:hAnsi="Times New Roman" w:cs="Times New Roman"/>
          <w:b/>
          <w:bCs/>
          <w:kern w:val="2"/>
          <w:sz w:val="24"/>
          <w:szCs w:val="24"/>
        </w:rPr>
        <w:t>»</w:t>
      </w:r>
      <w:r w:rsidRPr="00480A02">
        <w:rPr>
          <w:rFonts w:ascii="Times New Roman" w:hAnsi="Times New Roman" w:cs="Times New Roman"/>
          <w:b/>
          <w:bCs/>
          <w:i/>
          <w:iCs/>
          <w:kern w:val="2"/>
          <w:sz w:val="24"/>
          <w:szCs w:val="24"/>
        </w:rPr>
        <w:t xml:space="preserve">: </w:t>
      </w:r>
      <w:r w:rsidRPr="00480A02">
        <w:rPr>
          <w:rFonts w:ascii="Times New Roman" w:hAnsi="Times New Roman" w:cs="Times New Roman"/>
          <w:sz w:val="24"/>
          <w:szCs w:val="24"/>
        </w:rPr>
        <w:t>развитие чувства ритма, связи движений с музыкой, двигательной активности, координации движений, двигательных умений и навыков; формирование умения дифференцировать движения по степени мышечных усилий; овладение специальными ритмическими упражнениями (ритмичная ходьба, упражнения с движениями рук и туловища, с проговариванием стихов и т.д.), упражнениями на связь движений с музыкой; развитие двигательных качеств и устранение недостатков физического развития; овладение подготовительными упражнениями к танцам, овладение элементами танцев, танцами, способствующими развитию изящных движений, эстетического вкуса; развитие выразительности движений и самовыражения; развитие мобильности.</w:t>
      </w:r>
    </w:p>
    <w:p w:rsidR="001E737F" w:rsidRPr="00480A02" w:rsidRDefault="001E737F" w:rsidP="00480A02">
      <w:pPr>
        <w:spacing w:after="0" w:line="240" w:lineRule="auto"/>
        <w:ind w:firstLine="709"/>
        <w:jc w:val="both"/>
        <w:rPr>
          <w:rFonts w:ascii="Times New Roman" w:hAnsi="Times New Roman" w:cs="Times New Roman"/>
          <w:b/>
          <w:bCs/>
          <w:kern w:val="2"/>
          <w:sz w:val="24"/>
          <w:szCs w:val="24"/>
        </w:rPr>
      </w:pPr>
      <w:r w:rsidRPr="00480A02">
        <w:rPr>
          <w:rFonts w:ascii="Times New Roman" w:hAnsi="Times New Roman" w:cs="Times New Roman"/>
          <w:b/>
          <w:bCs/>
          <w:i/>
          <w:kern w:val="2"/>
          <w:sz w:val="24"/>
          <w:szCs w:val="24"/>
        </w:rPr>
        <w:t>Коррекционный курс «</w:t>
      </w:r>
      <w:r w:rsidRPr="00480A02">
        <w:rPr>
          <w:rFonts w:ascii="Times New Roman" w:hAnsi="Times New Roman" w:cs="Times New Roman"/>
          <w:b/>
          <w:i/>
          <w:sz w:val="24"/>
          <w:szCs w:val="24"/>
        </w:rPr>
        <w:t>Коррекционно-развивающие занятия</w:t>
      </w:r>
      <w:r w:rsidRPr="00480A02">
        <w:rPr>
          <w:rFonts w:ascii="Times New Roman" w:hAnsi="Times New Roman" w:cs="Times New Roman"/>
          <w:b/>
          <w:bCs/>
          <w:kern w:val="2"/>
          <w:sz w:val="24"/>
          <w:szCs w:val="24"/>
        </w:rPr>
        <w:t>»</w:t>
      </w:r>
    </w:p>
    <w:p w:rsidR="001E737F" w:rsidRPr="00480A02" w:rsidRDefault="001E737F" w:rsidP="00480A02">
      <w:pPr>
        <w:spacing w:after="0" w:line="240" w:lineRule="auto"/>
        <w:ind w:firstLine="709"/>
        <w:jc w:val="both"/>
        <w:rPr>
          <w:rFonts w:ascii="Times New Roman" w:hAnsi="Times New Roman" w:cs="Times New Roman"/>
          <w:b/>
          <w:bCs/>
          <w:kern w:val="2"/>
          <w:sz w:val="24"/>
          <w:szCs w:val="24"/>
        </w:rPr>
      </w:pPr>
      <w:r w:rsidRPr="00480A02">
        <w:rPr>
          <w:rFonts w:ascii="Times New Roman" w:hAnsi="Times New Roman" w:cs="Times New Roman"/>
          <w:b/>
          <w:i/>
          <w:sz w:val="24"/>
          <w:szCs w:val="24"/>
        </w:rPr>
        <w:t>Логопедические занятия</w:t>
      </w:r>
      <w:r w:rsidRPr="00480A02">
        <w:rPr>
          <w:rFonts w:ascii="Times New Roman" w:hAnsi="Times New Roman" w:cs="Times New Roman"/>
          <w:sz w:val="24"/>
          <w:szCs w:val="24"/>
        </w:rPr>
        <w:t>: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связной речи; коррекция недостатков письменной речи (чтения и письма).</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b/>
          <w:i/>
          <w:sz w:val="24"/>
          <w:szCs w:val="24"/>
        </w:rPr>
        <w:t xml:space="preserve">Психокоррекционные занятия: </w:t>
      </w:r>
      <w:r w:rsidRPr="00480A02">
        <w:rPr>
          <w:rFonts w:ascii="Times New Roman" w:hAnsi="Times New Roman" w:cs="Times New Roman"/>
          <w:sz w:val="24"/>
          <w:szCs w:val="24"/>
        </w:rPr>
        <w:t>формирование учебной мотивации, стимуляция сенсорно-перцептивных, мнемических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w:t>
      </w:r>
    </w:p>
    <w:p w:rsidR="001E737F" w:rsidRPr="00480A02" w:rsidRDefault="001E737F" w:rsidP="00480A02">
      <w:pPr>
        <w:tabs>
          <w:tab w:val="left" w:pos="1080"/>
        </w:tabs>
        <w:autoSpaceDE w:val="0"/>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Требования к результатам освоения курсов коррекционно-развивающей области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B84FA1" w:rsidRPr="00480A02" w:rsidRDefault="00B84FA1" w:rsidP="00480A02">
      <w:pPr>
        <w:spacing w:after="0" w:line="240" w:lineRule="auto"/>
        <w:jc w:val="center"/>
        <w:outlineLvl w:val="2"/>
        <w:rPr>
          <w:rFonts w:ascii="Times New Roman" w:hAnsi="Times New Roman" w:cs="Times New Roman"/>
          <w:b/>
          <w:color w:val="auto"/>
          <w:sz w:val="24"/>
          <w:szCs w:val="24"/>
        </w:rPr>
      </w:pPr>
      <w:bookmarkStart w:id="5" w:name="_Toc415833127"/>
    </w:p>
    <w:p w:rsidR="004640AF" w:rsidRDefault="005F079F" w:rsidP="002340D2">
      <w:pPr>
        <w:suppressAutoHyphens w:val="0"/>
        <w:jc w:val="both"/>
        <w:rPr>
          <w:rFonts w:ascii="Times New Roman" w:hAnsi="Times New Roman" w:cs="Times New Roman"/>
          <w:b/>
          <w:sz w:val="28"/>
          <w:szCs w:val="28"/>
        </w:rPr>
      </w:pPr>
      <w:r>
        <w:rPr>
          <w:rFonts w:ascii="Times New Roman" w:hAnsi="Times New Roman" w:cs="Times New Roman"/>
          <w:b/>
          <w:color w:val="auto"/>
          <w:sz w:val="24"/>
          <w:szCs w:val="24"/>
        </w:rPr>
        <w:t xml:space="preserve">1.2.2. </w:t>
      </w:r>
      <w:r w:rsidR="004640AF" w:rsidRPr="004640AF">
        <w:rPr>
          <w:rFonts w:ascii="Times New Roman" w:hAnsi="Times New Roman" w:cs="Times New Roman"/>
          <w:b/>
          <w:sz w:val="24"/>
          <w:szCs w:val="24"/>
        </w:rPr>
        <w:t>Планируемые результаты освоения обучающимися с задержкой психического развития программы коррекционной работы начального общего образования</w:t>
      </w:r>
    </w:p>
    <w:p w:rsidR="002340D2" w:rsidRP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Результаты освоения коррекционно-развивающей области АООП НОО обучающихся с ЗПР отражают:</w:t>
      </w:r>
    </w:p>
    <w:p w:rsidR="002340D2" w:rsidRPr="002340D2" w:rsidRDefault="004640AF" w:rsidP="002340D2">
      <w:pPr>
        <w:pStyle w:val="afc"/>
        <w:jc w:val="both"/>
        <w:rPr>
          <w:rFonts w:ascii="Times New Roman" w:hAnsi="Times New Roman"/>
          <w:b/>
          <w:i/>
          <w:sz w:val="24"/>
          <w:szCs w:val="24"/>
        </w:rPr>
      </w:pPr>
      <w:r w:rsidRPr="002340D2">
        <w:rPr>
          <w:rFonts w:ascii="Times New Roman" w:hAnsi="Times New Roman"/>
          <w:b/>
          <w:i/>
          <w:sz w:val="24"/>
          <w:szCs w:val="24"/>
        </w:rPr>
        <w:t>Корре</w:t>
      </w:r>
      <w:r w:rsidR="00DC6EC0">
        <w:rPr>
          <w:rFonts w:ascii="Times New Roman" w:hAnsi="Times New Roman"/>
          <w:b/>
          <w:i/>
          <w:sz w:val="24"/>
          <w:szCs w:val="24"/>
        </w:rPr>
        <w:t>к</w:t>
      </w:r>
      <w:r w:rsidRPr="002340D2">
        <w:rPr>
          <w:rFonts w:ascii="Times New Roman" w:hAnsi="Times New Roman"/>
          <w:b/>
          <w:i/>
          <w:sz w:val="24"/>
          <w:szCs w:val="24"/>
        </w:rPr>
        <w:t>ционный курс «Ритмика»:</w:t>
      </w:r>
    </w:p>
    <w:p w:rsidR="002340D2" w:rsidRP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xml:space="preserve"> развитие чувства ритма, связи движений с музыкой, двигательной активности, координации движений, двигательных умений и навыков; </w:t>
      </w:r>
    </w:p>
    <w:p w:rsidR="002340D2" w:rsidRP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xml:space="preserve">формирование умения дифференцировать движения по степени мышечных усилий; </w:t>
      </w:r>
    </w:p>
    <w:p w:rsidR="002340D2" w:rsidRP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xml:space="preserve">овладение специальными ритмическими упражнениями (ритмичная ходьба, упражнения с движениями рук и туловища, с проговариванием стихов и т.д.), упражнениями на связь движений с музыкой; развитие двигательных качеств и устранение недостатков физического развития; овладение подготовительными упражнениями к танцам, овладение элементами танцев, танцами, способствующими развитию изящных движений, эстетического вкуса; </w:t>
      </w:r>
    </w:p>
    <w:p w:rsidR="002340D2" w:rsidRP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xml:space="preserve">развитие выразительности движений и самовыражения; развитие мобильности. </w:t>
      </w:r>
    </w:p>
    <w:p w:rsidR="002340D2" w:rsidRPr="002340D2" w:rsidRDefault="004640AF" w:rsidP="002340D2">
      <w:pPr>
        <w:pStyle w:val="afc"/>
        <w:jc w:val="both"/>
        <w:rPr>
          <w:rFonts w:ascii="Times New Roman" w:hAnsi="Times New Roman"/>
          <w:sz w:val="24"/>
          <w:szCs w:val="24"/>
        </w:rPr>
      </w:pPr>
      <w:r w:rsidRPr="00C250B6">
        <w:rPr>
          <w:rFonts w:ascii="Times New Roman" w:hAnsi="Times New Roman"/>
          <w:b/>
          <w:sz w:val="24"/>
          <w:szCs w:val="24"/>
        </w:rPr>
        <w:t>Коррекционный курс</w:t>
      </w:r>
      <w:r w:rsidRPr="002340D2">
        <w:rPr>
          <w:rFonts w:ascii="Times New Roman" w:hAnsi="Times New Roman"/>
          <w:sz w:val="24"/>
          <w:szCs w:val="24"/>
        </w:rPr>
        <w:t xml:space="preserve"> </w:t>
      </w:r>
      <w:r w:rsidRPr="00C250B6">
        <w:rPr>
          <w:rFonts w:ascii="Times New Roman" w:hAnsi="Times New Roman"/>
          <w:b/>
          <w:sz w:val="24"/>
          <w:szCs w:val="24"/>
        </w:rPr>
        <w:t xml:space="preserve">«Коррекционно-развивающие занятия» </w:t>
      </w:r>
      <w:r w:rsidR="005D11AC">
        <w:rPr>
          <w:rFonts w:ascii="Times New Roman" w:hAnsi="Times New Roman"/>
          <w:b/>
          <w:sz w:val="24"/>
          <w:szCs w:val="24"/>
        </w:rPr>
        <w:t>л</w:t>
      </w:r>
      <w:r w:rsidRPr="005D11AC">
        <w:rPr>
          <w:rFonts w:ascii="Times New Roman" w:hAnsi="Times New Roman"/>
          <w:b/>
          <w:sz w:val="24"/>
          <w:szCs w:val="24"/>
        </w:rPr>
        <w:t>огопедические занятия:</w:t>
      </w:r>
      <w:r w:rsidRPr="002340D2">
        <w:rPr>
          <w:rFonts w:ascii="Times New Roman" w:hAnsi="Times New Roman"/>
          <w:sz w:val="24"/>
          <w:szCs w:val="24"/>
        </w:rPr>
        <w:t xml:space="preserve"> </w:t>
      </w:r>
    </w:p>
    <w:p w:rsidR="005D11AC" w:rsidRDefault="004640AF" w:rsidP="002340D2">
      <w:pPr>
        <w:pStyle w:val="afc"/>
        <w:jc w:val="both"/>
        <w:rPr>
          <w:rFonts w:ascii="Times New Roman" w:hAnsi="Times New Roman"/>
          <w:sz w:val="24"/>
          <w:szCs w:val="24"/>
        </w:rPr>
      </w:pPr>
      <w:r w:rsidRPr="002340D2">
        <w:rPr>
          <w:rFonts w:ascii="Times New Roman" w:hAnsi="Times New Roman"/>
          <w:sz w:val="24"/>
          <w:szCs w:val="24"/>
        </w:rPr>
        <w:t>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w:t>
      </w:r>
    </w:p>
    <w:p w:rsidR="005D11AC" w:rsidRDefault="004640AF" w:rsidP="002340D2">
      <w:pPr>
        <w:pStyle w:val="afc"/>
        <w:jc w:val="both"/>
        <w:rPr>
          <w:rFonts w:ascii="Times New Roman" w:hAnsi="Times New Roman"/>
          <w:sz w:val="24"/>
          <w:szCs w:val="24"/>
        </w:rPr>
      </w:pPr>
      <w:r w:rsidRPr="002340D2">
        <w:rPr>
          <w:rFonts w:ascii="Times New Roman" w:hAnsi="Times New Roman"/>
          <w:sz w:val="24"/>
          <w:szCs w:val="24"/>
        </w:rPr>
        <w:t>обогащение и развитие словаря, уточнение значения слова, развитие лексической системности, формирование семантических полей</w:t>
      </w:r>
      <w:r w:rsidR="002340D2" w:rsidRPr="002340D2">
        <w:rPr>
          <w:rFonts w:ascii="Times New Roman" w:hAnsi="Times New Roman"/>
          <w:sz w:val="24"/>
          <w:szCs w:val="24"/>
        </w:rPr>
        <w:t xml:space="preserve">;  </w:t>
      </w:r>
    </w:p>
    <w:p w:rsidR="005D11AC" w:rsidRDefault="004640AF" w:rsidP="002340D2">
      <w:pPr>
        <w:pStyle w:val="afc"/>
        <w:jc w:val="both"/>
        <w:rPr>
          <w:rFonts w:ascii="Times New Roman" w:hAnsi="Times New Roman"/>
          <w:sz w:val="24"/>
          <w:szCs w:val="24"/>
        </w:rPr>
      </w:pPr>
      <w:r w:rsidRPr="002340D2">
        <w:rPr>
          <w:rFonts w:ascii="Times New Roman" w:hAnsi="Times New Roman"/>
          <w:sz w:val="24"/>
          <w:szCs w:val="24"/>
        </w:rPr>
        <w:t xml:space="preserve">развитие и совершенствование грамматического строя речи, связной речи; </w:t>
      </w:r>
    </w:p>
    <w:p w:rsidR="005D11AC" w:rsidRPr="005D11AC" w:rsidRDefault="004640AF" w:rsidP="002340D2">
      <w:pPr>
        <w:pStyle w:val="afc"/>
        <w:jc w:val="both"/>
        <w:rPr>
          <w:rFonts w:ascii="Times New Roman" w:hAnsi="Times New Roman"/>
          <w:sz w:val="24"/>
          <w:szCs w:val="24"/>
        </w:rPr>
      </w:pPr>
      <w:r w:rsidRPr="002340D2">
        <w:rPr>
          <w:rFonts w:ascii="Times New Roman" w:hAnsi="Times New Roman"/>
          <w:sz w:val="24"/>
          <w:szCs w:val="24"/>
        </w:rPr>
        <w:t xml:space="preserve">коррекция недостатков письменной речи (чтения и письма). </w:t>
      </w:r>
    </w:p>
    <w:p w:rsidR="002340D2" w:rsidRPr="002340D2" w:rsidRDefault="004640AF" w:rsidP="002340D2">
      <w:pPr>
        <w:pStyle w:val="afc"/>
        <w:jc w:val="both"/>
        <w:rPr>
          <w:rFonts w:ascii="Times New Roman" w:hAnsi="Times New Roman"/>
          <w:b/>
          <w:i/>
          <w:sz w:val="24"/>
          <w:szCs w:val="24"/>
        </w:rPr>
      </w:pPr>
      <w:r w:rsidRPr="002340D2">
        <w:rPr>
          <w:rFonts w:ascii="Times New Roman" w:hAnsi="Times New Roman"/>
          <w:b/>
          <w:i/>
          <w:sz w:val="24"/>
          <w:szCs w:val="24"/>
        </w:rPr>
        <w:t xml:space="preserve">Психокоррекционные занятия: </w:t>
      </w:r>
    </w:p>
    <w:p w:rsidR="002340D2" w:rsidRP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xml:space="preserve">формирование учебной мотивации, стимуляция сенсорно-перцептивных, мнемических и интеллектуальных процессов; </w:t>
      </w:r>
    </w:p>
    <w:p w:rsidR="002340D2" w:rsidRP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гармонизация психоэмоционального состояния, формирование позитивного отношения к своему «Я», повышение</w:t>
      </w:r>
      <w:r w:rsidR="002340D2" w:rsidRPr="002340D2">
        <w:rPr>
          <w:rFonts w:ascii="Times New Roman" w:hAnsi="Times New Roman"/>
          <w:sz w:val="24"/>
          <w:szCs w:val="24"/>
        </w:rPr>
        <w:t xml:space="preserve"> уверенности в себе, развитие </w:t>
      </w:r>
      <w:r w:rsidRPr="002340D2">
        <w:rPr>
          <w:rFonts w:ascii="Times New Roman" w:hAnsi="Times New Roman"/>
          <w:sz w:val="24"/>
          <w:szCs w:val="24"/>
        </w:rPr>
        <w:t xml:space="preserve"> самостоятельности, формирование навыков самоконтроля; развитие способности к эмпатии, сопереживанию; </w:t>
      </w:r>
    </w:p>
    <w:p w:rsidR="002340D2" w:rsidRP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xml:space="preserve">формирование продуктивных видов взаимоотношений с окружающими (в семье, классе), повышение социального статуса ребенка в коллективе. </w:t>
      </w:r>
    </w:p>
    <w:p w:rsidR="002340D2" w:rsidRP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Требования к результатам освоения курсов коррекционно-развивающей области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 Планируемые результаты освоения обучающимися с задержкой психического развития программы коррекционной работы 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w:t>
      </w:r>
      <w:r w:rsidR="002340D2" w:rsidRPr="002340D2">
        <w:rPr>
          <w:rFonts w:ascii="Times New Roman" w:hAnsi="Times New Roman"/>
          <w:sz w:val="24"/>
          <w:szCs w:val="24"/>
        </w:rPr>
        <w:t xml:space="preserve">ихся с ОВЗ в различных средах: </w:t>
      </w:r>
    </w:p>
    <w:p w:rsidR="002340D2" w:rsidRP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xml:space="preserve"> развитие адекватных представлений о собственных возможностях, о насущно необходимом жизнеобеспечении, проявляющееся: </w:t>
      </w:r>
    </w:p>
    <w:p w:rsid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xml:space="preserve"> - в умении обратиться к учителю при затруднениях в учебном процессе, сформулировать запрос о специальной помощи;</w:t>
      </w:r>
    </w:p>
    <w:p w:rsid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xml:space="preserve"> - в умении использовать помощь взрослого для разрешения затруднения, давать адекватную обратную связь учителю: понимаю или не понимаю; </w:t>
      </w:r>
    </w:p>
    <w:p w:rsid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xml:space="preserve">- в умении написать при необходимости SMS-сообщение, правильно выбрать адресата (близкого человека), корректно и точно сформулировать возникшую проблему. * </w:t>
      </w:r>
    </w:p>
    <w:p w:rsid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Овладение социально-бытовыми умениями, используемыми в повседневной жизни, проявляющееся:</w:t>
      </w:r>
    </w:p>
    <w:p w:rsid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xml:space="preserve"> - 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xml:space="preserve"> - в умении включаться в разнообразные повседневные дела, принимать посильное участие; </w:t>
      </w:r>
    </w:p>
    <w:p w:rsid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xml:space="preserve">- 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 </w:t>
      </w:r>
    </w:p>
    <w:p w:rsid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xml:space="preserve">- в расширении представлений об устройстве школьной жизни, участии в повседневной жизни класса, принятии на себя обязанностей наряду с другими детьми; </w:t>
      </w:r>
    </w:p>
    <w:p w:rsid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xml:space="preserve">- в умении ориентироваться в пространстве школы и просить помощи в случае затруднений, ориентироваться в расписании занятий; </w:t>
      </w:r>
    </w:p>
    <w:p w:rsid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xml:space="preserve">- в умении включаться в разнообразные повседневные школьные дела, принимать посильное участие, брать на себя ответственность; </w:t>
      </w:r>
    </w:p>
    <w:p w:rsid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xml:space="preserve">- в стремлении участвовать в подготовке и проведении праздников дома и в школе. * </w:t>
      </w:r>
    </w:p>
    <w:p w:rsid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Овладение навыками коммуникации и пр</w:t>
      </w:r>
      <w:r w:rsidR="002340D2">
        <w:rPr>
          <w:rFonts w:ascii="Times New Roman" w:hAnsi="Times New Roman"/>
          <w:sz w:val="24"/>
          <w:szCs w:val="24"/>
        </w:rPr>
        <w:t xml:space="preserve">инятыми ритуалами социального </w:t>
      </w:r>
      <w:r w:rsidRPr="002340D2">
        <w:rPr>
          <w:rFonts w:ascii="Times New Roman" w:hAnsi="Times New Roman"/>
          <w:sz w:val="24"/>
          <w:szCs w:val="24"/>
        </w:rPr>
        <w:t xml:space="preserve"> взаимодействия, проявляющееся: </w:t>
      </w:r>
    </w:p>
    <w:p w:rsid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xml:space="preserve">- в расширении знаний правил коммуникации; </w:t>
      </w:r>
    </w:p>
    <w:p w:rsid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xml:space="preserve">- в расширении и обогащении опыта коммуникации ребёнка в ближнем и дальнем окружении; </w:t>
      </w:r>
    </w:p>
    <w:p w:rsid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xml:space="preserve">- в умении решать актуальные школьные и житейские задачи, используя коммуникацию как средство достижения цели (вербальную, невербальную); </w:t>
      </w:r>
    </w:p>
    <w:p w:rsid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в умении начать и поддержать разговор, задать вопрос, выразить свои намерения, просьбу, пожелание, опасения, завершить разговор;</w:t>
      </w:r>
    </w:p>
    <w:p w:rsid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xml:space="preserve"> - в умении корректно выразить отказ и недовольство, благодарность, сочувствие и т.д.; - в умении получать и уточн</w:t>
      </w:r>
      <w:r w:rsidR="002340D2">
        <w:rPr>
          <w:rFonts w:ascii="Times New Roman" w:hAnsi="Times New Roman"/>
          <w:sz w:val="24"/>
          <w:szCs w:val="24"/>
        </w:rPr>
        <w:t xml:space="preserve">ять информацию от собеседника; </w:t>
      </w:r>
    </w:p>
    <w:p w:rsid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xml:space="preserve"> - в освоении культурных форм выражения своих чувств. *</w:t>
      </w:r>
    </w:p>
    <w:p w:rsid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xml:space="preserve"> Способность к осмыслению и дифференциации картины мира, ее пространственно-временной организации, проявляющаяся:</w:t>
      </w:r>
    </w:p>
    <w:p w:rsid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xml:space="preserve"> - 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 </w:t>
      </w:r>
    </w:p>
    <w:p w:rsid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xml:space="preserve">- 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 </w:t>
      </w:r>
    </w:p>
    <w:p w:rsid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xml:space="preserve">-в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 </w:t>
      </w:r>
    </w:p>
    <w:p w:rsid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xml:space="preserve">- в расширении представлений о целостной и подробной картине мира, упорядоченной в пространстве и времени, адекватных возрасту ребёнка; </w:t>
      </w:r>
    </w:p>
    <w:p w:rsid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в умении накапливать личные впечатления, связанные с явлениями окружающего мира;</w:t>
      </w:r>
    </w:p>
    <w:p w:rsid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xml:space="preserve"> - в умении устанавливать взаимосвязь между природным порядком и ходом собственной жизни в семье и в школе; </w:t>
      </w:r>
    </w:p>
    <w:p w:rsid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xml:space="preserve">- в умении устанавливать взаимосвязь общественного порядка и уклада собственной жизни в семье и в школе, соответствовать этому порядку; </w:t>
      </w:r>
    </w:p>
    <w:p w:rsid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в развитии любознательности, наблюдательности, способности замечать новое, задавать вопросы;</w:t>
      </w:r>
    </w:p>
    <w:p w:rsid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xml:space="preserve">- в развитии активности во взаимодействии с миром, понимании собственной результативности; </w:t>
      </w:r>
    </w:p>
    <w:p w:rsid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в накоплении опыта освоения нового при помощи экскурсий и путешествий;</w:t>
      </w:r>
    </w:p>
    <w:p w:rsid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в умении передать свои впечатления, соображения, умозаключения так, чтобы быть понятым другим человеком;</w:t>
      </w:r>
    </w:p>
    <w:p w:rsid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xml:space="preserve"> - в умении принимать и включать в свой личный опыт жизненный опыт других людей; </w:t>
      </w:r>
    </w:p>
    <w:p w:rsid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в способности взаимодействовать с другими людьми, уменииделиться своими воспоминаниями, впечатлениями и планами. *</w:t>
      </w:r>
    </w:p>
    <w:p w:rsid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xml:space="preserve"> 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rsid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xml:space="preserve"> - в знании правил поведения в разных социальн</w:t>
      </w:r>
      <w:r w:rsidR="002340D2">
        <w:rPr>
          <w:rFonts w:ascii="Times New Roman" w:hAnsi="Times New Roman"/>
          <w:sz w:val="24"/>
          <w:szCs w:val="24"/>
        </w:rPr>
        <w:t xml:space="preserve">ых ситуациях с людьми разного </w:t>
      </w:r>
      <w:r w:rsidRPr="002340D2">
        <w:rPr>
          <w:rFonts w:ascii="Times New Roman" w:hAnsi="Times New Roman"/>
          <w:sz w:val="24"/>
          <w:szCs w:val="24"/>
        </w:rPr>
        <w:t xml:space="preserve"> статуса, с близкими в семье; с учителями и учениками в школе; со знакомыми и незнакомыми людьми; </w:t>
      </w:r>
    </w:p>
    <w:p w:rsid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xml:space="preserve">- в освоении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 </w:t>
      </w:r>
    </w:p>
    <w:p w:rsid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xml:space="preserve">- в освоении возможностей и допустимых границ социальных контактов, выработки адекватной дистанции в зависимости от ситуации общения; </w:t>
      </w:r>
    </w:p>
    <w:p w:rsid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в умении проявлять инициативу, корректно устанавливать и ограничивать контакт;</w:t>
      </w:r>
    </w:p>
    <w:p w:rsidR="002340D2" w:rsidRP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xml:space="preserve"> - в умении не быть назойливым в своих просьбах и требованиях, быть благодарным за проявление внимания и оказание помощи; </w:t>
      </w:r>
    </w:p>
    <w:p w:rsidR="002340D2" w:rsidRP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в умении применять формы выражения своих чувств соответственно ситуации социального контакта. Результаты специальной поддержки освоения АООП НОО ОВЗ отражают:</w:t>
      </w:r>
    </w:p>
    <w:p w:rsidR="002340D2" w:rsidRP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xml:space="preserve"> - способность усваивать новый учебный материал, адекватно включаться в классные занятия и соответствовать общему темпу занятий;</w:t>
      </w:r>
    </w:p>
    <w:p w:rsidR="002340D2" w:rsidRP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xml:space="preserve"> - способность использовать речевые возможности на уроках при ответах и других ситуациях общения, умение передавать свои впечатления, умозаключения так, чтобы быть понятым другим человеком, умение задавать вопросы; - способность к наблюдательности, умение замечать новое; </w:t>
      </w:r>
    </w:p>
    <w:p w:rsidR="002340D2" w:rsidRP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стремление к активности и самостоятельности в разных видах предметнопрактической деятельности;</w:t>
      </w:r>
    </w:p>
    <w:p w:rsidR="002340D2" w:rsidRP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xml:space="preserve"> - умение ставить и удерживать цель деятельности; планировать действия; определять и сохранять способ действий; </w:t>
      </w:r>
    </w:p>
    <w:p w:rsidR="002340D2" w:rsidRP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использовать самоконтроль на всех этапах деятельности;</w:t>
      </w:r>
    </w:p>
    <w:p w:rsidR="002340D2" w:rsidRP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xml:space="preserve"> - осуществлять словесный отчет о процессе и результатах деятельности; </w:t>
      </w:r>
    </w:p>
    <w:p w:rsidR="002340D2" w:rsidRPr="002340D2" w:rsidRDefault="004640AF" w:rsidP="002340D2">
      <w:pPr>
        <w:pStyle w:val="afc"/>
        <w:jc w:val="both"/>
        <w:rPr>
          <w:rFonts w:ascii="Times New Roman" w:hAnsi="Times New Roman"/>
          <w:sz w:val="24"/>
          <w:szCs w:val="24"/>
        </w:rPr>
      </w:pPr>
      <w:r w:rsidRPr="002340D2">
        <w:rPr>
          <w:rFonts w:ascii="Times New Roman" w:hAnsi="Times New Roman"/>
          <w:sz w:val="24"/>
          <w:szCs w:val="24"/>
        </w:rPr>
        <w:t xml:space="preserve">- оценивать процесс и результат деятельности, сформированные в соответствии с требованиями к результатам освоения АООП НОО ОВЗ предметные, метапредметные и личностные результаты, универсальные учебные действия. </w:t>
      </w:r>
    </w:p>
    <w:p w:rsidR="005619F7" w:rsidRPr="002340D2" w:rsidRDefault="004640AF" w:rsidP="002340D2">
      <w:pPr>
        <w:pStyle w:val="afc"/>
        <w:jc w:val="both"/>
      </w:pPr>
      <w:r w:rsidRPr="002340D2">
        <w:rPr>
          <w:rFonts w:ascii="Times New Roman" w:hAnsi="Times New Roman"/>
          <w:sz w:val="24"/>
          <w:szCs w:val="24"/>
        </w:rPr>
        <w:t>Группа школьников с ограниченными возможностями здоровья разнородна: они имеют не только общие, но и особые образовательные потребности. При этом диапазон различий детей в целом и в каждой категории в отдельности столь велик, что единый итоговый уровень школьного образования невозможен. В связи с этим требуется выделение нескольких уровней, соответствующих всему диапазону возможностей детей с ограниченными возможностями здоровья, и их стандартизация. Предметом стандартизации детей с ограниченными возможностями здоровья становится сам уровень образования, который в результате обучения осваивает ребенок. Соответственно, в структуре содержания образования для каждого уровня условно выделяются и рассматриваются два взаимосвязанных и взаимодействующих компонента: «академически</w:t>
      </w:r>
      <w:r w:rsidR="002340D2" w:rsidRPr="002340D2">
        <w:rPr>
          <w:rFonts w:ascii="Times New Roman" w:hAnsi="Times New Roman"/>
          <w:sz w:val="24"/>
          <w:szCs w:val="24"/>
        </w:rPr>
        <w:t xml:space="preserve">й» и «жизненной компетенции». </w:t>
      </w:r>
      <w:r w:rsidRPr="002340D2">
        <w:rPr>
          <w:rFonts w:ascii="Times New Roman" w:hAnsi="Times New Roman"/>
          <w:sz w:val="24"/>
          <w:szCs w:val="24"/>
        </w:rPr>
        <w:t xml:space="preserve"> Их соотношение специфично для каждого уровня образования. «Академический» компонент рассматривается в структуре образования детей с ограниченными возможностями здоровья как накопление потенциальных возможностей для их активной реализации в настоящем и будущем. При этом предполагается, что ребенок впоследствии сможет самостоятельно сформированные у него универсальные учебные действия использовать для личного, профессионального и социального развития. Компонент жизненной компетенции рассматривается в структуре образования детей с ограниченными возможностями здоровья как овладение универсальными учебными действиями, уже сейчас необходимыми ребенку в обыденной жизни. Если овладение академическими универсальными учебными действиями направленно преимущественно на обеспечение его будущей реализации, то формируемая жизненная компетенция обеспечивает развитие отношений с окружением в настоящем. При этом движущей силой развития жизненной компетенции становится также опережающая наличные возможности ребенка интеграция в более сложное социальное окружение. Каждый стандартизируемый уровень образования должен обеспечить ребёнку не только адекватные его потенциалу академические знания, умения и навыки, но и способность их реализации в жизни для достижения личных целей. Для гарантированного получения различного по уровню школьного образования детьми с ОВЗ разработаны несколько вариантов специального стандарта</w:t>
      </w:r>
      <w:r>
        <w:t>.</w:t>
      </w:r>
    </w:p>
    <w:p w:rsidR="001E737F" w:rsidRPr="00480A02" w:rsidRDefault="001E737F" w:rsidP="0037489A">
      <w:pPr>
        <w:spacing w:after="0" w:line="240" w:lineRule="auto"/>
        <w:outlineLvl w:val="2"/>
        <w:rPr>
          <w:rFonts w:ascii="Times New Roman" w:hAnsi="Times New Roman" w:cs="Times New Roman"/>
          <w:b/>
          <w:color w:val="auto"/>
          <w:sz w:val="24"/>
          <w:szCs w:val="24"/>
        </w:rPr>
      </w:pPr>
      <w:r w:rsidRPr="00480A02">
        <w:rPr>
          <w:rFonts w:ascii="Times New Roman" w:hAnsi="Times New Roman" w:cs="Times New Roman"/>
          <w:b/>
          <w:color w:val="auto"/>
          <w:sz w:val="24"/>
          <w:szCs w:val="24"/>
        </w:rPr>
        <w:t xml:space="preserve">1.3. </w:t>
      </w:r>
      <w:r w:rsidRPr="00480A02">
        <w:rPr>
          <w:rFonts w:ascii="Times New Roman" w:hAnsi="Times New Roman" w:cs="Times New Roman"/>
          <w:b/>
          <w:color w:val="auto"/>
          <w:spacing w:val="2"/>
          <w:sz w:val="24"/>
          <w:szCs w:val="24"/>
        </w:rPr>
        <w:t xml:space="preserve">Система </w:t>
      </w:r>
      <w:r w:rsidR="0037489A">
        <w:rPr>
          <w:rFonts w:ascii="Times New Roman" w:hAnsi="Times New Roman" w:cs="Times New Roman"/>
          <w:b/>
          <w:color w:val="auto"/>
          <w:spacing w:val="2"/>
          <w:sz w:val="24"/>
          <w:szCs w:val="24"/>
        </w:rPr>
        <w:t xml:space="preserve">оценки достижения обучающимися </w:t>
      </w:r>
      <w:r w:rsidRPr="00480A02">
        <w:rPr>
          <w:rFonts w:ascii="Times New Roman" w:hAnsi="Times New Roman" w:cs="Times New Roman"/>
          <w:b/>
          <w:color w:val="auto"/>
          <w:spacing w:val="2"/>
          <w:sz w:val="24"/>
          <w:szCs w:val="24"/>
        </w:rPr>
        <w:t xml:space="preserve">с </w:t>
      </w:r>
      <w:r w:rsidRPr="00480A02">
        <w:rPr>
          <w:rFonts w:ascii="Times New Roman" w:hAnsi="Times New Roman" w:cs="Times New Roman"/>
          <w:b/>
          <w:sz w:val="24"/>
          <w:szCs w:val="24"/>
        </w:rPr>
        <w:t>задержкой психического развития</w:t>
      </w:r>
      <w:r w:rsidRPr="00480A02">
        <w:rPr>
          <w:rFonts w:ascii="Times New Roman" w:hAnsi="Times New Roman" w:cs="Times New Roman"/>
          <w:b/>
          <w:color w:val="auto"/>
          <w:spacing w:val="2"/>
          <w:sz w:val="24"/>
          <w:szCs w:val="24"/>
        </w:rPr>
        <w:t xml:space="preserve"> планируемых результатов освоения </w:t>
      </w:r>
      <w:r w:rsidRPr="00480A02">
        <w:rPr>
          <w:rFonts w:ascii="Times New Roman" w:hAnsi="Times New Roman" w:cs="Times New Roman"/>
          <w:b/>
          <w:sz w:val="24"/>
          <w:szCs w:val="24"/>
        </w:rPr>
        <w:t xml:space="preserve">адаптированной основной общеобразовательной программы </w:t>
      </w:r>
      <w:r w:rsidRPr="00480A02">
        <w:rPr>
          <w:rFonts w:ascii="Times New Roman" w:hAnsi="Times New Roman" w:cs="Times New Roman"/>
          <w:b/>
          <w:sz w:val="24"/>
          <w:szCs w:val="24"/>
        </w:rPr>
        <w:br/>
        <w:t>начального общего образования</w:t>
      </w:r>
      <w:bookmarkEnd w:id="5"/>
    </w:p>
    <w:p w:rsidR="001E737F" w:rsidRPr="00480A02" w:rsidRDefault="001E737F" w:rsidP="00480A02">
      <w:pPr>
        <w:pStyle w:val="afe"/>
        <w:spacing w:line="240" w:lineRule="auto"/>
        <w:ind w:firstLine="709"/>
        <w:rPr>
          <w:caps w:val="0"/>
          <w:sz w:val="24"/>
          <w:szCs w:val="24"/>
        </w:rPr>
      </w:pPr>
      <w:r w:rsidRPr="00480A02">
        <w:rPr>
          <w:caps w:val="0"/>
          <w:sz w:val="24"/>
          <w:szCs w:val="24"/>
        </w:rPr>
        <w:t>Система оценки достижения планируемых результатов освоения АООП НОО обучающихся с ЗПР (далее — система оценки) представляет собой один из инструментов реализации требований ФГОС НОО обучающихся с ОВЗ к результатам освоения АООП НОО и направлена на обеспечение качества образования, что предполагает вовлечённость в оценочную деятельность как педагогов, так и обучающихся и их родителей (законных представителей).</w:t>
      </w:r>
    </w:p>
    <w:p w:rsidR="001E737F" w:rsidRPr="00480A02" w:rsidRDefault="001E737F" w:rsidP="00480A02">
      <w:pPr>
        <w:pStyle w:val="afe"/>
        <w:spacing w:line="240" w:lineRule="auto"/>
        <w:ind w:firstLine="709"/>
        <w:rPr>
          <w:sz w:val="24"/>
          <w:szCs w:val="24"/>
        </w:rPr>
      </w:pPr>
      <w:r w:rsidRPr="00480A02">
        <w:rPr>
          <w:caps w:val="0"/>
          <w:sz w:val="24"/>
          <w:szCs w:val="24"/>
        </w:rPr>
        <w:t>В соответствии с ФГОС НОО обучающихся с ОВЗ основным</w:t>
      </w:r>
      <w:r w:rsidRPr="00480A02">
        <w:rPr>
          <w:rStyle w:val="210"/>
          <w:b w:val="0"/>
          <w:bCs w:val="0"/>
          <w:caps w:val="0"/>
          <w:sz w:val="24"/>
          <w:szCs w:val="24"/>
        </w:rPr>
        <w:t>объектом</w:t>
      </w:r>
      <w:r w:rsidRPr="00480A02">
        <w:rPr>
          <w:caps w:val="0"/>
          <w:sz w:val="24"/>
          <w:szCs w:val="24"/>
        </w:rPr>
        <w:t xml:space="preserve"> системы оценки, её</w:t>
      </w:r>
      <w:r w:rsidRPr="00480A02">
        <w:rPr>
          <w:rStyle w:val="210"/>
          <w:b w:val="0"/>
          <w:bCs w:val="0"/>
          <w:caps w:val="0"/>
          <w:sz w:val="24"/>
          <w:szCs w:val="24"/>
        </w:rPr>
        <w:t>содержательной и критериальной базой выступают планируемые результаты</w:t>
      </w:r>
      <w:r w:rsidRPr="00480A02">
        <w:rPr>
          <w:caps w:val="0"/>
          <w:sz w:val="24"/>
          <w:szCs w:val="24"/>
        </w:rPr>
        <w:t xml:space="preserve"> освоения обучающимися АООП НОО.</w:t>
      </w:r>
    </w:p>
    <w:p w:rsidR="001E737F" w:rsidRPr="00480A02" w:rsidRDefault="001E737F" w:rsidP="00480A02">
      <w:pPr>
        <w:pStyle w:val="afe"/>
        <w:spacing w:line="240" w:lineRule="auto"/>
        <w:ind w:firstLine="709"/>
        <w:rPr>
          <w:sz w:val="24"/>
          <w:szCs w:val="24"/>
        </w:rPr>
      </w:pPr>
      <w:r w:rsidRPr="00480A02">
        <w:rPr>
          <w:caps w:val="0"/>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w:t>
      </w:r>
      <w:r w:rsidRPr="00480A02">
        <w:rPr>
          <w:rStyle w:val="210"/>
          <w:b w:val="0"/>
          <w:bCs w:val="0"/>
          <w:i/>
          <w:caps w:val="0"/>
          <w:sz w:val="24"/>
          <w:szCs w:val="24"/>
        </w:rPr>
        <w:t>функциями</w:t>
      </w:r>
      <w:r w:rsidRPr="00480A02">
        <w:rPr>
          <w:caps w:val="0"/>
          <w:sz w:val="24"/>
          <w:szCs w:val="24"/>
        </w:rPr>
        <w:t xml:space="preserve"> являются</w:t>
      </w:r>
      <w:r w:rsidRPr="00480A02">
        <w:rPr>
          <w:rStyle w:val="200"/>
          <w:b w:val="0"/>
          <w:bCs w:val="0"/>
          <w:iCs w:val="0"/>
          <w:caps w:val="0"/>
          <w:sz w:val="24"/>
          <w:szCs w:val="24"/>
        </w:rPr>
        <w:t>ориентация образовательного процесса</w:t>
      </w:r>
      <w:r w:rsidRPr="00480A02">
        <w:rPr>
          <w:caps w:val="0"/>
          <w:sz w:val="24"/>
          <w:szCs w:val="24"/>
        </w:rPr>
        <w:t xml:space="preserve"> на достижение планируемых результатов освоения АООП НОО и обеспечение эффективной</w:t>
      </w:r>
      <w:r w:rsidRPr="00480A02">
        <w:rPr>
          <w:rStyle w:val="200"/>
          <w:b w:val="0"/>
          <w:bCs w:val="0"/>
          <w:iCs w:val="0"/>
          <w:caps w:val="0"/>
          <w:sz w:val="24"/>
          <w:szCs w:val="24"/>
        </w:rPr>
        <w:t>обратной связи</w:t>
      </w:r>
      <w:r w:rsidRPr="00480A02">
        <w:rPr>
          <w:rStyle w:val="200"/>
          <w:b w:val="0"/>
          <w:bCs w:val="0"/>
          <w:i w:val="0"/>
          <w:iCs w:val="0"/>
          <w:sz w:val="24"/>
          <w:szCs w:val="24"/>
        </w:rPr>
        <w:t>,</w:t>
      </w:r>
      <w:r w:rsidRPr="00480A02">
        <w:rPr>
          <w:caps w:val="0"/>
          <w:sz w:val="24"/>
          <w:szCs w:val="24"/>
        </w:rPr>
        <w:t xml:space="preserve"> позволяющей осуществлять</w:t>
      </w:r>
      <w:r w:rsidRPr="00480A02">
        <w:rPr>
          <w:rStyle w:val="200"/>
          <w:b w:val="0"/>
          <w:bCs w:val="0"/>
          <w:i w:val="0"/>
          <w:iCs w:val="0"/>
          <w:caps w:val="0"/>
          <w:sz w:val="24"/>
          <w:szCs w:val="24"/>
        </w:rPr>
        <w:t>управление образовательным процессом</w:t>
      </w:r>
      <w:r w:rsidRPr="00480A02">
        <w:rPr>
          <w:rStyle w:val="200"/>
          <w:b w:val="0"/>
          <w:bCs w:val="0"/>
          <w:i w:val="0"/>
          <w:iCs w:val="0"/>
          <w:sz w:val="24"/>
          <w:szCs w:val="24"/>
        </w:rPr>
        <w:t>.</w:t>
      </w:r>
    </w:p>
    <w:p w:rsidR="001E737F" w:rsidRPr="00480A02" w:rsidRDefault="001E737F" w:rsidP="00480A02">
      <w:pPr>
        <w:spacing w:after="0" w:line="240" w:lineRule="auto"/>
        <w:ind w:firstLine="709"/>
        <w:jc w:val="both"/>
        <w:rPr>
          <w:rFonts w:ascii="Times New Roman" w:hAnsi="Times New Roman" w:cs="Times New Roman"/>
          <w:color w:val="auto"/>
          <w:sz w:val="24"/>
          <w:szCs w:val="24"/>
        </w:rPr>
      </w:pPr>
      <w:r w:rsidRPr="00480A02">
        <w:rPr>
          <w:rFonts w:ascii="Times New Roman" w:hAnsi="Times New Roman" w:cs="Times New Roman"/>
          <w:color w:val="auto"/>
          <w:sz w:val="24"/>
          <w:szCs w:val="24"/>
        </w:rPr>
        <w:t>Основными направлениями и целями оценочной деятель</w:t>
      </w:r>
      <w:r w:rsidRPr="00480A02">
        <w:rPr>
          <w:rFonts w:ascii="Times New Roman" w:hAnsi="Times New Roman" w:cs="Times New Roman"/>
          <w:color w:val="auto"/>
          <w:spacing w:val="2"/>
          <w:sz w:val="24"/>
          <w:szCs w:val="24"/>
        </w:rPr>
        <w:t xml:space="preserve">ности в соответствии с требованиями </w:t>
      </w:r>
      <w:r w:rsidRPr="00480A02">
        <w:rPr>
          <w:rFonts w:ascii="Times New Roman" w:hAnsi="Times New Roman" w:cs="Times New Roman"/>
          <w:caps/>
          <w:sz w:val="24"/>
          <w:szCs w:val="24"/>
        </w:rPr>
        <w:t xml:space="preserve">ФГОС НОО </w:t>
      </w:r>
      <w:r w:rsidRPr="00480A02">
        <w:rPr>
          <w:rFonts w:ascii="Times New Roman" w:hAnsi="Times New Roman" w:cs="Times New Roman"/>
          <w:sz w:val="24"/>
          <w:szCs w:val="24"/>
        </w:rPr>
        <w:t xml:space="preserve">обучающихся с </w:t>
      </w:r>
      <w:r w:rsidRPr="00480A02">
        <w:rPr>
          <w:rFonts w:ascii="Times New Roman" w:hAnsi="Times New Roman" w:cs="Times New Roman"/>
          <w:caps/>
          <w:sz w:val="24"/>
          <w:szCs w:val="24"/>
        </w:rPr>
        <w:t>ОВЗ</w:t>
      </w:r>
      <w:r w:rsidRPr="00480A02">
        <w:rPr>
          <w:rFonts w:ascii="Times New Roman" w:hAnsi="Times New Roman" w:cs="Times New Roman"/>
          <w:color w:val="auto"/>
          <w:spacing w:val="2"/>
          <w:sz w:val="24"/>
          <w:szCs w:val="24"/>
        </w:rPr>
        <w:t xml:space="preserve"> являются </w:t>
      </w:r>
      <w:r w:rsidRPr="00480A02">
        <w:rPr>
          <w:rFonts w:ascii="Times New Roman" w:hAnsi="Times New Roman" w:cs="Times New Roman"/>
          <w:color w:val="auto"/>
          <w:sz w:val="24"/>
          <w:szCs w:val="24"/>
        </w:rPr>
        <w:t xml:space="preserve">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rsidR="001E737F" w:rsidRPr="00480A02" w:rsidRDefault="001E737F" w:rsidP="00480A02">
      <w:pPr>
        <w:spacing w:after="0" w:line="240" w:lineRule="auto"/>
        <w:ind w:firstLine="567"/>
        <w:jc w:val="both"/>
        <w:rPr>
          <w:rFonts w:ascii="Times New Roman" w:hAnsi="Times New Roman" w:cs="Times New Roman"/>
          <w:color w:val="auto"/>
          <w:sz w:val="24"/>
          <w:szCs w:val="24"/>
        </w:rPr>
      </w:pPr>
      <w:r w:rsidRPr="00480A02">
        <w:rPr>
          <w:rFonts w:ascii="Times New Roman" w:hAnsi="Times New Roman" w:cs="Times New Roman"/>
          <w:color w:val="auto"/>
          <w:sz w:val="24"/>
          <w:szCs w:val="24"/>
        </w:rPr>
        <w:t>Система оценки достижения обучающимися с ЗПР планируемых результатов освоения АООП НОО призвана решить следующие задачи:</w:t>
      </w:r>
    </w:p>
    <w:p w:rsidR="001E737F" w:rsidRPr="00480A02" w:rsidRDefault="001E737F" w:rsidP="00480A02">
      <w:pPr>
        <w:spacing w:after="0" w:line="240" w:lineRule="auto"/>
        <w:ind w:firstLine="720"/>
        <w:jc w:val="both"/>
        <w:rPr>
          <w:rFonts w:ascii="Times New Roman" w:hAnsi="Times New Roman" w:cs="Times New Roman"/>
          <w:color w:val="auto"/>
          <w:sz w:val="24"/>
          <w:szCs w:val="24"/>
        </w:rPr>
      </w:pPr>
      <w:r w:rsidRPr="00480A02">
        <w:rPr>
          <w:rFonts w:ascii="Times New Roman" w:hAnsi="Times New Roman" w:cs="Times New Roman"/>
          <w:color w:val="auto"/>
          <w:sz w:val="24"/>
          <w:szCs w:val="24"/>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p>
    <w:p w:rsidR="001E737F" w:rsidRPr="00480A02" w:rsidRDefault="001E737F" w:rsidP="00480A02">
      <w:pPr>
        <w:spacing w:after="0" w:line="240" w:lineRule="auto"/>
        <w:ind w:firstLine="720"/>
        <w:jc w:val="both"/>
        <w:rPr>
          <w:rFonts w:ascii="Times New Roman" w:hAnsi="Times New Roman" w:cs="Times New Roman"/>
          <w:color w:val="auto"/>
          <w:sz w:val="24"/>
          <w:szCs w:val="24"/>
        </w:rPr>
      </w:pPr>
      <w:r w:rsidRPr="00480A02">
        <w:rPr>
          <w:rFonts w:ascii="Times New Roman" w:hAnsi="Times New Roman" w:cs="Times New Roman"/>
          <w:color w:val="auto"/>
          <w:sz w:val="24"/>
          <w:szCs w:val="24"/>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универсальных учебных действий;</w:t>
      </w:r>
    </w:p>
    <w:p w:rsidR="001E737F" w:rsidRPr="00480A02" w:rsidRDefault="001E737F" w:rsidP="00480A02">
      <w:pPr>
        <w:spacing w:after="0" w:line="240" w:lineRule="auto"/>
        <w:ind w:firstLine="720"/>
        <w:jc w:val="both"/>
        <w:rPr>
          <w:rFonts w:ascii="Times New Roman" w:hAnsi="Times New Roman" w:cs="Times New Roman"/>
          <w:color w:val="auto"/>
          <w:sz w:val="24"/>
          <w:szCs w:val="24"/>
        </w:rPr>
      </w:pPr>
      <w:r w:rsidRPr="00480A02">
        <w:rPr>
          <w:rFonts w:ascii="Times New Roman" w:hAnsi="Times New Roman" w:cs="Times New Roman"/>
          <w:color w:val="auto"/>
          <w:sz w:val="24"/>
          <w:szCs w:val="24"/>
        </w:rPr>
        <w:t>обеспечивать комплексный подход к оценке результатовосвоения АООП НОО, позволяющий вести оценку личностных, метапредметных и предметных результатов;</w:t>
      </w:r>
    </w:p>
    <w:p w:rsidR="001E737F" w:rsidRPr="00480A02" w:rsidRDefault="001E737F" w:rsidP="00480A02">
      <w:pPr>
        <w:spacing w:after="0" w:line="240" w:lineRule="auto"/>
        <w:ind w:firstLine="720"/>
        <w:jc w:val="both"/>
        <w:rPr>
          <w:rFonts w:ascii="Times New Roman" w:hAnsi="Times New Roman" w:cs="Times New Roman"/>
          <w:color w:val="auto"/>
          <w:sz w:val="24"/>
          <w:szCs w:val="24"/>
        </w:rPr>
      </w:pPr>
      <w:r w:rsidRPr="00480A02">
        <w:rPr>
          <w:rFonts w:ascii="Times New Roman" w:hAnsi="Times New Roman" w:cs="Times New Roman"/>
          <w:color w:val="auto"/>
          <w:sz w:val="24"/>
          <w:szCs w:val="24"/>
        </w:rPr>
        <w:t>предусматривать оценку достижений обучающихся и оценку эффективности деятельности общеобразовательной организации;</w:t>
      </w:r>
    </w:p>
    <w:p w:rsidR="001E737F" w:rsidRPr="00480A02" w:rsidRDefault="001E737F" w:rsidP="00480A02">
      <w:pPr>
        <w:spacing w:after="0" w:line="240" w:lineRule="auto"/>
        <w:ind w:firstLine="720"/>
        <w:jc w:val="both"/>
        <w:rPr>
          <w:rFonts w:ascii="Times New Roman" w:hAnsi="Times New Roman" w:cs="Times New Roman"/>
          <w:color w:val="auto"/>
          <w:sz w:val="24"/>
          <w:szCs w:val="24"/>
        </w:rPr>
      </w:pPr>
      <w:r w:rsidRPr="00480A02">
        <w:rPr>
          <w:rFonts w:ascii="Times New Roman" w:hAnsi="Times New Roman" w:cs="Times New Roman"/>
          <w:color w:val="auto"/>
          <w:sz w:val="24"/>
          <w:szCs w:val="24"/>
        </w:rPr>
        <w:t xml:space="preserve">позволять осуществлять оценку динамики учебных достижений обучающихся и развития их социальной (жизненной) компетенции. </w:t>
      </w:r>
    </w:p>
    <w:p w:rsidR="001E737F" w:rsidRPr="00480A02" w:rsidRDefault="001E737F" w:rsidP="00480A02">
      <w:pPr>
        <w:spacing w:after="0" w:line="240" w:lineRule="auto"/>
        <w:ind w:firstLine="709"/>
        <w:jc w:val="both"/>
        <w:rPr>
          <w:rFonts w:ascii="Times New Roman" w:hAnsi="Times New Roman" w:cs="Times New Roman"/>
          <w:color w:val="auto"/>
          <w:sz w:val="24"/>
          <w:szCs w:val="24"/>
        </w:rPr>
      </w:pPr>
      <w:r w:rsidRPr="00480A02">
        <w:rPr>
          <w:rFonts w:ascii="Times New Roman" w:hAnsi="Times New Roman" w:cs="Times New Roman"/>
          <w:color w:val="auto"/>
          <w:sz w:val="24"/>
          <w:szCs w:val="24"/>
        </w:rPr>
        <w:t xml:space="preserve">Показатель динамики образовательных достижений — один из основных показателей в оценке образовательных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 </w:t>
      </w:r>
    </w:p>
    <w:p w:rsidR="001E737F" w:rsidRPr="00480A02" w:rsidRDefault="001E737F" w:rsidP="00480A02">
      <w:pPr>
        <w:autoSpaceDE w:val="0"/>
        <w:autoSpaceDN w:val="0"/>
        <w:adjustRightInd w:val="0"/>
        <w:spacing w:after="0" w:line="240" w:lineRule="auto"/>
        <w:ind w:firstLine="709"/>
        <w:jc w:val="both"/>
        <w:rPr>
          <w:rFonts w:ascii="Times New Roman" w:hAnsi="Times New Roman" w:cs="Times New Roman"/>
          <w:color w:val="auto"/>
          <w:kern w:val="28"/>
          <w:sz w:val="24"/>
          <w:szCs w:val="24"/>
        </w:rPr>
      </w:pPr>
      <w:r w:rsidRPr="00480A02">
        <w:rPr>
          <w:rFonts w:ascii="Times New Roman" w:hAnsi="Times New Roman" w:cs="Times New Roman"/>
          <w:color w:val="auto"/>
          <w:kern w:val="28"/>
          <w:sz w:val="24"/>
          <w:szCs w:val="24"/>
        </w:rPr>
        <w:t xml:space="preserve">Результаты достижений обучающихся с ЗПР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w:t>
      </w:r>
      <w:r w:rsidRPr="0086419D">
        <w:rPr>
          <w:rFonts w:ascii="Times New Roman" w:hAnsi="Times New Roman" w:cs="Times New Roman"/>
          <w:b/>
          <w:color w:val="auto"/>
          <w:kern w:val="28"/>
          <w:sz w:val="24"/>
          <w:szCs w:val="24"/>
        </w:rPr>
        <w:t>принципы:</w:t>
      </w:r>
    </w:p>
    <w:p w:rsidR="001E737F" w:rsidRPr="00480A02" w:rsidRDefault="001E737F" w:rsidP="00480A02">
      <w:pPr>
        <w:autoSpaceDE w:val="0"/>
        <w:autoSpaceDN w:val="0"/>
        <w:adjustRightInd w:val="0"/>
        <w:spacing w:after="0" w:line="240" w:lineRule="auto"/>
        <w:ind w:firstLine="709"/>
        <w:jc w:val="both"/>
        <w:rPr>
          <w:rFonts w:ascii="Times New Roman" w:hAnsi="Times New Roman" w:cs="Times New Roman"/>
          <w:color w:val="auto"/>
          <w:kern w:val="28"/>
          <w:sz w:val="24"/>
          <w:szCs w:val="24"/>
        </w:rPr>
      </w:pPr>
      <w:r w:rsidRPr="00480A02">
        <w:rPr>
          <w:rFonts w:ascii="Times New Roman" w:hAnsi="Times New Roman" w:cs="Times New Roman"/>
          <w:color w:val="auto"/>
          <w:kern w:val="28"/>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1E737F" w:rsidRPr="00480A02" w:rsidRDefault="001E737F" w:rsidP="00480A02">
      <w:pPr>
        <w:autoSpaceDE w:val="0"/>
        <w:autoSpaceDN w:val="0"/>
        <w:adjustRightInd w:val="0"/>
        <w:spacing w:after="0" w:line="240" w:lineRule="auto"/>
        <w:ind w:firstLine="709"/>
        <w:jc w:val="both"/>
        <w:rPr>
          <w:rFonts w:ascii="Times New Roman" w:hAnsi="Times New Roman" w:cs="Times New Roman"/>
          <w:color w:val="auto"/>
          <w:kern w:val="28"/>
          <w:sz w:val="24"/>
          <w:szCs w:val="24"/>
        </w:rPr>
      </w:pPr>
      <w:r w:rsidRPr="00480A02">
        <w:rPr>
          <w:rFonts w:ascii="Times New Roman" w:hAnsi="Times New Roman" w:cs="Times New Roman"/>
          <w:color w:val="auto"/>
          <w:kern w:val="28"/>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1E737F" w:rsidRPr="00480A02" w:rsidRDefault="001E737F" w:rsidP="00480A02">
      <w:pPr>
        <w:autoSpaceDE w:val="0"/>
        <w:autoSpaceDN w:val="0"/>
        <w:adjustRightInd w:val="0"/>
        <w:spacing w:after="0" w:line="240" w:lineRule="auto"/>
        <w:ind w:firstLine="709"/>
        <w:jc w:val="both"/>
        <w:rPr>
          <w:rFonts w:ascii="Times New Roman" w:hAnsi="Times New Roman" w:cs="Times New Roman"/>
          <w:color w:val="auto"/>
          <w:kern w:val="28"/>
          <w:sz w:val="24"/>
          <w:szCs w:val="24"/>
        </w:rPr>
      </w:pPr>
      <w:r w:rsidRPr="00480A02">
        <w:rPr>
          <w:rFonts w:ascii="Times New Roman" w:hAnsi="Times New Roman" w:cs="Times New Roman"/>
          <w:color w:val="auto"/>
          <w:kern w:val="28"/>
          <w:sz w:val="24"/>
          <w:szCs w:val="24"/>
        </w:rPr>
        <w:t>3) 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1E737F" w:rsidRPr="00480A02" w:rsidRDefault="001E737F" w:rsidP="00480A02">
      <w:pPr>
        <w:autoSpaceDE w:val="0"/>
        <w:autoSpaceDN w:val="0"/>
        <w:adjustRightInd w:val="0"/>
        <w:spacing w:after="0" w:line="240" w:lineRule="auto"/>
        <w:ind w:firstLine="709"/>
        <w:jc w:val="both"/>
        <w:rPr>
          <w:rFonts w:ascii="Times New Roman" w:hAnsi="Times New Roman" w:cs="Times New Roman"/>
          <w:color w:val="auto"/>
          <w:kern w:val="28"/>
          <w:sz w:val="24"/>
          <w:szCs w:val="24"/>
        </w:rPr>
      </w:pPr>
      <w:r w:rsidRPr="00480A02">
        <w:rPr>
          <w:rFonts w:ascii="Times New Roman" w:hAnsi="Times New Roman" w:cs="Times New Roman"/>
          <w:color w:val="auto"/>
          <w:kern w:val="28"/>
          <w:sz w:val="24"/>
          <w:szCs w:val="24"/>
        </w:rPr>
        <w:t xml:space="preserve">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 образования. </w:t>
      </w:r>
    </w:p>
    <w:p w:rsidR="001E737F" w:rsidRPr="00480A02" w:rsidRDefault="001E737F" w:rsidP="00480A02">
      <w:pPr>
        <w:autoSpaceDE w:val="0"/>
        <w:autoSpaceDN w:val="0"/>
        <w:adjustRightInd w:val="0"/>
        <w:spacing w:after="0" w:line="240" w:lineRule="auto"/>
        <w:ind w:firstLine="709"/>
        <w:jc w:val="both"/>
        <w:rPr>
          <w:rFonts w:ascii="Times New Roman" w:hAnsi="Times New Roman" w:cs="Times New Roman"/>
          <w:color w:val="auto"/>
          <w:sz w:val="24"/>
          <w:szCs w:val="24"/>
        </w:rPr>
      </w:pPr>
      <w:r w:rsidRPr="00480A02">
        <w:rPr>
          <w:rFonts w:ascii="Times New Roman" w:hAnsi="Times New Roman" w:cs="Times New Roman"/>
          <w:color w:val="auto"/>
          <w:kern w:val="28"/>
          <w:sz w:val="24"/>
          <w:szCs w:val="24"/>
        </w:rPr>
        <w:t xml:space="preserve">При разработке системы оценки достижений обучающихся в освоении содержания АООП НОО необходимо ориентироваться на представленный в ФГОС НОО обучающихся с ЗПР перечень планируемых результатов. В соответствии с требования ФГОС НОО обучающихся с ЗПР оценке подлежат </w:t>
      </w:r>
      <w:r w:rsidRPr="00480A02">
        <w:rPr>
          <w:rFonts w:ascii="Times New Roman" w:hAnsi="Times New Roman" w:cs="Times New Roman"/>
          <w:color w:val="auto"/>
          <w:sz w:val="24"/>
          <w:szCs w:val="24"/>
        </w:rPr>
        <w:t>личностные, метапредметные и предметные результаты.</w:t>
      </w:r>
    </w:p>
    <w:p w:rsidR="001E737F" w:rsidRPr="00480A02" w:rsidRDefault="001E737F" w:rsidP="00480A02">
      <w:pPr>
        <w:autoSpaceDE w:val="0"/>
        <w:autoSpaceDN w:val="0"/>
        <w:adjustRightInd w:val="0"/>
        <w:spacing w:after="0" w:line="240" w:lineRule="auto"/>
        <w:ind w:firstLine="709"/>
        <w:jc w:val="both"/>
        <w:rPr>
          <w:rFonts w:ascii="Times New Roman" w:hAnsi="Times New Roman" w:cs="Times New Roman"/>
          <w:color w:val="auto"/>
          <w:sz w:val="24"/>
          <w:szCs w:val="24"/>
        </w:rPr>
      </w:pPr>
      <w:r w:rsidRPr="00480A02">
        <w:rPr>
          <w:rFonts w:ascii="Times New Roman" w:hAnsi="Times New Roman" w:cs="Times New Roman"/>
          <w:b/>
          <w:i/>
          <w:color w:val="auto"/>
          <w:sz w:val="24"/>
          <w:szCs w:val="24"/>
        </w:rPr>
        <w:t>Личностные результаты</w:t>
      </w:r>
      <w:r w:rsidRPr="00480A02">
        <w:rPr>
          <w:rFonts w:ascii="Times New Roman" w:hAnsi="Times New Roman" w:cs="Times New Roman"/>
          <w:color w:val="auto"/>
          <w:sz w:val="24"/>
          <w:szCs w:val="24"/>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1E737F" w:rsidRPr="00480A02" w:rsidRDefault="001E737F" w:rsidP="00480A02">
      <w:pPr>
        <w:autoSpaceDE w:val="0"/>
        <w:autoSpaceDN w:val="0"/>
        <w:adjustRightInd w:val="0"/>
        <w:spacing w:after="0" w:line="240" w:lineRule="auto"/>
        <w:ind w:firstLine="709"/>
        <w:jc w:val="both"/>
        <w:rPr>
          <w:rFonts w:ascii="Times New Roman" w:hAnsi="Times New Roman" w:cs="Times New Roman"/>
          <w:color w:val="auto"/>
          <w:sz w:val="24"/>
          <w:szCs w:val="24"/>
        </w:rPr>
      </w:pPr>
      <w:r w:rsidRPr="00480A02">
        <w:rPr>
          <w:rFonts w:ascii="Times New Roman" w:hAnsi="Times New Roman" w:cs="Times New Roman"/>
          <w:color w:val="auto"/>
          <w:sz w:val="24"/>
          <w:szCs w:val="24"/>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1E737F" w:rsidRPr="00480A02" w:rsidRDefault="001E737F" w:rsidP="00480A02">
      <w:pPr>
        <w:spacing w:after="0" w:line="240" w:lineRule="auto"/>
        <w:ind w:firstLine="709"/>
        <w:contextualSpacing/>
        <w:jc w:val="both"/>
        <w:rPr>
          <w:rFonts w:ascii="Times New Roman" w:hAnsi="Times New Roman" w:cs="Times New Roman"/>
          <w:sz w:val="24"/>
          <w:szCs w:val="24"/>
        </w:rPr>
      </w:pPr>
      <w:r w:rsidRPr="00480A02">
        <w:rPr>
          <w:rFonts w:ascii="Times New Roman" w:hAnsi="Times New Roman" w:cs="Times New Roman"/>
          <w:sz w:val="24"/>
          <w:szCs w:val="24"/>
        </w:rP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1E737F" w:rsidRPr="00480A02" w:rsidRDefault="001E737F" w:rsidP="00480A02">
      <w:pPr>
        <w:autoSpaceDE w:val="0"/>
        <w:autoSpaceDN w:val="0"/>
        <w:adjustRightInd w:val="0"/>
        <w:spacing w:after="0" w:line="240" w:lineRule="auto"/>
        <w:ind w:firstLine="709"/>
        <w:jc w:val="both"/>
        <w:rPr>
          <w:rFonts w:ascii="Times New Roman" w:hAnsi="Times New Roman" w:cs="Times New Roman"/>
          <w:color w:val="auto"/>
          <w:sz w:val="24"/>
          <w:szCs w:val="24"/>
        </w:rPr>
      </w:pPr>
      <w:r w:rsidRPr="00480A02">
        <w:rPr>
          <w:rFonts w:ascii="Times New Roman" w:hAnsi="Times New Roman" w:cs="Times New Roman"/>
          <w:color w:val="auto"/>
          <w:sz w:val="24"/>
          <w:szCs w:val="24"/>
        </w:rPr>
        <w:t>Для оценки продвижения обучающегося с ЗПР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ребёнком. Состав экспертной группы определяется образовательной организацией и должен включать педагогических и медицинских работников (учителей, воспитателей, учителей-логопедов, педагогов-психологов, социальных педагогов, врача психоневролога, невропатолога, педиатра), которые хорошо знают обучающегося. Для полноты оценки личностных результатов освоения обучающимися с ЗПР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r w:rsidRPr="00480A02">
        <w:rPr>
          <w:rFonts w:ascii="Times New Roman" w:hAnsi="Times New Roman" w:cs="Times New Roman"/>
          <w:bCs/>
          <w:color w:val="auto"/>
          <w:sz w:val="24"/>
          <w:szCs w:val="24"/>
        </w:rPr>
        <w:t xml:space="preserve">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w:t>
      </w:r>
      <w:r w:rsidRPr="00480A02">
        <w:rPr>
          <w:rFonts w:ascii="Times New Roman" w:hAnsi="Times New Roman" w:cs="Times New Roman"/>
          <w:color w:val="auto"/>
          <w:sz w:val="24"/>
          <w:szCs w:val="24"/>
        </w:rPr>
        <w:t xml:space="preserve">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1E737F" w:rsidRPr="00480A02" w:rsidRDefault="001E737F" w:rsidP="00480A02">
      <w:pPr>
        <w:autoSpaceDE w:val="0"/>
        <w:autoSpaceDN w:val="0"/>
        <w:adjustRightInd w:val="0"/>
        <w:spacing w:after="0" w:line="240" w:lineRule="auto"/>
        <w:ind w:firstLine="709"/>
        <w:jc w:val="both"/>
        <w:rPr>
          <w:rFonts w:ascii="Times New Roman" w:hAnsi="Times New Roman" w:cs="Times New Roman"/>
          <w:color w:val="auto"/>
          <w:sz w:val="24"/>
          <w:szCs w:val="24"/>
        </w:rPr>
      </w:pPr>
      <w:r w:rsidRPr="00480A02">
        <w:rPr>
          <w:rFonts w:ascii="Times New Roman" w:hAnsi="Times New Roman" w:cs="Times New Roman"/>
          <w:color w:val="auto"/>
          <w:sz w:val="24"/>
          <w:szCs w:val="24"/>
        </w:rPr>
        <w:t>Основной формой работы участников экспертной группы является психолого-медико-педагогический консилиум.</w:t>
      </w:r>
    </w:p>
    <w:p w:rsidR="001E737F" w:rsidRPr="00480A02" w:rsidRDefault="001E737F" w:rsidP="00480A02">
      <w:pPr>
        <w:autoSpaceDE w:val="0"/>
        <w:autoSpaceDN w:val="0"/>
        <w:adjustRightInd w:val="0"/>
        <w:spacing w:after="0" w:line="240" w:lineRule="auto"/>
        <w:ind w:firstLine="709"/>
        <w:jc w:val="both"/>
        <w:rPr>
          <w:rFonts w:ascii="Times New Roman" w:hAnsi="Times New Roman" w:cs="Times New Roman"/>
          <w:color w:val="auto"/>
          <w:sz w:val="24"/>
          <w:szCs w:val="24"/>
        </w:rPr>
      </w:pPr>
      <w:r w:rsidRPr="00480A02">
        <w:rPr>
          <w:rFonts w:ascii="Times New Roman" w:hAnsi="Times New Roman" w:cs="Times New Roman"/>
          <w:color w:val="auto"/>
          <w:sz w:val="24"/>
          <w:szCs w:val="24"/>
        </w:rPr>
        <w:t xml:space="preserve">На основе требований, сформулированных во </w:t>
      </w:r>
      <w:r w:rsidRPr="00480A02">
        <w:rPr>
          <w:rFonts w:ascii="Times New Roman" w:hAnsi="Times New Roman" w:cs="Times New Roman"/>
          <w:color w:val="auto"/>
          <w:kern w:val="28"/>
          <w:sz w:val="24"/>
          <w:szCs w:val="24"/>
        </w:rPr>
        <w:t>ФГОС НОО обучающихся с ОВЗ</w:t>
      </w:r>
      <w:r w:rsidRPr="00480A02">
        <w:rPr>
          <w:rFonts w:ascii="Times New Roman" w:hAnsi="Times New Roman" w:cs="Times New Roman"/>
          <w:color w:val="auto"/>
          <w:sz w:val="24"/>
          <w:szCs w:val="24"/>
        </w:rPr>
        <w:t>, Организация разрабатывает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w:t>
      </w:r>
      <w:r w:rsidR="005619F7">
        <w:rPr>
          <w:rFonts w:ascii="Times New Roman" w:hAnsi="Times New Roman" w:cs="Times New Roman"/>
          <w:color w:val="auto"/>
          <w:sz w:val="24"/>
          <w:szCs w:val="24"/>
        </w:rPr>
        <w:t>е</w:t>
      </w:r>
      <w:r w:rsidRPr="00480A02">
        <w:rPr>
          <w:rFonts w:ascii="Times New Roman" w:hAnsi="Times New Roman" w:cs="Times New Roman"/>
          <w:color w:val="auto"/>
          <w:sz w:val="24"/>
          <w:szCs w:val="24"/>
        </w:rPr>
        <w:t>т:</w:t>
      </w:r>
    </w:p>
    <w:p w:rsidR="001E737F" w:rsidRPr="00480A02" w:rsidRDefault="001E737F" w:rsidP="00480A02">
      <w:pPr>
        <w:spacing w:after="0" w:line="240" w:lineRule="auto"/>
        <w:ind w:firstLine="709"/>
        <w:jc w:val="both"/>
        <w:rPr>
          <w:rFonts w:ascii="Times New Roman" w:hAnsi="Times New Roman" w:cs="Times New Roman"/>
          <w:color w:val="auto"/>
          <w:sz w:val="24"/>
          <w:szCs w:val="24"/>
        </w:rPr>
      </w:pPr>
      <w:r w:rsidRPr="00480A02">
        <w:rPr>
          <w:rFonts w:ascii="Times New Roman" w:hAnsi="Times New Roman" w:cs="Times New Roman"/>
          <w:color w:val="auto"/>
          <w:sz w:val="24"/>
          <w:szCs w:val="24"/>
        </w:rPr>
        <w:t>1) полный перечень личностных результатов, прописанных в тексте ФГОС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общеобразовательной организацией;</w:t>
      </w:r>
    </w:p>
    <w:p w:rsidR="001E737F" w:rsidRPr="00480A02" w:rsidRDefault="001E737F" w:rsidP="00480A02">
      <w:pPr>
        <w:autoSpaceDE w:val="0"/>
        <w:autoSpaceDN w:val="0"/>
        <w:adjustRightInd w:val="0"/>
        <w:spacing w:after="0" w:line="240" w:lineRule="auto"/>
        <w:ind w:firstLine="709"/>
        <w:jc w:val="both"/>
        <w:rPr>
          <w:rFonts w:ascii="Times New Roman" w:hAnsi="Times New Roman" w:cs="Times New Roman"/>
          <w:color w:val="auto"/>
          <w:sz w:val="24"/>
          <w:szCs w:val="24"/>
        </w:rPr>
      </w:pPr>
      <w:r w:rsidRPr="00480A02">
        <w:rPr>
          <w:rFonts w:ascii="Times New Roman" w:hAnsi="Times New Roman" w:cs="Times New Roman"/>
          <w:color w:val="auto"/>
          <w:sz w:val="24"/>
          <w:szCs w:val="24"/>
        </w:rPr>
        <w:t>2) перечень параметров и индикаторов оценки каждого результата;</w:t>
      </w:r>
    </w:p>
    <w:p w:rsidR="001E737F" w:rsidRPr="00480A02" w:rsidRDefault="001E737F" w:rsidP="00480A02">
      <w:pPr>
        <w:spacing w:after="0" w:line="240" w:lineRule="auto"/>
        <w:ind w:firstLine="709"/>
        <w:jc w:val="both"/>
        <w:rPr>
          <w:rFonts w:ascii="Times New Roman" w:hAnsi="Times New Roman" w:cs="Times New Roman"/>
          <w:color w:val="auto"/>
          <w:sz w:val="24"/>
          <w:szCs w:val="24"/>
        </w:rPr>
      </w:pPr>
      <w:r w:rsidRPr="00480A02">
        <w:rPr>
          <w:rFonts w:ascii="Times New Roman" w:hAnsi="Times New Roman" w:cs="Times New Roman"/>
          <w:color w:val="auto"/>
          <w:sz w:val="24"/>
          <w:szCs w:val="24"/>
        </w:rPr>
        <w:t>3) систему бальной оценки результатов;</w:t>
      </w:r>
    </w:p>
    <w:p w:rsidR="001E737F" w:rsidRPr="00480A02" w:rsidRDefault="001E737F" w:rsidP="00480A02">
      <w:pPr>
        <w:spacing w:after="0" w:line="240" w:lineRule="auto"/>
        <w:ind w:firstLine="709"/>
        <w:jc w:val="both"/>
        <w:rPr>
          <w:rFonts w:ascii="Times New Roman" w:hAnsi="Times New Roman" w:cs="Times New Roman"/>
          <w:color w:val="auto"/>
          <w:sz w:val="24"/>
          <w:szCs w:val="24"/>
        </w:rPr>
      </w:pPr>
      <w:r w:rsidRPr="00480A02">
        <w:rPr>
          <w:rFonts w:ascii="Times New Roman" w:hAnsi="Times New Roman" w:cs="Times New Roman"/>
          <w:color w:val="auto"/>
          <w:sz w:val="24"/>
          <w:szCs w:val="24"/>
        </w:rP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__ класса);</w:t>
      </w:r>
    </w:p>
    <w:p w:rsidR="001E737F" w:rsidRPr="00480A02" w:rsidRDefault="001E737F" w:rsidP="00480A02">
      <w:pPr>
        <w:spacing w:after="0" w:line="240" w:lineRule="auto"/>
        <w:ind w:firstLine="709"/>
        <w:jc w:val="both"/>
        <w:rPr>
          <w:rFonts w:ascii="Times New Roman" w:hAnsi="Times New Roman" w:cs="Times New Roman"/>
          <w:color w:val="auto"/>
          <w:sz w:val="24"/>
          <w:szCs w:val="24"/>
        </w:rPr>
      </w:pPr>
      <w:r w:rsidRPr="00480A02">
        <w:rPr>
          <w:rFonts w:ascii="Times New Roman" w:hAnsi="Times New Roman" w:cs="Times New Roman"/>
          <w:color w:val="auto"/>
          <w:sz w:val="24"/>
          <w:szCs w:val="24"/>
        </w:rPr>
        <w:t>5) материалы для проведения процедуры оценки личностных результатов;</w:t>
      </w:r>
    </w:p>
    <w:p w:rsidR="001E737F" w:rsidRPr="00480A02" w:rsidRDefault="001E737F" w:rsidP="00480A02">
      <w:pPr>
        <w:spacing w:after="0" w:line="240" w:lineRule="auto"/>
        <w:ind w:firstLine="709"/>
        <w:jc w:val="both"/>
        <w:rPr>
          <w:rFonts w:ascii="Times New Roman" w:hAnsi="Times New Roman" w:cs="Times New Roman"/>
          <w:color w:val="auto"/>
          <w:sz w:val="24"/>
          <w:szCs w:val="24"/>
        </w:rPr>
      </w:pPr>
      <w:r w:rsidRPr="00480A02">
        <w:rPr>
          <w:rFonts w:ascii="Times New Roman" w:hAnsi="Times New Roman" w:cs="Times New Roman"/>
          <w:color w:val="auto"/>
          <w:sz w:val="24"/>
          <w:szCs w:val="24"/>
        </w:rPr>
        <w:t>6) локальные акты Организации, регламентирующие все вопросы проведения оценки личностных результатов.</w:t>
      </w:r>
    </w:p>
    <w:p w:rsidR="001E737F" w:rsidRPr="00480A02" w:rsidRDefault="001E737F" w:rsidP="00480A02">
      <w:pPr>
        <w:autoSpaceDE w:val="0"/>
        <w:autoSpaceDN w:val="0"/>
        <w:adjustRightInd w:val="0"/>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b/>
          <w:i/>
          <w:sz w:val="24"/>
          <w:szCs w:val="24"/>
        </w:rPr>
        <w:t>Метапредметные результаты</w:t>
      </w:r>
      <w:r w:rsidRPr="00480A02">
        <w:rPr>
          <w:rFonts w:ascii="Times New Roman" w:hAnsi="Times New Roman" w:cs="Times New Roman"/>
          <w:sz w:val="24"/>
          <w:szCs w:val="24"/>
        </w:rPr>
        <w:t xml:space="preserve">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1E737F" w:rsidRPr="00480A02" w:rsidRDefault="001E737F" w:rsidP="00480A02">
      <w:pPr>
        <w:autoSpaceDE w:val="0"/>
        <w:autoSpaceDN w:val="0"/>
        <w:adjustRightInd w:val="0"/>
        <w:spacing w:after="0" w:line="240" w:lineRule="auto"/>
        <w:ind w:firstLine="709"/>
        <w:jc w:val="both"/>
        <w:rPr>
          <w:rFonts w:ascii="Times New Roman" w:hAnsi="Times New Roman" w:cs="Times New Roman"/>
          <w:spacing w:val="2"/>
          <w:sz w:val="24"/>
          <w:szCs w:val="24"/>
        </w:rPr>
      </w:pPr>
      <w:r w:rsidRPr="00480A02">
        <w:rPr>
          <w:rFonts w:ascii="Times New Roman" w:hAnsi="Times New Roman" w:cs="Times New Roman"/>
          <w:color w:val="auto"/>
          <w:sz w:val="24"/>
          <w:szCs w:val="24"/>
        </w:rPr>
        <w:t xml:space="preserve">Оценка метапредметных результатов предполагает </w:t>
      </w:r>
      <w:r w:rsidRPr="00480A02">
        <w:rPr>
          <w:rFonts w:ascii="Times New Roman" w:hAnsi="Times New Roman" w:cs="Times New Roman"/>
          <w:spacing w:val="-2"/>
          <w:sz w:val="24"/>
          <w:szCs w:val="24"/>
        </w:rPr>
        <w:t>оценку продвижения обучающегося с ЗПР в овладении регулятивными, коммуникативными и познавательными универсальными учебными действиями, т.</w:t>
      </w:r>
      <w:r w:rsidRPr="00480A02">
        <w:rPr>
          <w:rFonts w:ascii="Times New Roman" w:hAnsi="Times New Roman" w:cs="Times New Roman"/>
          <w:spacing w:val="2"/>
          <w:sz w:val="24"/>
          <w:szCs w:val="24"/>
        </w:rPr>
        <w:t xml:space="preserve">е. таких умственных действий обучающихся, </w:t>
      </w:r>
      <w:r w:rsidRPr="00480A02">
        <w:rPr>
          <w:rFonts w:ascii="Times New Roman" w:hAnsi="Times New Roman" w:cs="Times New Roman"/>
          <w:sz w:val="24"/>
          <w:szCs w:val="24"/>
        </w:rPr>
        <w:t>которые направлены на управление своей познавательной деятельностью</w:t>
      </w:r>
      <w:r w:rsidRPr="00480A02">
        <w:rPr>
          <w:rFonts w:ascii="Times New Roman" w:hAnsi="Times New Roman" w:cs="Times New Roman"/>
          <w:spacing w:val="2"/>
          <w:sz w:val="24"/>
          <w:szCs w:val="24"/>
        </w:rPr>
        <w:t>.</w:t>
      </w:r>
    </w:p>
    <w:p w:rsidR="001E737F" w:rsidRPr="00480A02" w:rsidRDefault="001E737F" w:rsidP="00480A02">
      <w:pPr>
        <w:autoSpaceDE w:val="0"/>
        <w:autoSpaceDN w:val="0"/>
        <w:adjustRightInd w:val="0"/>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bCs/>
          <w:iCs/>
          <w:sz w:val="24"/>
          <w:szCs w:val="24"/>
        </w:rPr>
        <w:t>Основное содержание оценки метапредметных результатов</w:t>
      </w:r>
      <w:r w:rsidRPr="00480A02">
        <w:rPr>
          <w:rFonts w:ascii="Times New Roman" w:hAnsi="Times New Roman" w:cs="Times New Roman"/>
          <w:sz w:val="24"/>
          <w:szCs w:val="24"/>
        </w:rPr>
        <w:t xml:space="preserve"> на </w:t>
      </w:r>
      <w:r w:rsidR="00C45C41">
        <w:rPr>
          <w:rFonts w:ascii="Times New Roman" w:hAnsi="Times New Roman" w:cs="Times New Roman"/>
          <w:sz w:val="24"/>
          <w:szCs w:val="24"/>
        </w:rPr>
        <w:t>уровне</w:t>
      </w:r>
      <w:r w:rsidRPr="00480A02">
        <w:rPr>
          <w:rFonts w:ascii="Times New Roman" w:hAnsi="Times New Roman" w:cs="Times New Roman"/>
          <w:sz w:val="24"/>
          <w:szCs w:val="24"/>
        </w:rPr>
        <w:t xml:space="preserve"> начального общего образования строится вокруг умения учиться, т.е. той совокупности способов действий, которая, собственно, и обеспечивает способность </w:t>
      </w:r>
      <w:r w:rsidRPr="00480A02">
        <w:rPr>
          <w:rFonts w:ascii="Times New Roman" w:hAnsi="Times New Roman" w:cs="Times New Roman"/>
          <w:spacing w:val="2"/>
          <w:sz w:val="24"/>
          <w:szCs w:val="24"/>
        </w:rPr>
        <w:t xml:space="preserve">обучающихся с ЗПР к самостоятельному усвоению новых знаний </w:t>
      </w:r>
      <w:r w:rsidRPr="00480A02">
        <w:rPr>
          <w:rFonts w:ascii="Times New Roman" w:hAnsi="Times New Roman" w:cs="Times New Roman"/>
          <w:sz w:val="24"/>
          <w:szCs w:val="24"/>
        </w:rPr>
        <w:t>и умений, включая организацию этого процесса.</w:t>
      </w:r>
    </w:p>
    <w:p w:rsidR="0032056D" w:rsidRDefault="0032056D" w:rsidP="0032056D">
      <w:pPr>
        <w:pStyle w:val="afc"/>
        <w:jc w:val="both"/>
        <w:rPr>
          <w:rFonts w:ascii="Times New Roman" w:hAnsi="Times New Roman"/>
          <w:sz w:val="24"/>
          <w:szCs w:val="24"/>
        </w:rPr>
      </w:pPr>
      <w:r w:rsidRPr="0032056D">
        <w:rPr>
          <w:rFonts w:ascii="Times New Roman" w:hAnsi="Times New Roman"/>
          <w:sz w:val="24"/>
          <w:szCs w:val="24"/>
        </w:rPr>
        <w:t>Оценка метапредметных результатов 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w:t>
      </w:r>
    </w:p>
    <w:p w:rsidR="0032056D" w:rsidRDefault="0032056D" w:rsidP="0032056D">
      <w:pPr>
        <w:pStyle w:val="afc"/>
        <w:jc w:val="both"/>
        <w:rPr>
          <w:rFonts w:ascii="Times New Roman" w:hAnsi="Times New Roman"/>
          <w:sz w:val="24"/>
          <w:szCs w:val="24"/>
        </w:rPr>
      </w:pPr>
      <w:r w:rsidRPr="0032056D">
        <w:rPr>
          <w:rFonts w:ascii="Times New Roman" w:hAnsi="Times New Roman"/>
          <w:sz w:val="24"/>
          <w:szCs w:val="24"/>
        </w:rPr>
        <w:t xml:space="preserve"> К ним относятся:</w:t>
      </w:r>
    </w:p>
    <w:p w:rsidR="0032056D" w:rsidRDefault="0032056D" w:rsidP="0032056D">
      <w:pPr>
        <w:pStyle w:val="afc"/>
        <w:jc w:val="both"/>
        <w:rPr>
          <w:rFonts w:ascii="Times New Roman" w:hAnsi="Times New Roman"/>
          <w:sz w:val="24"/>
          <w:szCs w:val="24"/>
        </w:rPr>
      </w:pPr>
      <w:r w:rsidRPr="0032056D">
        <w:rPr>
          <w:rFonts w:ascii="Times New Roman" w:hAnsi="Times New Roman"/>
          <w:sz w:val="24"/>
          <w:szCs w:val="24"/>
        </w:rPr>
        <w:t xml:space="preserve"> • 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проявлять инициативу и самостоятельность в обучении;</w:t>
      </w:r>
    </w:p>
    <w:p w:rsidR="0032056D" w:rsidRDefault="0032056D" w:rsidP="0032056D">
      <w:pPr>
        <w:pStyle w:val="afc"/>
        <w:jc w:val="both"/>
        <w:rPr>
          <w:rFonts w:ascii="Times New Roman" w:hAnsi="Times New Roman"/>
          <w:sz w:val="24"/>
          <w:szCs w:val="24"/>
        </w:rPr>
      </w:pPr>
      <w:r w:rsidRPr="0032056D">
        <w:rPr>
          <w:rFonts w:ascii="Times New Roman" w:hAnsi="Times New Roman"/>
          <w:sz w:val="24"/>
          <w:szCs w:val="24"/>
        </w:rPr>
        <w:t xml:space="preserve"> • умение осуществлять информационный поиск, сбор и выделение существенной информации из различных информационных источников;</w:t>
      </w:r>
    </w:p>
    <w:p w:rsidR="0032056D" w:rsidRDefault="0032056D" w:rsidP="0032056D">
      <w:pPr>
        <w:pStyle w:val="afc"/>
        <w:jc w:val="both"/>
        <w:rPr>
          <w:rFonts w:ascii="Times New Roman" w:hAnsi="Times New Roman"/>
          <w:sz w:val="24"/>
          <w:szCs w:val="24"/>
        </w:rPr>
      </w:pPr>
      <w:r w:rsidRPr="0032056D">
        <w:rPr>
          <w:rFonts w:ascii="Times New Roman" w:hAnsi="Times New Roman"/>
          <w:sz w:val="24"/>
          <w:szCs w:val="24"/>
        </w:rPr>
        <w:t xml:space="preserve"> •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32056D" w:rsidRDefault="0032056D" w:rsidP="0032056D">
      <w:pPr>
        <w:pStyle w:val="afc"/>
        <w:jc w:val="both"/>
        <w:rPr>
          <w:rFonts w:ascii="Times New Roman" w:hAnsi="Times New Roman"/>
          <w:sz w:val="24"/>
          <w:szCs w:val="24"/>
        </w:rPr>
      </w:pPr>
      <w:r w:rsidRPr="0032056D">
        <w:rPr>
          <w:rFonts w:ascii="Times New Roman" w:hAnsi="Times New Roman"/>
          <w:sz w:val="24"/>
          <w:szCs w:val="24"/>
        </w:rPr>
        <w:t xml:space="preserve"> • способность к осуществлению логических операций сравнения, анализа, обобщения, классификации по родовидовым признакам, установлению аналогий, от</w:t>
      </w:r>
      <w:r>
        <w:rPr>
          <w:rFonts w:ascii="Times New Roman" w:hAnsi="Times New Roman"/>
          <w:sz w:val="24"/>
          <w:szCs w:val="24"/>
        </w:rPr>
        <w:t>несению к известным понятиям;</w:t>
      </w:r>
    </w:p>
    <w:p w:rsidR="0032056D" w:rsidRDefault="0032056D" w:rsidP="0032056D">
      <w:pPr>
        <w:pStyle w:val="afc"/>
        <w:jc w:val="both"/>
        <w:rPr>
          <w:rFonts w:ascii="Times New Roman" w:hAnsi="Times New Roman"/>
          <w:sz w:val="24"/>
          <w:szCs w:val="24"/>
        </w:rPr>
      </w:pPr>
      <w:r w:rsidRPr="0032056D">
        <w:rPr>
          <w:rFonts w:ascii="Times New Roman" w:hAnsi="Times New Roman"/>
          <w:sz w:val="24"/>
          <w:szCs w:val="24"/>
        </w:rPr>
        <w:t xml:space="preserve"> • умение сотрудничать с педагогом и сверстниками при решении учебных проблем, принимать на себя ответственность за результаты своих действий. </w:t>
      </w:r>
    </w:p>
    <w:p w:rsidR="0032056D" w:rsidRDefault="0032056D" w:rsidP="0032056D">
      <w:pPr>
        <w:pStyle w:val="afc"/>
        <w:jc w:val="both"/>
        <w:rPr>
          <w:rFonts w:ascii="Times New Roman" w:hAnsi="Times New Roman"/>
          <w:sz w:val="24"/>
          <w:szCs w:val="24"/>
        </w:rPr>
      </w:pPr>
      <w:r w:rsidRPr="0032056D">
        <w:rPr>
          <w:rFonts w:ascii="Times New Roman" w:hAnsi="Times New Roman"/>
          <w:sz w:val="24"/>
          <w:szCs w:val="24"/>
        </w:rPr>
        <w:t xml:space="preserve">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 Основное содержание оценки метапредметных результатов на уровне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комплексные работы на межпредметной основе, мониторинг сформированности основных учебных умений. </w:t>
      </w:r>
    </w:p>
    <w:p w:rsidR="0032056D" w:rsidRDefault="0032056D" w:rsidP="0032056D">
      <w:pPr>
        <w:pStyle w:val="afc"/>
        <w:jc w:val="both"/>
        <w:rPr>
          <w:rFonts w:ascii="Times New Roman" w:hAnsi="Times New Roman"/>
          <w:b/>
          <w:sz w:val="24"/>
          <w:szCs w:val="24"/>
        </w:rPr>
      </w:pPr>
      <w:r w:rsidRPr="0032056D">
        <w:rPr>
          <w:rFonts w:ascii="Times New Roman" w:hAnsi="Times New Roman"/>
          <w:b/>
          <w:sz w:val="24"/>
          <w:szCs w:val="24"/>
        </w:rPr>
        <w:t xml:space="preserve">Регулятивные УУД: </w:t>
      </w:r>
    </w:p>
    <w:p w:rsidR="0032056D" w:rsidRDefault="0032056D" w:rsidP="0032056D">
      <w:pPr>
        <w:pStyle w:val="afc"/>
        <w:jc w:val="both"/>
        <w:rPr>
          <w:rFonts w:ascii="Times New Roman" w:hAnsi="Times New Roman"/>
          <w:sz w:val="24"/>
          <w:szCs w:val="24"/>
        </w:rPr>
      </w:pPr>
      <w:r w:rsidRPr="0032056D">
        <w:rPr>
          <w:rFonts w:ascii="Times New Roman" w:hAnsi="Times New Roman"/>
          <w:b/>
          <w:sz w:val="24"/>
          <w:szCs w:val="24"/>
        </w:rPr>
        <w:t>1.</w:t>
      </w:r>
      <w:r w:rsidRPr="0032056D">
        <w:rPr>
          <w:rFonts w:ascii="Times New Roman" w:hAnsi="Times New Roman"/>
          <w:sz w:val="24"/>
          <w:szCs w:val="24"/>
        </w:rPr>
        <w:t xml:space="preserve"> Умение определять цель деятельности на уроке.</w:t>
      </w:r>
    </w:p>
    <w:p w:rsidR="0032056D" w:rsidRDefault="0032056D" w:rsidP="0032056D">
      <w:pPr>
        <w:pStyle w:val="afc"/>
        <w:jc w:val="both"/>
        <w:rPr>
          <w:rFonts w:ascii="Times New Roman" w:hAnsi="Times New Roman"/>
          <w:sz w:val="24"/>
          <w:szCs w:val="24"/>
        </w:rPr>
      </w:pPr>
      <w:r w:rsidRPr="0032056D">
        <w:rPr>
          <w:rFonts w:ascii="Times New Roman" w:hAnsi="Times New Roman"/>
          <w:sz w:val="24"/>
          <w:szCs w:val="24"/>
        </w:rPr>
        <w:t>2. Умение работать по плану.</w:t>
      </w:r>
    </w:p>
    <w:p w:rsidR="0032056D" w:rsidRDefault="0032056D" w:rsidP="0032056D">
      <w:pPr>
        <w:pStyle w:val="afc"/>
        <w:jc w:val="both"/>
        <w:rPr>
          <w:rFonts w:ascii="Times New Roman" w:hAnsi="Times New Roman"/>
          <w:sz w:val="24"/>
          <w:szCs w:val="24"/>
        </w:rPr>
      </w:pPr>
      <w:r w:rsidRPr="0032056D">
        <w:rPr>
          <w:rFonts w:ascii="Times New Roman" w:hAnsi="Times New Roman"/>
          <w:sz w:val="24"/>
          <w:szCs w:val="24"/>
        </w:rPr>
        <w:t xml:space="preserve">3. Умение контролировать выполнение заданий </w:t>
      </w:r>
    </w:p>
    <w:p w:rsidR="0032056D" w:rsidRDefault="0032056D" w:rsidP="0032056D">
      <w:pPr>
        <w:pStyle w:val="afc"/>
        <w:jc w:val="both"/>
        <w:rPr>
          <w:rFonts w:ascii="Times New Roman" w:hAnsi="Times New Roman"/>
          <w:sz w:val="24"/>
          <w:szCs w:val="24"/>
        </w:rPr>
      </w:pPr>
      <w:r w:rsidRPr="0032056D">
        <w:rPr>
          <w:rFonts w:ascii="Times New Roman" w:hAnsi="Times New Roman"/>
          <w:b/>
          <w:sz w:val="24"/>
          <w:szCs w:val="24"/>
        </w:rPr>
        <w:t>Познавательные УУД:</w:t>
      </w:r>
    </w:p>
    <w:p w:rsidR="0032056D" w:rsidRDefault="0032056D" w:rsidP="0032056D">
      <w:pPr>
        <w:pStyle w:val="afc"/>
        <w:jc w:val="both"/>
        <w:rPr>
          <w:rFonts w:ascii="Times New Roman" w:hAnsi="Times New Roman"/>
          <w:sz w:val="24"/>
          <w:szCs w:val="24"/>
        </w:rPr>
      </w:pPr>
      <w:r>
        <w:rPr>
          <w:rFonts w:ascii="Times New Roman" w:hAnsi="Times New Roman"/>
          <w:sz w:val="24"/>
          <w:szCs w:val="24"/>
        </w:rPr>
        <w:t>1.</w:t>
      </w:r>
      <w:r w:rsidRPr="0032056D">
        <w:rPr>
          <w:rFonts w:ascii="Times New Roman" w:hAnsi="Times New Roman"/>
          <w:sz w:val="24"/>
          <w:szCs w:val="24"/>
        </w:rPr>
        <w:t xml:space="preserve"> Умение ориентироваться в учебнике. </w:t>
      </w:r>
    </w:p>
    <w:p w:rsidR="0032056D" w:rsidRDefault="0032056D" w:rsidP="0032056D">
      <w:pPr>
        <w:pStyle w:val="afc"/>
        <w:jc w:val="both"/>
        <w:rPr>
          <w:rFonts w:ascii="Times New Roman" w:hAnsi="Times New Roman"/>
          <w:sz w:val="24"/>
          <w:szCs w:val="24"/>
        </w:rPr>
      </w:pPr>
      <w:r>
        <w:rPr>
          <w:rFonts w:ascii="Times New Roman" w:hAnsi="Times New Roman"/>
          <w:sz w:val="24"/>
          <w:szCs w:val="24"/>
        </w:rPr>
        <w:t xml:space="preserve">2. </w:t>
      </w:r>
      <w:r w:rsidRPr="0032056D">
        <w:rPr>
          <w:rFonts w:ascii="Times New Roman" w:hAnsi="Times New Roman"/>
          <w:sz w:val="24"/>
          <w:szCs w:val="24"/>
        </w:rPr>
        <w:t xml:space="preserve"> Умение сравнивать и группировать предметы.</w:t>
      </w:r>
    </w:p>
    <w:p w:rsidR="0032056D" w:rsidRDefault="0032056D" w:rsidP="0032056D">
      <w:pPr>
        <w:pStyle w:val="afc"/>
        <w:jc w:val="both"/>
        <w:rPr>
          <w:rFonts w:ascii="Times New Roman" w:hAnsi="Times New Roman"/>
          <w:sz w:val="24"/>
          <w:szCs w:val="24"/>
        </w:rPr>
      </w:pPr>
      <w:r>
        <w:rPr>
          <w:rFonts w:ascii="Times New Roman" w:hAnsi="Times New Roman"/>
          <w:sz w:val="24"/>
          <w:szCs w:val="24"/>
        </w:rPr>
        <w:t>3.</w:t>
      </w:r>
      <w:r w:rsidRPr="0032056D">
        <w:rPr>
          <w:rFonts w:ascii="Times New Roman" w:hAnsi="Times New Roman"/>
          <w:sz w:val="24"/>
          <w:szCs w:val="24"/>
        </w:rPr>
        <w:t xml:space="preserve"> Умение извлекать информацию из сюжетного рисунка. </w:t>
      </w:r>
    </w:p>
    <w:p w:rsidR="0032056D" w:rsidRDefault="0032056D" w:rsidP="0032056D">
      <w:pPr>
        <w:pStyle w:val="afc"/>
        <w:jc w:val="both"/>
        <w:rPr>
          <w:rFonts w:ascii="Times New Roman" w:hAnsi="Times New Roman"/>
          <w:sz w:val="24"/>
          <w:szCs w:val="24"/>
        </w:rPr>
      </w:pPr>
      <w:r>
        <w:rPr>
          <w:rFonts w:ascii="Times New Roman" w:hAnsi="Times New Roman"/>
          <w:sz w:val="24"/>
          <w:szCs w:val="24"/>
        </w:rPr>
        <w:t>4.</w:t>
      </w:r>
      <w:r w:rsidRPr="0032056D">
        <w:rPr>
          <w:rFonts w:ascii="Times New Roman" w:hAnsi="Times New Roman"/>
          <w:sz w:val="24"/>
          <w:szCs w:val="24"/>
        </w:rPr>
        <w:t xml:space="preserve"> Умение переводить информацию из одного вида в другой (из рисунка в схему). </w:t>
      </w:r>
    </w:p>
    <w:p w:rsidR="0032056D" w:rsidRDefault="0032056D" w:rsidP="0032056D">
      <w:pPr>
        <w:pStyle w:val="afc"/>
        <w:jc w:val="both"/>
        <w:rPr>
          <w:rFonts w:ascii="Times New Roman" w:hAnsi="Times New Roman"/>
          <w:sz w:val="24"/>
          <w:szCs w:val="24"/>
        </w:rPr>
      </w:pPr>
      <w:r>
        <w:rPr>
          <w:rFonts w:ascii="Times New Roman" w:hAnsi="Times New Roman"/>
          <w:sz w:val="24"/>
          <w:szCs w:val="24"/>
        </w:rPr>
        <w:t>5.</w:t>
      </w:r>
      <w:r w:rsidRPr="0032056D">
        <w:rPr>
          <w:rFonts w:ascii="Times New Roman" w:hAnsi="Times New Roman"/>
          <w:sz w:val="24"/>
          <w:szCs w:val="24"/>
        </w:rPr>
        <w:t xml:space="preserve"> Умение вычитывать информацию из текста и схемы. </w:t>
      </w:r>
    </w:p>
    <w:p w:rsidR="0032056D" w:rsidRDefault="0032056D" w:rsidP="0032056D">
      <w:pPr>
        <w:pStyle w:val="afc"/>
        <w:jc w:val="both"/>
        <w:rPr>
          <w:rFonts w:ascii="Times New Roman" w:hAnsi="Times New Roman"/>
          <w:sz w:val="24"/>
          <w:szCs w:val="24"/>
        </w:rPr>
      </w:pPr>
      <w:r w:rsidRPr="0032056D">
        <w:rPr>
          <w:rFonts w:ascii="Times New Roman" w:hAnsi="Times New Roman"/>
          <w:b/>
          <w:sz w:val="24"/>
          <w:szCs w:val="24"/>
        </w:rPr>
        <w:t>Коммуникативные УУД:</w:t>
      </w:r>
    </w:p>
    <w:p w:rsidR="0032056D" w:rsidRDefault="0032056D" w:rsidP="0032056D">
      <w:pPr>
        <w:pStyle w:val="afc"/>
        <w:jc w:val="both"/>
        <w:rPr>
          <w:rFonts w:ascii="Times New Roman" w:hAnsi="Times New Roman"/>
          <w:sz w:val="24"/>
          <w:szCs w:val="24"/>
        </w:rPr>
      </w:pPr>
      <w:r w:rsidRPr="0032056D">
        <w:rPr>
          <w:rFonts w:ascii="Times New Roman" w:hAnsi="Times New Roman"/>
          <w:sz w:val="24"/>
          <w:szCs w:val="24"/>
        </w:rPr>
        <w:t>1. Умение участвовать в диалоге на уроке и в жизненных ситуациях.</w:t>
      </w:r>
    </w:p>
    <w:p w:rsidR="0032056D" w:rsidRDefault="0032056D" w:rsidP="0032056D">
      <w:pPr>
        <w:pStyle w:val="afc"/>
        <w:jc w:val="both"/>
        <w:rPr>
          <w:rFonts w:ascii="Times New Roman" w:hAnsi="Times New Roman"/>
          <w:sz w:val="24"/>
          <w:szCs w:val="24"/>
        </w:rPr>
      </w:pPr>
      <w:r w:rsidRPr="0032056D">
        <w:rPr>
          <w:rFonts w:ascii="Times New Roman" w:hAnsi="Times New Roman"/>
          <w:sz w:val="24"/>
          <w:szCs w:val="24"/>
        </w:rPr>
        <w:t xml:space="preserve">2. Умение отвечать на вопросы учителя, товарищей по классу. </w:t>
      </w:r>
    </w:p>
    <w:p w:rsidR="0032056D" w:rsidRDefault="0032056D" w:rsidP="0032056D">
      <w:pPr>
        <w:pStyle w:val="afc"/>
        <w:jc w:val="both"/>
        <w:rPr>
          <w:rFonts w:ascii="Times New Roman" w:hAnsi="Times New Roman"/>
          <w:sz w:val="24"/>
          <w:szCs w:val="24"/>
        </w:rPr>
      </w:pPr>
      <w:r w:rsidRPr="0032056D">
        <w:rPr>
          <w:rFonts w:ascii="Times New Roman" w:hAnsi="Times New Roman"/>
          <w:sz w:val="24"/>
          <w:szCs w:val="24"/>
        </w:rPr>
        <w:t xml:space="preserve">3. Умение соблюдать простейшие нормы речевого этикета: здороваться, прощаться, благодарить. </w:t>
      </w:r>
    </w:p>
    <w:p w:rsidR="0032056D" w:rsidRDefault="0032056D" w:rsidP="0032056D">
      <w:pPr>
        <w:pStyle w:val="afc"/>
        <w:jc w:val="both"/>
        <w:rPr>
          <w:rFonts w:ascii="Times New Roman" w:hAnsi="Times New Roman"/>
          <w:sz w:val="24"/>
          <w:szCs w:val="24"/>
        </w:rPr>
      </w:pPr>
      <w:r w:rsidRPr="0032056D">
        <w:rPr>
          <w:rFonts w:ascii="Times New Roman" w:hAnsi="Times New Roman"/>
          <w:sz w:val="24"/>
          <w:szCs w:val="24"/>
        </w:rPr>
        <w:t xml:space="preserve">4. Умение слушать и понимать речь других. </w:t>
      </w:r>
    </w:p>
    <w:p w:rsidR="0032056D" w:rsidRDefault="0032056D" w:rsidP="0032056D">
      <w:pPr>
        <w:pStyle w:val="afc"/>
        <w:jc w:val="both"/>
        <w:rPr>
          <w:rFonts w:ascii="Times New Roman" w:hAnsi="Times New Roman"/>
          <w:sz w:val="24"/>
          <w:szCs w:val="24"/>
        </w:rPr>
      </w:pPr>
      <w:r w:rsidRPr="0032056D">
        <w:rPr>
          <w:rFonts w:ascii="Times New Roman" w:hAnsi="Times New Roman"/>
          <w:sz w:val="24"/>
          <w:szCs w:val="24"/>
        </w:rPr>
        <w:t xml:space="preserve">5. Умение участвовать в паре. </w:t>
      </w:r>
    </w:p>
    <w:p w:rsidR="001E737F" w:rsidRPr="00480A02" w:rsidRDefault="0032056D" w:rsidP="0032056D">
      <w:pPr>
        <w:pStyle w:val="afc"/>
        <w:jc w:val="both"/>
        <w:rPr>
          <w:rFonts w:ascii="Times New Roman" w:hAnsi="Times New Roman"/>
          <w:sz w:val="24"/>
          <w:szCs w:val="24"/>
        </w:rPr>
      </w:pPr>
      <w:r w:rsidRPr="0032056D">
        <w:rPr>
          <w:rFonts w:ascii="Times New Roman" w:hAnsi="Times New Roman"/>
          <w:sz w:val="24"/>
          <w:szCs w:val="24"/>
        </w:rPr>
        <w:t>В начале и в конце учебного года проводится мониторинг сформированности УУД. Диагностическая работа включает в себя задания на выявление планируемых результатов .</w:t>
      </w:r>
      <w:r w:rsidR="001E737F" w:rsidRPr="00480A02">
        <w:rPr>
          <w:rFonts w:ascii="Times New Roman" w:hAnsi="Times New Roman"/>
          <w:sz w:val="24"/>
          <w:szCs w:val="24"/>
        </w:rPr>
        <w:t>Уровень сформированности универсальных учебных дей</w:t>
      </w:r>
      <w:r w:rsidR="001E737F" w:rsidRPr="00480A02">
        <w:rPr>
          <w:rFonts w:ascii="Times New Roman" w:hAnsi="Times New Roman"/>
          <w:spacing w:val="2"/>
          <w:sz w:val="24"/>
          <w:szCs w:val="24"/>
        </w:rPr>
        <w:t>ствий, представляющих содержание и объект оценки мета</w:t>
      </w:r>
      <w:r w:rsidR="001E737F" w:rsidRPr="00480A02">
        <w:rPr>
          <w:rFonts w:ascii="Times New Roman" w:hAnsi="Times New Roman"/>
          <w:sz w:val="24"/>
          <w:szCs w:val="24"/>
        </w:rPr>
        <w:t>предметных результатов, может быть качественно оценён и измерен в следующих основных формах:</w:t>
      </w:r>
    </w:p>
    <w:p w:rsidR="001E737F" w:rsidRPr="00480A02" w:rsidRDefault="001E737F" w:rsidP="00480A02">
      <w:pPr>
        <w:autoSpaceDE w:val="0"/>
        <w:autoSpaceDN w:val="0"/>
        <w:adjustRightInd w:val="0"/>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 достижение метапредметных результатов может выступать как результат выполнения специально сконструи</w:t>
      </w:r>
      <w:r w:rsidRPr="00480A02">
        <w:rPr>
          <w:rFonts w:ascii="Times New Roman" w:hAnsi="Times New Roman" w:cs="Times New Roman"/>
          <w:spacing w:val="2"/>
          <w:sz w:val="24"/>
          <w:szCs w:val="24"/>
        </w:rPr>
        <w:t xml:space="preserve">рованных диагностических задач, направленных на оценку </w:t>
      </w:r>
      <w:r w:rsidRPr="00480A02">
        <w:rPr>
          <w:rFonts w:ascii="Times New Roman" w:hAnsi="Times New Roman" w:cs="Times New Roman"/>
          <w:sz w:val="24"/>
          <w:szCs w:val="24"/>
        </w:rPr>
        <w:t>уровня сформированности конкретного вида универсальных учебных действий;</w:t>
      </w:r>
    </w:p>
    <w:p w:rsidR="001E737F" w:rsidRPr="00480A02" w:rsidRDefault="001E737F" w:rsidP="00480A02">
      <w:pPr>
        <w:autoSpaceDE w:val="0"/>
        <w:autoSpaceDN w:val="0"/>
        <w:adjustRightInd w:val="0"/>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 xml:space="preserve">- </w:t>
      </w:r>
      <w:r w:rsidRPr="00480A02">
        <w:rPr>
          <w:rFonts w:ascii="Times New Roman" w:hAnsi="Times New Roman" w:cs="Times New Roman"/>
          <w:spacing w:val="-2"/>
          <w:sz w:val="24"/>
          <w:szCs w:val="24"/>
        </w:rPr>
        <w:t>достижение метапредметных результатов мо</w:t>
      </w:r>
      <w:r w:rsidRPr="00480A02">
        <w:rPr>
          <w:rFonts w:ascii="Times New Roman" w:hAnsi="Times New Roman" w:cs="Times New Roman"/>
          <w:sz w:val="24"/>
          <w:szCs w:val="24"/>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1E737F" w:rsidRPr="00480A02" w:rsidRDefault="001E737F" w:rsidP="00480A02">
      <w:pPr>
        <w:autoSpaceDE w:val="0"/>
        <w:autoSpaceDN w:val="0"/>
        <w:adjustRightInd w:val="0"/>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 xml:space="preserve">- </w:t>
      </w:r>
      <w:r w:rsidRPr="00480A02">
        <w:rPr>
          <w:rFonts w:ascii="Times New Roman" w:hAnsi="Times New Roman" w:cs="Times New Roman"/>
          <w:spacing w:val="2"/>
          <w:sz w:val="24"/>
          <w:szCs w:val="24"/>
        </w:rPr>
        <w:t xml:space="preserve">достижение метапредметных результатов может </w:t>
      </w:r>
      <w:r w:rsidRPr="00480A02">
        <w:rPr>
          <w:rFonts w:ascii="Times New Roman" w:hAnsi="Times New Roman" w:cs="Times New Roman"/>
          <w:sz w:val="24"/>
          <w:szCs w:val="24"/>
        </w:rPr>
        <w:t>проявиться в успешности выполнения комплексных заданий на межпредметной основе.</w:t>
      </w:r>
    </w:p>
    <w:p w:rsidR="001E737F" w:rsidRPr="00480A02" w:rsidRDefault="001E737F" w:rsidP="00480A02">
      <w:pPr>
        <w:spacing w:after="0" w:line="240" w:lineRule="auto"/>
        <w:ind w:firstLine="709"/>
        <w:jc w:val="both"/>
        <w:rPr>
          <w:rFonts w:ascii="Times New Roman" w:hAnsi="Times New Roman" w:cs="Times New Roman"/>
          <w:color w:val="auto"/>
          <w:sz w:val="24"/>
          <w:szCs w:val="24"/>
        </w:rPr>
      </w:pPr>
      <w:r w:rsidRPr="00480A02">
        <w:rPr>
          <w:rFonts w:ascii="Times New Roman" w:hAnsi="Times New Roman" w:cs="Times New Roman"/>
          <w:b/>
          <w:i/>
          <w:color w:val="auto"/>
          <w:sz w:val="24"/>
          <w:szCs w:val="24"/>
        </w:rPr>
        <w:t>Предметные результаты</w:t>
      </w:r>
      <w:r w:rsidRPr="00480A02">
        <w:rPr>
          <w:rFonts w:ascii="Times New Roman" w:hAnsi="Times New Roman" w:cs="Times New Roman"/>
          <w:color w:val="auto"/>
          <w:sz w:val="24"/>
          <w:szCs w:val="24"/>
        </w:rPr>
        <w:t xml:space="preserve">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1E737F" w:rsidRPr="00480A02" w:rsidRDefault="001E737F" w:rsidP="00480A02">
      <w:pPr>
        <w:autoSpaceDE w:val="0"/>
        <w:autoSpaceDN w:val="0"/>
        <w:adjustRightInd w:val="0"/>
        <w:spacing w:after="0" w:line="240" w:lineRule="auto"/>
        <w:ind w:firstLine="709"/>
        <w:jc w:val="both"/>
        <w:rPr>
          <w:rFonts w:ascii="Times New Roman" w:hAnsi="Times New Roman" w:cs="Times New Roman"/>
          <w:bCs/>
          <w:color w:val="auto"/>
          <w:sz w:val="24"/>
          <w:szCs w:val="24"/>
        </w:rPr>
      </w:pPr>
      <w:r w:rsidRPr="00480A02">
        <w:rPr>
          <w:rFonts w:ascii="Times New Roman" w:hAnsi="Times New Roman" w:cs="Times New Roman"/>
          <w:bCs/>
          <w:color w:val="auto"/>
          <w:sz w:val="24"/>
          <w:szCs w:val="24"/>
        </w:rPr>
        <w:t>Оценку этой группы результатов целесообразно начинать со 2-го класса, 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1E737F" w:rsidRPr="00480A02" w:rsidRDefault="001E737F" w:rsidP="00480A02">
      <w:pPr>
        <w:autoSpaceDE w:val="0"/>
        <w:autoSpaceDN w:val="0"/>
        <w:adjustRightInd w:val="0"/>
        <w:spacing w:after="0" w:line="240" w:lineRule="auto"/>
        <w:ind w:firstLine="709"/>
        <w:jc w:val="both"/>
        <w:rPr>
          <w:rFonts w:ascii="Times New Roman" w:hAnsi="Times New Roman" w:cs="Times New Roman"/>
          <w:bCs/>
          <w:color w:val="auto"/>
          <w:sz w:val="24"/>
          <w:szCs w:val="24"/>
        </w:rPr>
      </w:pPr>
      <w:r w:rsidRPr="00480A02">
        <w:rPr>
          <w:rFonts w:ascii="Times New Roman" w:hAnsi="Times New Roman" w:cs="Times New Roman"/>
          <w:bCs/>
          <w:color w:val="auto"/>
          <w:sz w:val="24"/>
          <w:szCs w:val="24"/>
        </w:rPr>
        <w:t>Во время обучения в 1 и 1 дополнительном классах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1E737F" w:rsidRPr="00480A02" w:rsidRDefault="001E737F" w:rsidP="00480A02">
      <w:pPr>
        <w:spacing w:after="0" w:line="240" w:lineRule="auto"/>
        <w:ind w:firstLine="709"/>
        <w:jc w:val="both"/>
        <w:rPr>
          <w:rFonts w:ascii="Times New Roman" w:hAnsi="Times New Roman" w:cs="Times New Roman"/>
          <w:color w:val="auto"/>
          <w:sz w:val="24"/>
          <w:szCs w:val="24"/>
        </w:rPr>
      </w:pPr>
      <w:r w:rsidRPr="00480A02">
        <w:rPr>
          <w:rFonts w:ascii="Times New Roman" w:hAnsi="Times New Roman" w:cs="Times New Roman"/>
          <w:color w:val="auto"/>
          <w:sz w:val="24"/>
          <w:szCs w:val="24"/>
        </w:rPr>
        <w:t xml:space="preserve">В целом оценка достижения обучающимися с ЗПР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 </w:t>
      </w:r>
    </w:p>
    <w:p w:rsidR="001E737F" w:rsidRPr="00480A02" w:rsidRDefault="001E737F" w:rsidP="00480A02">
      <w:pPr>
        <w:autoSpaceDE w:val="0"/>
        <w:autoSpaceDN w:val="0"/>
        <w:adjustRightInd w:val="0"/>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Оценка достижения обучающимися предметных результатов ведётся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1E737F" w:rsidRPr="00480A02" w:rsidRDefault="001E737F" w:rsidP="00480A02">
      <w:pPr>
        <w:pStyle w:val="a7"/>
        <w:ind w:firstLine="709"/>
        <w:jc w:val="both"/>
        <w:rPr>
          <w:rFonts w:ascii="Times New Roman" w:hAnsi="Times New Roman" w:cs="Times New Roman"/>
        </w:rPr>
      </w:pPr>
      <w:r w:rsidRPr="00480A02">
        <w:rPr>
          <w:rFonts w:ascii="Times New Roman" w:hAnsi="Times New Roman" w:cs="Times New Roman"/>
        </w:rPr>
        <w:t>Обучающиеся с ЗПР имеют право на прохождение текущей, промежуточной и государственной итоговой аттестацииосвоения АООП НОО в иных формах.</w:t>
      </w:r>
    </w:p>
    <w:p w:rsidR="001E737F" w:rsidRPr="00480A02" w:rsidRDefault="001E737F" w:rsidP="00480A02">
      <w:pPr>
        <w:pStyle w:val="a7"/>
        <w:ind w:firstLine="709"/>
        <w:jc w:val="both"/>
        <w:rPr>
          <w:rFonts w:ascii="Times New Roman" w:hAnsi="Times New Roman" w:cs="Times New Roman"/>
        </w:rPr>
      </w:pPr>
      <w:r w:rsidRPr="00480A02">
        <w:rPr>
          <w:rFonts w:ascii="Times New Roman" w:hAnsi="Times New Roman" w:cs="Times New Roman"/>
        </w:rPr>
        <w:t xml:space="preserve">Специальные условияпроведения </w:t>
      </w:r>
      <w:r w:rsidRPr="00480A02">
        <w:rPr>
          <w:rFonts w:ascii="Times New Roman" w:hAnsi="Times New Roman" w:cs="Times New Roman"/>
          <w:i/>
        </w:rPr>
        <w:t>текущей, промежуточной</w:t>
      </w:r>
      <w:r w:rsidRPr="00480A02">
        <w:rPr>
          <w:rFonts w:ascii="Times New Roman" w:hAnsi="Times New Roman" w:cs="Times New Roman"/>
        </w:rPr>
        <w:t xml:space="preserve"> и </w:t>
      </w:r>
      <w:r w:rsidRPr="00480A02">
        <w:rPr>
          <w:rFonts w:ascii="Times New Roman" w:hAnsi="Times New Roman" w:cs="Times New Roman"/>
          <w:i/>
        </w:rPr>
        <w:t>итоговой</w:t>
      </w:r>
      <w:r w:rsidRPr="00480A02">
        <w:rPr>
          <w:rFonts w:ascii="Times New Roman" w:hAnsi="Times New Roman" w:cs="Times New Roman"/>
        </w:rPr>
        <w:t xml:space="preserve"> (по итогам освоения АООП НОО) </w:t>
      </w:r>
      <w:r w:rsidRPr="00480A02">
        <w:rPr>
          <w:rFonts w:ascii="Times New Roman" w:hAnsi="Times New Roman" w:cs="Times New Roman"/>
          <w:i/>
        </w:rPr>
        <w:t xml:space="preserve">аттестации </w:t>
      </w:r>
      <w:r w:rsidRPr="00480A02">
        <w:rPr>
          <w:rFonts w:ascii="Times New Roman" w:hAnsi="Times New Roman" w:cs="Times New Roman"/>
        </w:rPr>
        <w:t>обучающихся с ЗПР включают:</w:t>
      </w:r>
    </w:p>
    <w:p w:rsidR="001E737F" w:rsidRPr="00480A02" w:rsidRDefault="001E737F" w:rsidP="00D2569B">
      <w:pPr>
        <w:pStyle w:val="af2"/>
        <w:numPr>
          <w:ilvl w:val="0"/>
          <w:numId w:val="18"/>
        </w:numPr>
        <w:spacing w:line="240" w:lineRule="auto"/>
        <w:ind w:left="0" w:firstLine="709"/>
        <w:jc w:val="both"/>
      </w:pPr>
      <w:r w:rsidRPr="00480A02">
        <w:rPr>
          <w:caps w:val="0"/>
        </w:rPr>
        <w:t xml:space="preserve">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w:t>
      </w:r>
      <w:r w:rsidRPr="00480A02">
        <w:t>ЗПР;</w:t>
      </w:r>
    </w:p>
    <w:p w:rsidR="001E737F" w:rsidRPr="00480A02" w:rsidRDefault="001E737F" w:rsidP="00D2569B">
      <w:pPr>
        <w:pStyle w:val="af2"/>
        <w:numPr>
          <w:ilvl w:val="0"/>
          <w:numId w:val="18"/>
        </w:numPr>
        <w:spacing w:line="240" w:lineRule="auto"/>
        <w:ind w:left="0" w:firstLine="709"/>
        <w:jc w:val="both"/>
      </w:pPr>
      <w:r w:rsidRPr="00480A02">
        <w:rPr>
          <w:caps w:val="0"/>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1E737F" w:rsidRPr="00480A02" w:rsidRDefault="001E737F" w:rsidP="00D2569B">
      <w:pPr>
        <w:pStyle w:val="af2"/>
        <w:numPr>
          <w:ilvl w:val="0"/>
          <w:numId w:val="18"/>
        </w:numPr>
        <w:spacing w:line="240" w:lineRule="auto"/>
        <w:ind w:left="0" w:firstLine="709"/>
        <w:jc w:val="both"/>
      </w:pPr>
      <w:r w:rsidRPr="00480A02">
        <w:rPr>
          <w:caps w:val="0"/>
        </w:rPr>
        <w:t>присутствие в начале работы этапа общей организации деятельности;</w:t>
      </w:r>
    </w:p>
    <w:p w:rsidR="001E737F" w:rsidRPr="00480A02" w:rsidRDefault="001E737F" w:rsidP="00D2569B">
      <w:pPr>
        <w:pStyle w:val="af2"/>
        <w:numPr>
          <w:ilvl w:val="0"/>
          <w:numId w:val="18"/>
        </w:numPr>
        <w:spacing w:line="240" w:lineRule="auto"/>
        <w:ind w:left="0" w:firstLine="709"/>
        <w:jc w:val="both"/>
      </w:pPr>
      <w:r w:rsidRPr="00480A02">
        <w:rPr>
          <w:caps w:val="0"/>
        </w:rPr>
        <w:t xml:space="preserve">адаптирование инструкции с учетом особых образовательных потребностей и индивидуальных трудностей обучающихся с </w:t>
      </w:r>
      <w:r w:rsidRPr="00480A02">
        <w:t>ЗПР:</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1) упрощение формулировок по грамматическому и семантическому оформлению;</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1E737F" w:rsidRPr="00480A02" w:rsidRDefault="001E737F" w:rsidP="00D2569B">
      <w:pPr>
        <w:pStyle w:val="af2"/>
        <w:numPr>
          <w:ilvl w:val="0"/>
          <w:numId w:val="18"/>
        </w:numPr>
        <w:spacing w:line="240" w:lineRule="auto"/>
        <w:ind w:left="0" w:firstLine="709"/>
        <w:jc w:val="both"/>
      </w:pPr>
      <w:r w:rsidRPr="00480A02">
        <w:rPr>
          <w:caps w:val="0"/>
        </w:rP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r w:rsidRPr="00480A02">
        <w:t>.);</w:t>
      </w:r>
    </w:p>
    <w:p w:rsidR="001E737F" w:rsidRPr="00480A02" w:rsidRDefault="001E737F" w:rsidP="00D2569B">
      <w:pPr>
        <w:pStyle w:val="af2"/>
        <w:numPr>
          <w:ilvl w:val="0"/>
          <w:numId w:val="18"/>
        </w:numPr>
        <w:spacing w:line="240" w:lineRule="auto"/>
        <w:ind w:left="0" w:firstLine="709"/>
        <w:jc w:val="both"/>
      </w:pPr>
      <w:r w:rsidRPr="00480A02">
        <w:rPr>
          <w:caps w:val="0"/>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r w:rsidRPr="00480A02">
        <w:t>;</w:t>
      </w:r>
    </w:p>
    <w:p w:rsidR="001E737F" w:rsidRPr="00480A02" w:rsidRDefault="001E737F" w:rsidP="00D2569B">
      <w:pPr>
        <w:pStyle w:val="af2"/>
        <w:numPr>
          <w:ilvl w:val="0"/>
          <w:numId w:val="18"/>
        </w:numPr>
        <w:spacing w:line="240" w:lineRule="auto"/>
        <w:ind w:left="0" w:firstLine="709"/>
        <w:jc w:val="both"/>
      </w:pPr>
      <w:r w:rsidRPr="00480A02">
        <w:rPr>
          <w:caps w:val="0"/>
        </w:rPr>
        <w:t>увеличение времени на выполнение заданий</w:t>
      </w:r>
      <w:r w:rsidRPr="00480A02">
        <w:t xml:space="preserve">;  </w:t>
      </w:r>
    </w:p>
    <w:p w:rsidR="001E737F" w:rsidRPr="00480A02" w:rsidRDefault="001E737F" w:rsidP="00D2569B">
      <w:pPr>
        <w:pStyle w:val="af2"/>
        <w:numPr>
          <w:ilvl w:val="0"/>
          <w:numId w:val="18"/>
        </w:numPr>
        <w:spacing w:line="240" w:lineRule="auto"/>
        <w:ind w:left="0" w:firstLine="709"/>
        <w:jc w:val="both"/>
      </w:pPr>
      <w:r w:rsidRPr="00480A02">
        <w:rPr>
          <w:caps w:val="0"/>
        </w:rPr>
        <w:t>возможность организации короткого перерыва (10-15 мин) при нарастании в поведении ребенка проявлений утомления, истощения</w:t>
      </w:r>
      <w:r w:rsidRPr="00480A02">
        <w:t xml:space="preserve">; </w:t>
      </w:r>
    </w:p>
    <w:p w:rsidR="001E737F" w:rsidRPr="00480A02" w:rsidRDefault="001E737F" w:rsidP="00D2569B">
      <w:pPr>
        <w:pStyle w:val="af2"/>
        <w:numPr>
          <w:ilvl w:val="0"/>
          <w:numId w:val="18"/>
        </w:numPr>
        <w:spacing w:line="240" w:lineRule="auto"/>
        <w:ind w:left="0" w:firstLine="709"/>
        <w:jc w:val="both"/>
      </w:pPr>
      <w:r w:rsidRPr="00480A02">
        <w:rPr>
          <w:caps w:val="0"/>
        </w:rPr>
        <w:t>недопустимыми являются негативные реакции со стороны педагога, создание ситуаций, приводящих к эмоциональному травмированию ребенка</w:t>
      </w:r>
      <w:r w:rsidRPr="00480A02">
        <w:t>.</w:t>
      </w:r>
    </w:p>
    <w:p w:rsidR="001E737F" w:rsidRPr="00480A02" w:rsidRDefault="001E737F" w:rsidP="00480A02">
      <w:pPr>
        <w:pStyle w:val="ad"/>
        <w:spacing w:after="0" w:line="240" w:lineRule="auto"/>
        <w:ind w:firstLine="709"/>
        <w:jc w:val="both"/>
        <w:rPr>
          <w:rFonts w:ascii="Times New Roman" w:hAnsi="Times New Roman"/>
          <w:color w:val="auto"/>
          <w:sz w:val="24"/>
          <w:szCs w:val="24"/>
        </w:rPr>
      </w:pPr>
      <w:r w:rsidRPr="00480A02">
        <w:rPr>
          <w:rFonts w:ascii="Times New Roman" w:hAnsi="Times New Roman"/>
          <w:color w:val="auto"/>
          <w:sz w:val="24"/>
          <w:szCs w:val="24"/>
        </w:rPr>
        <w:t xml:space="preserve">На итоговую оценку на </w:t>
      </w:r>
      <w:r w:rsidR="00C45C41">
        <w:rPr>
          <w:rFonts w:ascii="Times New Roman" w:hAnsi="Times New Roman"/>
          <w:sz w:val="24"/>
          <w:szCs w:val="24"/>
        </w:rPr>
        <w:t>уровне</w:t>
      </w:r>
      <w:r w:rsidRPr="00480A02">
        <w:rPr>
          <w:rFonts w:ascii="Times New Roman" w:hAnsi="Times New Roman"/>
          <w:color w:val="auto"/>
          <w:sz w:val="24"/>
          <w:szCs w:val="24"/>
        </w:rPr>
        <w:t xml:space="preserve"> начального общего образования, результаты которой используются при принятии решения о возможности (или невозможности) продолжения обучения на следующе</w:t>
      </w:r>
      <w:r w:rsidR="00C45C41">
        <w:rPr>
          <w:rFonts w:ascii="Times New Roman" w:hAnsi="Times New Roman"/>
          <w:color w:val="auto"/>
          <w:sz w:val="24"/>
          <w:szCs w:val="24"/>
        </w:rPr>
        <w:t>м</w:t>
      </w:r>
      <w:r w:rsidR="00C45C41">
        <w:rPr>
          <w:rFonts w:ascii="Times New Roman" w:hAnsi="Times New Roman"/>
          <w:sz w:val="24"/>
          <w:szCs w:val="24"/>
        </w:rPr>
        <w:t>уровне</w:t>
      </w:r>
      <w:r w:rsidRPr="00480A02">
        <w:rPr>
          <w:rFonts w:ascii="Times New Roman" w:hAnsi="Times New Roman"/>
          <w:color w:val="auto"/>
          <w:sz w:val="24"/>
          <w:szCs w:val="24"/>
        </w:rPr>
        <w:t>, выносятся</w:t>
      </w:r>
      <w:r w:rsidRPr="00480A02">
        <w:rPr>
          <w:rStyle w:val="33"/>
          <w:color w:val="auto"/>
          <w:sz w:val="24"/>
          <w:szCs w:val="24"/>
        </w:rPr>
        <w:t xml:space="preserve"> предметные, метапредметные результаты </w:t>
      </w:r>
      <w:r w:rsidRPr="00480A02">
        <w:rPr>
          <w:rFonts w:ascii="Times New Roman" w:hAnsi="Times New Roman"/>
          <w:color w:val="auto"/>
          <w:sz w:val="24"/>
          <w:szCs w:val="24"/>
        </w:rPr>
        <w:t xml:space="preserve">и </w:t>
      </w:r>
      <w:r w:rsidRPr="00480A02">
        <w:rPr>
          <w:rFonts w:ascii="Times New Roman" w:hAnsi="Times New Roman"/>
          <w:i/>
          <w:color w:val="auto"/>
          <w:sz w:val="24"/>
          <w:szCs w:val="24"/>
        </w:rPr>
        <w:t>результаты освоения программы коррекционной работы</w:t>
      </w:r>
      <w:r w:rsidRPr="00480A02">
        <w:rPr>
          <w:rFonts w:ascii="Times New Roman" w:hAnsi="Times New Roman"/>
          <w:color w:val="auto"/>
          <w:sz w:val="24"/>
          <w:szCs w:val="24"/>
        </w:rPr>
        <w:t>.</w:t>
      </w:r>
    </w:p>
    <w:p w:rsidR="001E737F" w:rsidRPr="00480A02" w:rsidRDefault="001E737F" w:rsidP="00480A02">
      <w:pPr>
        <w:pStyle w:val="ad"/>
        <w:spacing w:after="0" w:line="240" w:lineRule="auto"/>
        <w:ind w:firstLine="709"/>
        <w:jc w:val="both"/>
        <w:rPr>
          <w:rFonts w:ascii="Times New Roman" w:hAnsi="Times New Roman"/>
          <w:color w:val="auto"/>
          <w:sz w:val="24"/>
          <w:szCs w:val="24"/>
        </w:rPr>
      </w:pPr>
      <w:r w:rsidRPr="00480A02">
        <w:rPr>
          <w:rFonts w:ascii="Times New Roman" w:hAnsi="Times New Roman"/>
          <w:color w:val="auto"/>
          <w:sz w:val="24"/>
          <w:szCs w:val="24"/>
        </w:rPr>
        <w:t xml:space="preserve">Итоговая аттестация на </w:t>
      </w:r>
      <w:r w:rsidR="00C45C41">
        <w:rPr>
          <w:rFonts w:ascii="Times New Roman" w:hAnsi="Times New Roman"/>
          <w:sz w:val="24"/>
          <w:szCs w:val="24"/>
        </w:rPr>
        <w:t>уровне</w:t>
      </w:r>
      <w:r w:rsidRPr="00480A02">
        <w:rPr>
          <w:rFonts w:ascii="Times New Roman" w:hAnsi="Times New Roman"/>
          <w:color w:val="auto"/>
          <w:sz w:val="24"/>
          <w:szCs w:val="24"/>
        </w:rPr>
        <w:t xml:space="preserve">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должен делаться на основании положительной индивидуальной динамики.</w:t>
      </w:r>
    </w:p>
    <w:p w:rsidR="001E737F" w:rsidRPr="00480A02" w:rsidRDefault="001E737F" w:rsidP="00480A02">
      <w:pPr>
        <w:spacing w:after="0" w:line="240" w:lineRule="auto"/>
        <w:ind w:firstLine="709"/>
        <w:jc w:val="both"/>
        <w:rPr>
          <w:rFonts w:ascii="Times New Roman" w:hAnsi="Times New Roman" w:cs="Times New Roman"/>
          <w:color w:val="auto"/>
          <w:sz w:val="24"/>
          <w:szCs w:val="24"/>
        </w:rPr>
      </w:pPr>
      <w:r w:rsidRPr="00480A02">
        <w:rPr>
          <w:rFonts w:ascii="Times New Roman" w:hAnsi="Times New Roman" w:cs="Times New Roman"/>
          <w:color w:val="auto"/>
          <w:sz w:val="24"/>
          <w:szCs w:val="24"/>
        </w:rPr>
        <w:t xml:space="preserve">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w:t>
      </w:r>
    </w:p>
    <w:p w:rsidR="00B84FA1" w:rsidRDefault="00D93942" w:rsidP="00480A02">
      <w:pPr>
        <w:autoSpaceDE w:val="0"/>
        <w:autoSpaceDN w:val="0"/>
        <w:adjustRightInd w:val="0"/>
        <w:spacing w:after="0" w:line="240" w:lineRule="auto"/>
        <w:jc w:val="center"/>
        <w:outlineLvl w:val="1"/>
        <w:rPr>
          <w:rFonts w:ascii="Times New Roman" w:hAnsi="Times New Roman" w:cs="Times New Roman"/>
          <w:b/>
          <w:color w:val="auto"/>
          <w:sz w:val="24"/>
          <w:szCs w:val="24"/>
        </w:rPr>
      </w:pPr>
      <w:bookmarkStart w:id="6" w:name="_Toc415833128"/>
      <w:r>
        <w:rPr>
          <w:rFonts w:ascii="Times New Roman" w:hAnsi="Times New Roman" w:cs="Times New Roman"/>
          <w:b/>
          <w:color w:val="auto"/>
          <w:sz w:val="24"/>
          <w:szCs w:val="24"/>
        </w:rPr>
        <w:t>Формы контроля достижений обучающихся</w:t>
      </w:r>
    </w:p>
    <w:p w:rsidR="00D93942" w:rsidRDefault="00D93942" w:rsidP="00480A02">
      <w:pPr>
        <w:autoSpaceDE w:val="0"/>
        <w:autoSpaceDN w:val="0"/>
        <w:adjustRightInd w:val="0"/>
        <w:spacing w:after="0" w:line="240" w:lineRule="auto"/>
        <w:jc w:val="center"/>
        <w:outlineLvl w:val="1"/>
        <w:rPr>
          <w:rFonts w:ascii="Times New Roman" w:hAnsi="Times New Roman" w:cs="Times New Roman"/>
          <w:b/>
          <w:color w:val="auto"/>
          <w:sz w:val="24"/>
          <w:szCs w:val="24"/>
        </w:rPr>
      </w:pPr>
    </w:p>
    <w:tbl>
      <w:tblPr>
        <w:tblStyle w:val="affb"/>
        <w:tblW w:w="0" w:type="auto"/>
        <w:tblLook w:val="04A0" w:firstRow="1" w:lastRow="0" w:firstColumn="1" w:lastColumn="0" w:noHBand="0" w:noVBand="1"/>
      </w:tblPr>
      <w:tblGrid>
        <w:gridCol w:w="2615"/>
        <w:gridCol w:w="2612"/>
        <w:gridCol w:w="2582"/>
        <w:gridCol w:w="2612"/>
      </w:tblGrid>
      <w:tr w:rsidR="00D93942" w:rsidTr="008873DC">
        <w:tc>
          <w:tcPr>
            <w:tcW w:w="2711" w:type="dxa"/>
          </w:tcPr>
          <w:p w:rsidR="00D93942" w:rsidRDefault="00D93942" w:rsidP="00480A02">
            <w:pPr>
              <w:autoSpaceDE w:val="0"/>
              <w:autoSpaceDN w:val="0"/>
              <w:adjustRightInd w:val="0"/>
              <w:jc w:val="center"/>
              <w:outlineLvl w:val="1"/>
              <w:rPr>
                <w:rFonts w:ascii="Times New Roman" w:hAnsi="Times New Roman" w:cs="Times New Roman"/>
                <w:b/>
                <w:color w:val="auto"/>
                <w:sz w:val="24"/>
                <w:szCs w:val="24"/>
              </w:rPr>
            </w:pPr>
            <w:r>
              <w:rPr>
                <w:rFonts w:ascii="Times New Roman" w:hAnsi="Times New Roman" w:cs="Times New Roman"/>
                <w:b/>
                <w:color w:val="auto"/>
                <w:sz w:val="24"/>
                <w:szCs w:val="24"/>
              </w:rPr>
              <w:t>Обязательные формы и методы контроля</w:t>
            </w:r>
          </w:p>
        </w:tc>
        <w:tc>
          <w:tcPr>
            <w:tcW w:w="8135" w:type="dxa"/>
            <w:gridSpan w:val="3"/>
          </w:tcPr>
          <w:p w:rsidR="00D93942" w:rsidRDefault="00D93942" w:rsidP="00480A02">
            <w:pPr>
              <w:autoSpaceDE w:val="0"/>
              <w:autoSpaceDN w:val="0"/>
              <w:adjustRightInd w:val="0"/>
              <w:jc w:val="center"/>
              <w:outlineLvl w:val="1"/>
              <w:rPr>
                <w:rFonts w:ascii="Times New Roman" w:hAnsi="Times New Roman" w:cs="Times New Roman"/>
                <w:b/>
                <w:color w:val="auto"/>
                <w:sz w:val="24"/>
                <w:szCs w:val="24"/>
              </w:rPr>
            </w:pPr>
            <w:r>
              <w:rPr>
                <w:rFonts w:ascii="Times New Roman" w:hAnsi="Times New Roman" w:cs="Times New Roman"/>
                <w:b/>
                <w:color w:val="auto"/>
                <w:sz w:val="24"/>
                <w:szCs w:val="24"/>
              </w:rPr>
              <w:t>Иные формы учета достижений</w:t>
            </w:r>
          </w:p>
        </w:tc>
      </w:tr>
      <w:tr w:rsidR="00D93942" w:rsidTr="00D93942">
        <w:tc>
          <w:tcPr>
            <w:tcW w:w="2711" w:type="dxa"/>
          </w:tcPr>
          <w:p w:rsidR="00D93942" w:rsidRPr="005D11AC" w:rsidRDefault="00D93942" w:rsidP="008873DC">
            <w:pPr>
              <w:spacing w:line="259" w:lineRule="auto"/>
              <w:ind w:left="2"/>
              <w:rPr>
                <w:rFonts w:ascii="Times New Roman" w:hAnsi="Times New Roman" w:cs="Times New Roman"/>
              </w:rPr>
            </w:pPr>
            <w:r w:rsidRPr="005D11AC">
              <w:rPr>
                <w:rFonts w:ascii="Times New Roman" w:hAnsi="Times New Roman" w:cs="Times New Roman"/>
                <w:i/>
              </w:rPr>
              <w:t xml:space="preserve">текущая аттестация </w:t>
            </w:r>
          </w:p>
        </w:tc>
        <w:tc>
          <w:tcPr>
            <w:tcW w:w="2711" w:type="dxa"/>
          </w:tcPr>
          <w:p w:rsidR="00D93942" w:rsidRPr="005D11AC" w:rsidRDefault="00D93942" w:rsidP="008873DC">
            <w:pPr>
              <w:spacing w:after="19" w:line="259" w:lineRule="auto"/>
              <w:ind w:left="2"/>
              <w:rPr>
                <w:rFonts w:ascii="Times New Roman" w:hAnsi="Times New Roman" w:cs="Times New Roman"/>
              </w:rPr>
            </w:pPr>
            <w:r w:rsidRPr="005D11AC">
              <w:rPr>
                <w:rFonts w:ascii="Times New Roman" w:hAnsi="Times New Roman" w:cs="Times New Roman"/>
                <w:i/>
              </w:rPr>
              <w:t xml:space="preserve">итоговая </w:t>
            </w:r>
          </w:p>
          <w:p w:rsidR="00D93942" w:rsidRPr="005D11AC" w:rsidRDefault="00D93942" w:rsidP="008873DC">
            <w:pPr>
              <w:spacing w:line="259" w:lineRule="auto"/>
              <w:ind w:left="2"/>
              <w:rPr>
                <w:rFonts w:ascii="Times New Roman" w:hAnsi="Times New Roman" w:cs="Times New Roman"/>
              </w:rPr>
            </w:pPr>
            <w:r w:rsidRPr="005D11AC">
              <w:rPr>
                <w:rFonts w:ascii="Times New Roman" w:hAnsi="Times New Roman" w:cs="Times New Roman"/>
                <w:i/>
              </w:rPr>
              <w:t xml:space="preserve">(четверть, год) аттестация </w:t>
            </w:r>
          </w:p>
        </w:tc>
        <w:tc>
          <w:tcPr>
            <w:tcW w:w="2712" w:type="dxa"/>
          </w:tcPr>
          <w:p w:rsidR="00D93942" w:rsidRPr="005D11AC" w:rsidRDefault="00D93942" w:rsidP="008873DC">
            <w:pPr>
              <w:spacing w:line="259" w:lineRule="auto"/>
              <w:ind w:left="2"/>
              <w:rPr>
                <w:rFonts w:ascii="Times New Roman" w:hAnsi="Times New Roman" w:cs="Times New Roman"/>
              </w:rPr>
            </w:pPr>
            <w:r w:rsidRPr="005D11AC">
              <w:rPr>
                <w:rFonts w:ascii="Times New Roman" w:hAnsi="Times New Roman" w:cs="Times New Roman"/>
                <w:i/>
              </w:rPr>
              <w:t xml:space="preserve">урочная деятельность </w:t>
            </w:r>
          </w:p>
        </w:tc>
        <w:tc>
          <w:tcPr>
            <w:tcW w:w="2712" w:type="dxa"/>
          </w:tcPr>
          <w:p w:rsidR="00D93942" w:rsidRPr="005D11AC" w:rsidRDefault="00D93942" w:rsidP="008873DC">
            <w:pPr>
              <w:spacing w:line="259" w:lineRule="auto"/>
              <w:rPr>
                <w:rFonts w:ascii="Times New Roman" w:hAnsi="Times New Roman" w:cs="Times New Roman"/>
              </w:rPr>
            </w:pPr>
            <w:r w:rsidRPr="005D11AC">
              <w:rPr>
                <w:rFonts w:ascii="Times New Roman" w:hAnsi="Times New Roman" w:cs="Times New Roman"/>
                <w:i/>
              </w:rPr>
              <w:t xml:space="preserve">внеурочная деятельность </w:t>
            </w:r>
          </w:p>
        </w:tc>
      </w:tr>
      <w:tr w:rsidR="00D93942" w:rsidTr="008873DC">
        <w:tc>
          <w:tcPr>
            <w:tcW w:w="2711" w:type="dxa"/>
          </w:tcPr>
          <w:p w:rsidR="00D93942" w:rsidRPr="005D11AC" w:rsidRDefault="00D93942" w:rsidP="008873DC">
            <w:pPr>
              <w:spacing w:after="55" w:line="259" w:lineRule="auto"/>
              <w:ind w:left="2"/>
              <w:rPr>
                <w:rFonts w:ascii="Times New Roman" w:hAnsi="Times New Roman" w:cs="Times New Roman"/>
              </w:rPr>
            </w:pPr>
            <w:r w:rsidRPr="005D11AC">
              <w:rPr>
                <w:rFonts w:ascii="Times New Roman" w:hAnsi="Times New Roman" w:cs="Times New Roman"/>
              </w:rPr>
              <w:t xml:space="preserve">Устный опрос </w:t>
            </w:r>
          </w:p>
          <w:p w:rsidR="00D93942" w:rsidRPr="005D11AC" w:rsidRDefault="00D93942" w:rsidP="00D93942">
            <w:pPr>
              <w:suppressAutoHyphens w:val="0"/>
              <w:spacing w:after="19" w:line="259" w:lineRule="auto"/>
              <w:rPr>
                <w:rFonts w:ascii="Times New Roman" w:hAnsi="Times New Roman" w:cs="Times New Roman"/>
              </w:rPr>
            </w:pPr>
            <w:r w:rsidRPr="005D11AC">
              <w:rPr>
                <w:rFonts w:ascii="Times New Roman" w:hAnsi="Times New Roman" w:cs="Times New Roman"/>
              </w:rPr>
              <w:t>письменная  работа</w:t>
            </w:r>
          </w:p>
          <w:p w:rsidR="00D93942" w:rsidRPr="005D11AC" w:rsidRDefault="00D93942" w:rsidP="008873DC">
            <w:pPr>
              <w:spacing w:line="309" w:lineRule="auto"/>
              <w:ind w:left="2" w:right="69"/>
              <w:rPr>
                <w:rFonts w:ascii="Times New Roman" w:hAnsi="Times New Roman" w:cs="Times New Roman"/>
              </w:rPr>
            </w:pPr>
            <w:r w:rsidRPr="005D11AC">
              <w:rPr>
                <w:rFonts w:ascii="Times New Roman" w:hAnsi="Times New Roman" w:cs="Times New Roman"/>
              </w:rPr>
              <w:t xml:space="preserve">самостоятельная работа - диктанты - контрольное списывание </w:t>
            </w:r>
          </w:p>
          <w:p w:rsidR="00D93942" w:rsidRPr="005D11AC" w:rsidRDefault="00D93942" w:rsidP="00D93942">
            <w:pPr>
              <w:suppressAutoHyphens w:val="0"/>
              <w:spacing w:line="259" w:lineRule="auto"/>
              <w:rPr>
                <w:rFonts w:ascii="Times New Roman" w:hAnsi="Times New Roman" w:cs="Times New Roman"/>
              </w:rPr>
            </w:pPr>
            <w:r w:rsidRPr="005D11AC">
              <w:rPr>
                <w:rFonts w:ascii="Times New Roman" w:hAnsi="Times New Roman" w:cs="Times New Roman"/>
              </w:rPr>
              <w:t>тестовые задания</w:t>
            </w:r>
          </w:p>
          <w:p w:rsidR="00D93942" w:rsidRPr="005D11AC" w:rsidRDefault="00D93942" w:rsidP="00D93942">
            <w:pPr>
              <w:suppressAutoHyphens w:val="0"/>
              <w:spacing w:line="259" w:lineRule="auto"/>
              <w:rPr>
                <w:rFonts w:ascii="Times New Roman" w:hAnsi="Times New Roman" w:cs="Times New Roman"/>
              </w:rPr>
            </w:pPr>
          </w:p>
        </w:tc>
        <w:tc>
          <w:tcPr>
            <w:tcW w:w="2711" w:type="dxa"/>
            <w:vAlign w:val="bottom"/>
          </w:tcPr>
          <w:p w:rsidR="00D93942" w:rsidRPr="005D11AC" w:rsidRDefault="00D93942" w:rsidP="00D93942">
            <w:pPr>
              <w:spacing w:after="19" w:line="259" w:lineRule="auto"/>
              <w:rPr>
                <w:rFonts w:ascii="Times New Roman" w:hAnsi="Times New Roman" w:cs="Times New Roman"/>
              </w:rPr>
            </w:pPr>
            <w:r w:rsidRPr="005D11AC">
              <w:rPr>
                <w:rFonts w:ascii="Times New Roman" w:hAnsi="Times New Roman" w:cs="Times New Roman"/>
              </w:rPr>
              <w:t xml:space="preserve">Диагностическая контрольная работа - диктанты </w:t>
            </w:r>
          </w:p>
          <w:p w:rsidR="00D93942" w:rsidRPr="005D11AC" w:rsidRDefault="00D93942" w:rsidP="00D93942">
            <w:pPr>
              <w:suppressAutoHyphens w:val="0"/>
              <w:spacing w:after="56" w:line="259" w:lineRule="auto"/>
              <w:rPr>
                <w:rFonts w:ascii="Times New Roman" w:hAnsi="Times New Roman" w:cs="Times New Roman"/>
              </w:rPr>
            </w:pPr>
            <w:r w:rsidRPr="005D11AC">
              <w:rPr>
                <w:rFonts w:ascii="Times New Roman" w:hAnsi="Times New Roman" w:cs="Times New Roman"/>
              </w:rPr>
              <w:t xml:space="preserve">изложения </w:t>
            </w:r>
          </w:p>
          <w:p w:rsidR="00D93942" w:rsidRPr="005D11AC" w:rsidRDefault="00D93942" w:rsidP="00D93942">
            <w:pPr>
              <w:suppressAutoHyphens w:val="0"/>
              <w:spacing w:after="67" w:line="259" w:lineRule="auto"/>
              <w:rPr>
                <w:rFonts w:ascii="Times New Roman" w:hAnsi="Times New Roman" w:cs="Times New Roman"/>
              </w:rPr>
            </w:pPr>
            <w:r w:rsidRPr="005D11AC">
              <w:rPr>
                <w:rFonts w:ascii="Times New Roman" w:hAnsi="Times New Roman" w:cs="Times New Roman"/>
              </w:rPr>
              <w:t xml:space="preserve">контроль </w:t>
            </w:r>
          </w:p>
          <w:p w:rsidR="00D93942" w:rsidRPr="005D11AC" w:rsidRDefault="00D93942" w:rsidP="008873DC">
            <w:pPr>
              <w:spacing w:line="259" w:lineRule="auto"/>
              <w:ind w:left="2"/>
              <w:rPr>
                <w:rFonts w:ascii="Times New Roman" w:hAnsi="Times New Roman" w:cs="Times New Roman"/>
              </w:rPr>
            </w:pPr>
            <w:r w:rsidRPr="005D11AC">
              <w:rPr>
                <w:rFonts w:ascii="Times New Roman" w:hAnsi="Times New Roman" w:cs="Times New Roman"/>
              </w:rPr>
              <w:t xml:space="preserve">техники чтения </w:t>
            </w:r>
          </w:p>
        </w:tc>
        <w:tc>
          <w:tcPr>
            <w:tcW w:w="2712" w:type="dxa"/>
          </w:tcPr>
          <w:p w:rsidR="00D93942" w:rsidRPr="005D11AC" w:rsidRDefault="00D93942" w:rsidP="008873DC">
            <w:pPr>
              <w:spacing w:line="259" w:lineRule="auto"/>
              <w:ind w:left="2" w:right="57"/>
              <w:rPr>
                <w:rFonts w:ascii="Times New Roman" w:hAnsi="Times New Roman" w:cs="Times New Roman"/>
              </w:rPr>
            </w:pPr>
            <w:r w:rsidRPr="005D11AC">
              <w:rPr>
                <w:rFonts w:ascii="Times New Roman" w:hAnsi="Times New Roman" w:cs="Times New Roman"/>
              </w:rPr>
              <w:t xml:space="preserve">Анализ динамики текущей успеваемости </w:t>
            </w:r>
          </w:p>
        </w:tc>
        <w:tc>
          <w:tcPr>
            <w:tcW w:w="2712" w:type="dxa"/>
          </w:tcPr>
          <w:p w:rsidR="00D93942" w:rsidRPr="005D11AC" w:rsidRDefault="00EE2D08" w:rsidP="008873DC">
            <w:pPr>
              <w:tabs>
                <w:tab w:val="center" w:pos="950"/>
                <w:tab w:val="right" w:pos="2014"/>
              </w:tabs>
              <w:spacing w:after="26" w:line="259" w:lineRule="auto"/>
              <w:rPr>
                <w:rFonts w:ascii="Times New Roman" w:hAnsi="Times New Roman" w:cs="Times New Roman"/>
              </w:rPr>
            </w:pPr>
            <w:r w:rsidRPr="005D11AC">
              <w:rPr>
                <w:rFonts w:ascii="Times New Roman" w:hAnsi="Times New Roman" w:cs="Times New Roman"/>
              </w:rPr>
              <w:t xml:space="preserve">- </w:t>
            </w:r>
            <w:r w:rsidR="00D93942" w:rsidRPr="005D11AC">
              <w:rPr>
                <w:rFonts w:ascii="Times New Roman" w:hAnsi="Times New Roman" w:cs="Times New Roman"/>
              </w:rPr>
              <w:t xml:space="preserve">Участие </w:t>
            </w:r>
            <w:r w:rsidR="00D93942" w:rsidRPr="005D11AC">
              <w:rPr>
                <w:rFonts w:ascii="Times New Roman" w:hAnsi="Times New Roman" w:cs="Times New Roman"/>
              </w:rPr>
              <w:tab/>
              <w:t xml:space="preserve">в </w:t>
            </w:r>
          </w:p>
          <w:p w:rsidR="00D93942" w:rsidRPr="005D11AC" w:rsidRDefault="00D93942" w:rsidP="008873DC">
            <w:pPr>
              <w:spacing w:line="259" w:lineRule="auto"/>
              <w:ind w:right="68"/>
              <w:rPr>
                <w:rFonts w:ascii="Times New Roman" w:hAnsi="Times New Roman" w:cs="Times New Roman"/>
              </w:rPr>
            </w:pPr>
            <w:r w:rsidRPr="005D11AC">
              <w:rPr>
                <w:rFonts w:ascii="Times New Roman" w:hAnsi="Times New Roman" w:cs="Times New Roman"/>
              </w:rPr>
              <w:t>выставках, конкурсах, соревно</w:t>
            </w:r>
            <w:r w:rsidR="00EE2D08" w:rsidRPr="005D11AC">
              <w:rPr>
                <w:rFonts w:ascii="Times New Roman" w:hAnsi="Times New Roman" w:cs="Times New Roman"/>
              </w:rPr>
              <w:t xml:space="preserve">ваниях - активность в проектах </w:t>
            </w:r>
            <w:r w:rsidRPr="005D11AC">
              <w:rPr>
                <w:rFonts w:ascii="Times New Roman" w:hAnsi="Times New Roman" w:cs="Times New Roman"/>
              </w:rPr>
              <w:t xml:space="preserve">и программах внеурочной деятельности </w:t>
            </w:r>
          </w:p>
        </w:tc>
      </w:tr>
      <w:tr w:rsidR="00D93942" w:rsidTr="00D93942">
        <w:tc>
          <w:tcPr>
            <w:tcW w:w="2711" w:type="dxa"/>
          </w:tcPr>
          <w:p w:rsidR="00D93942" w:rsidRPr="00D93942" w:rsidRDefault="00D93942" w:rsidP="00480A02">
            <w:pPr>
              <w:autoSpaceDE w:val="0"/>
              <w:autoSpaceDN w:val="0"/>
              <w:adjustRightInd w:val="0"/>
              <w:jc w:val="center"/>
              <w:outlineLvl w:val="1"/>
              <w:rPr>
                <w:rFonts w:ascii="Times New Roman" w:hAnsi="Times New Roman" w:cs="Times New Roman"/>
                <w:color w:val="auto"/>
                <w:sz w:val="24"/>
                <w:szCs w:val="24"/>
              </w:rPr>
            </w:pPr>
            <w:r w:rsidRPr="00D93942">
              <w:rPr>
                <w:rFonts w:ascii="Times New Roman" w:hAnsi="Times New Roman" w:cs="Times New Roman"/>
                <w:color w:val="auto"/>
                <w:sz w:val="24"/>
                <w:szCs w:val="24"/>
              </w:rPr>
              <w:t>Графическая работа, изложение, доклад</w:t>
            </w:r>
          </w:p>
          <w:p w:rsidR="00D93942" w:rsidRPr="00D93942" w:rsidRDefault="00D93942" w:rsidP="00480A02">
            <w:pPr>
              <w:autoSpaceDE w:val="0"/>
              <w:autoSpaceDN w:val="0"/>
              <w:adjustRightInd w:val="0"/>
              <w:jc w:val="center"/>
              <w:outlineLvl w:val="1"/>
              <w:rPr>
                <w:rFonts w:ascii="Times New Roman" w:hAnsi="Times New Roman" w:cs="Times New Roman"/>
                <w:color w:val="auto"/>
                <w:sz w:val="24"/>
                <w:szCs w:val="24"/>
              </w:rPr>
            </w:pPr>
            <w:r w:rsidRPr="00D93942">
              <w:rPr>
                <w:rFonts w:ascii="Times New Roman" w:hAnsi="Times New Roman" w:cs="Times New Roman"/>
                <w:color w:val="auto"/>
                <w:sz w:val="24"/>
                <w:szCs w:val="24"/>
              </w:rPr>
              <w:t>Творческая работа</w:t>
            </w:r>
          </w:p>
        </w:tc>
        <w:tc>
          <w:tcPr>
            <w:tcW w:w="2711" w:type="dxa"/>
          </w:tcPr>
          <w:p w:rsidR="00D93942" w:rsidRPr="00D93942" w:rsidRDefault="00D93942" w:rsidP="00480A02">
            <w:pPr>
              <w:autoSpaceDE w:val="0"/>
              <w:autoSpaceDN w:val="0"/>
              <w:adjustRightInd w:val="0"/>
              <w:jc w:val="center"/>
              <w:outlineLvl w:val="1"/>
              <w:rPr>
                <w:rFonts w:ascii="Times New Roman" w:hAnsi="Times New Roman" w:cs="Times New Roman"/>
                <w:color w:val="auto"/>
                <w:sz w:val="24"/>
                <w:szCs w:val="24"/>
              </w:rPr>
            </w:pPr>
          </w:p>
        </w:tc>
        <w:tc>
          <w:tcPr>
            <w:tcW w:w="2712" w:type="dxa"/>
          </w:tcPr>
          <w:p w:rsidR="00D93942" w:rsidRPr="00D93942" w:rsidRDefault="00D93942" w:rsidP="00480A02">
            <w:pPr>
              <w:autoSpaceDE w:val="0"/>
              <w:autoSpaceDN w:val="0"/>
              <w:adjustRightInd w:val="0"/>
              <w:jc w:val="center"/>
              <w:outlineLvl w:val="1"/>
              <w:rPr>
                <w:rFonts w:ascii="Times New Roman" w:hAnsi="Times New Roman" w:cs="Times New Roman"/>
                <w:color w:val="auto"/>
                <w:sz w:val="24"/>
                <w:szCs w:val="24"/>
              </w:rPr>
            </w:pPr>
          </w:p>
        </w:tc>
        <w:tc>
          <w:tcPr>
            <w:tcW w:w="2712" w:type="dxa"/>
          </w:tcPr>
          <w:p w:rsidR="00D93942" w:rsidRDefault="00D93942" w:rsidP="00EE2D08">
            <w:pPr>
              <w:autoSpaceDE w:val="0"/>
              <w:autoSpaceDN w:val="0"/>
              <w:adjustRightInd w:val="0"/>
              <w:outlineLvl w:val="1"/>
              <w:rPr>
                <w:rFonts w:ascii="Times New Roman" w:hAnsi="Times New Roman" w:cs="Times New Roman"/>
                <w:color w:val="auto"/>
                <w:sz w:val="24"/>
                <w:szCs w:val="24"/>
              </w:rPr>
            </w:pPr>
            <w:r w:rsidRPr="00D93942">
              <w:rPr>
                <w:rFonts w:ascii="Times New Roman" w:hAnsi="Times New Roman" w:cs="Times New Roman"/>
                <w:color w:val="auto"/>
                <w:sz w:val="24"/>
                <w:szCs w:val="24"/>
              </w:rPr>
              <w:t>Творческий отчет</w:t>
            </w:r>
          </w:p>
          <w:p w:rsidR="00EE2D08" w:rsidRDefault="00EE2D08" w:rsidP="00EE2D08">
            <w:pPr>
              <w:autoSpaceDE w:val="0"/>
              <w:autoSpaceDN w:val="0"/>
              <w:adjustRightInd w:val="0"/>
              <w:outlineLvl w:val="1"/>
              <w:rPr>
                <w:rFonts w:ascii="Times New Roman" w:hAnsi="Times New Roman" w:cs="Times New Roman"/>
                <w:color w:val="auto"/>
                <w:sz w:val="24"/>
                <w:szCs w:val="24"/>
              </w:rPr>
            </w:pPr>
            <w:r>
              <w:rPr>
                <w:rFonts w:ascii="Times New Roman" w:hAnsi="Times New Roman" w:cs="Times New Roman"/>
                <w:color w:val="auto"/>
                <w:sz w:val="24"/>
                <w:szCs w:val="24"/>
              </w:rPr>
              <w:t>Портфолио</w:t>
            </w:r>
          </w:p>
          <w:p w:rsidR="00EE2D08" w:rsidRPr="00D93942" w:rsidRDefault="00EE2D08" w:rsidP="00EE2D08">
            <w:pPr>
              <w:autoSpaceDE w:val="0"/>
              <w:autoSpaceDN w:val="0"/>
              <w:adjustRightInd w:val="0"/>
              <w:outlineLvl w:val="1"/>
              <w:rPr>
                <w:rFonts w:ascii="Times New Roman" w:hAnsi="Times New Roman" w:cs="Times New Roman"/>
                <w:color w:val="auto"/>
                <w:sz w:val="24"/>
                <w:szCs w:val="24"/>
              </w:rPr>
            </w:pPr>
            <w:r>
              <w:rPr>
                <w:rFonts w:ascii="Times New Roman" w:hAnsi="Times New Roman" w:cs="Times New Roman"/>
                <w:color w:val="auto"/>
                <w:sz w:val="24"/>
                <w:szCs w:val="24"/>
              </w:rPr>
              <w:t>Анализ психолого-педагогических исследований</w:t>
            </w:r>
          </w:p>
        </w:tc>
      </w:tr>
      <w:tr w:rsidR="00D93942" w:rsidTr="00D93942">
        <w:tc>
          <w:tcPr>
            <w:tcW w:w="2711" w:type="dxa"/>
          </w:tcPr>
          <w:p w:rsidR="00D93942" w:rsidRDefault="00D93942" w:rsidP="00480A02">
            <w:pPr>
              <w:autoSpaceDE w:val="0"/>
              <w:autoSpaceDN w:val="0"/>
              <w:adjustRightInd w:val="0"/>
              <w:jc w:val="center"/>
              <w:outlineLvl w:val="1"/>
              <w:rPr>
                <w:rFonts w:ascii="Times New Roman" w:hAnsi="Times New Roman" w:cs="Times New Roman"/>
                <w:b/>
                <w:color w:val="auto"/>
                <w:sz w:val="24"/>
                <w:szCs w:val="24"/>
              </w:rPr>
            </w:pPr>
          </w:p>
        </w:tc>
        <w:tc>
          <w:tcPr>
            <w:tcW w:w="2711" w:type="dxa"/>
          </w:tcPr>
          <w:p w:rsidR="00D93942" w:rsidRDefault="00D93942" w:rsidP="00480A02">
            <w:pPr>
              <w:autoSpaceDE w:val="0"/>
              <w:autoSpaceDN w:val="0"/>
              <w:adjustRightInd w:val="0"/>
              <w:jc w:val="center"/>
              <w:outlineLvl w:val="1"/>
              <w:rPr>
                <w:rFonts w:ascii="Times New Roman" w:hAnsi="Times New Roman" w:cs="Times New Roman"/>
                <w:b/>
                <w:color w:val="auto"/>
                <w:sz w:val="24"/>
                <w:szCs w:val="24"/>
              </w:rPr>
            </w:pPr>
          </w:p>
        </w:tc>
        <w:tc>
          <w:tcPr>
            <w:tcW w:w="2712" w:type="dxa"/>
          </w:tcPr>
          <w:p w:rsidR="00D93942" w:rsidRDefault="00D93942" w:rsidP="00480A02">
            <w:pPr>
              <w:autoSpaceDE w:val="0"/>
              <w:autoSpaceDN w:val="0"/>
              <w:adjustRightInd w:val="0"/>
              <w:jc w:val="center"/>
              <w:outlineLvl w:val="1"/>
              <w:rPr>
                <w:rFonts w:ascii="Times New Roman" w:hAnsi="Times New Roman" w:cs="Times New Roman"/>
                <w:b/>
                <w:color w:val="auto"/>
                <w:sz w:val="24"/>
                <w:szCs w:val="24"/>
              </w:rPr>
            </w:pPr>
          </w:p>
        </w:tc>
        <w:tc>
          <w:tcPr>
            <w:tcW w:w="2712" w:type="dxa"/>
          </w:tcPr>
          <w:p w:rsidR="00D93942" w:rsidRDefault="00D93942" w:rsidP="00480A02">
            <w:pPr>
              <w:autoSpaceDE w:val="0"/>
              <w:autoSpaceDN w:val="0"/>
              <w:adjustRightInd w:val="0"/>
              <w:jc w:val="center"/>
              <w:outlineLvl w:val="1"/>
              <w:rPr>
                <w:rFonts w:ascii="Times New Roman" w:hAnsi="Times New Roman" w:cs="Times New Roman"/>
                <w:b/>
                <w:color w:val="auto"/>
                <w:sz w:val="24"/>
                <w:szCs w:val="24"/>
              </w:rPr>
            </w:pPr>
          </w:p>
        </w:tc>
      </w:tr>
    </w:tbl>
    <w:p w:rsidR="00EE2D08" w:rsidRDefault="00EE2D08" w:rsidP="00EE2D08">
      <w:pPr>
        <w:autoSpaceDE w:val="0"/>
        <w:autoSpaceDN w:val="0"/>
        <w:adjustRightInd w:val="0"/>
        <w:spacing w:after="0" w:line="240" w:lineRule="auto"/>
        <w:outlineLvl w:val="1"/>
        <w:rPr>
          <w:rFonts w:ascii="Times New Roman" w:hAnsi="Times New Roman" w:cs="Times New Roman"/>
          <w:b/>
          <w:color w:val="auto"/>
          <w:sz w:val="24"/>
          <w:szCs w:val="24"/>
        </w:rPr>
      </w:pPr>
    </w:p>
    <w:p w:rsidR="00E52BA7" w:rsidRDefault="00EE2D08" w:rsidP="00EE2D08">
      <w:pPr>
        <w:spacing w:after="11" w:line="305" w:lineRule="auto"/>
        <w:ind w:right="358"/>
        <w:jc w:val="both"/>
        <w:rPr>
          <w:rStyle w:val="afd"/>
          <w:rFonts w:ascii="Times New Roman" w:hAnsi="Times New Roman"/>
          <w:sz w:val="24"/>
          <w:szCs w:val="24"/>
        </w:rPr>
      </w:pPr>
      <w:r w:rsidRPr="00EE2D08">
        <w:rPr>
          <w:rFonts w:ascii="Times New Roman" w:hAnsi="Times New Roman" w:cs="Times New Roman"/>
          <w:sz w:val="24"/>
          <w:szCs w:val="24"/>
        </w:rPr>
        <w:t xml:space="preserve">Чтение. </w:t>
      </w:r>
      <w:r w:rsidRPr="00EE2D08">
        <w:rPr>
          <w:rStyle w:val="afd"/>
          <w:rFonts w:ascii="Times New Roman" w:hAnsi="Times New Roman"/>
          <w:sz w:val="24"/>
          <w:szCs w:val="24"/>
        </w:rPr>
        <w:t xml:space="preserve">Текст для замеров должен быть незнакомым, но все слова дети должны хорошо знать. Числительных быть не должно, прилагательных может быть от 8% до12%. Короткие слова надо учитывать, написанные через чёрточку (ну-ка, из-за) считать как 2 слова. Если в начале замера скорость мала, то надо дать ученику возможность вчитаться в текст и только после этого проводить замер. Замеры проводит учитель, дается инструкция, чтобы ребенок прочитал текст в том темпе, в котором ему удобно, а потом ответил на вопросы по содержанию. Результаты фиксируются в таблице. </w:t>
      </w:r>
    </w:p>
    <w:tbl>
      <w:tblPr>
        <w:tblStyle w:val="TableGrid"/>
        <w:tblW w:w="9455" w:type="dxa"/>
        <w:tblInd w:w="372" w:type="dxa"/>
        <w:tblCellMar>
          <w:top w:w="5" w:type="dxa"/>
          <w:left w:w="103" w:type="dxa"/>
          <w:right w:w="41" w:type="dxa"/>
        </w:tblCellMar>
        <w:tblLook w:val="04A0" w:firstRow="1" w:lastRow="0" w:firstColumn="1" w:lastColumn="0" w:noHBand="0" w:noVBand="1"/>
      </w:tblPr>
      <w:tblGrid>
        <w:gridCol w:w="1919"/>
        <w:gridCol w:w="1535"/>
        <w:gridCol w:w="2232"/>
        <w:gridCol w:w="1536"/>
        <w:gridCol w:w="2233"/>
      </w:tblGrid>
      <w:tr w:rsidR="00E52BA7" w:rsidTr="00E52BA7">
        <w:trPr>
          <w:trHeight w:val="326"/>
        </w:trPr>
        <w:tc>
          <w:tcPr>
            <w:tcW w:w="9455" w:type="dxa"/>
            <w:gridSpan w:val="5"/>
            <w:tcBorders>
              <w:top w:val="single" w:sz="4" w:space="0" w:color="00000A"/>
              <w:left w:val="single" w:sz="4" w:space="0" w:color="00000A"/>
              <w:bottom w:val="single" w:sz="4" w:space="0" w:color="00000A"/>
              <w:right w:val="single" w:sz="4" w:space="0" w:color="00000A"/>
            </w:tcBorders>
          </w:tcPr>
          <w:p w:rsidR="00E52BA7" w:rsidRDefault="00E52BA7" w:rsidP="008873DC">
            <w:pPr>
              <w:spacing w:line="259" w:lineRule="auto"/>
            </w:pPr>
            <w:r>
              <w:rPr>
                <w:b/>
              </w:rPr>
              <w:t xml:space="preserve">Нормы оценок по технике чтения (1-4 классы) </w:t>
            </w:r>
          </w:p>
        </w:tc>
      </w:tr>
      <w:tr w:rsidR="00E52BA7" w:rsidTr="00E52BA7">
        <w:trPr>
          <w:trHeight w:val="963"/>
        </w:trPr>
        <w:tc>
          <w:tcPr>
            <w:tcW w:w="1919" w:type="dxa"/>
            <w:tcBorders>
              <w:top w:val="single" w:sz="4" w:space="0" w:color="00000A"/>
              <w:left w:val="single" w:sz="4" w:space="0" w:color="00000A"/>
              <w:bottom w:val="single" w:sz="4" w:space="0" w:color="00000A"/>
              <w:right w:val="single" w:sz="4" w:space="0" w:color="00000A"/>
            </w:tcBorders>
          </w:tcPr>
          <w:p w:rsidR="00E52BA7" w:rsidRDefault="00E52BA7" w:rsidP="008873DC">
            <w:pPr>
              <w:spacing w:after="40" w:line="259" w:lineRule="auto"/>
            </w:pPr>
            <w:r>
              <w:t xml:space="preserve">1класс </w:t>
            </w:r>
          </w:p>
          <w:p w:rsidR="00E52BA7" w:rsidRDefault="00E52BA7" w:rsidP="008873DC">
            <w:pPr>
              <w:spacing w:line="259" w:lineRule="auto"/>
              <w:jc w:val="center"/>
            </w:pPr>
            <w:r>
              <w:t xml:space="preserve">(отметки </w:t>
            </w:r>
            <w:r>
              <w:tab/>
              <w:t xml:space="preserve">не выставляются) </w:t>
            </w:r>
          </w:p>
        </w:tc>
        <w:tc>
          <w:tcPr>
            <w:tcW w:w="7536" w:type="dxa"/>
            <w:gridSpan w:val="4"/>
            <w:tcBorders>
              <w:top w:val="single" w:sz="4" w:space="0" w:color="00000A"/>
              <w:left w:val="single" w:sz="4" w:space="0" w:color="00000A"/>
              <w:bottom w:val="single" w:sz="4" w:space="0" w:color="00000A"/>
              <w:right w:val="single" w:sz="4" w:space="0" w:color="00000A"/>
            </w:tcBorders>
          </w:tcPr>
          <w:p w:rsidR="00E52BA7" w:rsidRDefault="00E52BA7" w:rsidP="008873DC">
            <w:pPr>
              <w:tabs>
                <w:tab w:val="center" w:pos="2166"/>
                <w:tab w:val="center" w:pos="4164"/>
                <w:tab w:val="center" w:pos="5933"/>
              </w:tabs>
              <w:spacing w:line="259" w:lineRule="auto"/>
            </w:pPr>
            <w:r>
              <w:t xml:space="preserve">отметка </w:t>
            </w:r>
            <w:r>
              <w:tab/>
            </w:r>
            <w:r w:rsidR="002B3337">
              <w:rPr>
                <w:rFonts w:eastAsia="Calibri"/>
                <w:noProof/>
                <w:lang w:eastAsia="en-US"/>
              </w:rPr>
            </w:r>
            <w:r w:rsidR="002B3337">
              <w:rPr>
                <w:rFonts w:eastAsia="Calibri"/>
                <w:noProof/>
                <w:lang w:eastAsia="en-US"/>
              </w:rPr>
              <w:pict>
                <v:group id="Group 242153" o:spid="_x0000_s1026" style="width:.5pt;height:47.65pt;mso-position-horizontal-relative:char;mso-position-vertical-relative:line" coordsize="60,6053">
                  <v:shape id="Shape 300105" o:spid="_x0000_s1027" style="position:absolute;width:91;height:6053;visibility:visible;mso-wrap-style:square;v-text-anchor:top" coordsize="9144,60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" path="m,l9144,r,605333l,605333,,e" fillcolor="#00000a" stroked="f" strokeweight="0">
                    <v:stroke opacity="0" miterlimit="10" joinstyle="miter"/>
                    <v:path o:connecttype="custom" o:connectlocs="0,0;91,0;91,6053;0,6053;0,0" o:connectangles="0,0,0,0,0"/>
                  </v:shape>
                  <w10:wrap type="none"/>
                  <w10:anchorlock/>
                </v:group>
              </w:pict>
            </w:r>
            <w:r>
              <w:t xml:space="preserve"> 1 полугодие </w:t>
            </w:r>
            <w:r>
              <w:tab/>
            </w:r>
            <w:r w:rsidR="002B3337">
              <w:rPr>
                <w:rFonts w:eastAsia="Calibri"/>
                <w:noProof/>
                <w:lang w:eastAsia="en-US"/>
              </w:rPr>
            </w:r>
            <w:r w:rsidR="002B3337">
              <w:rPr>
                <w:rFonts w:eastAsia="Calibri"/>
                <w:noProof/>
                <w:lang w:eastAsia="en-US"/>
              </w:rPr>
              <w:pict>
                <v:group id="Group 242154" o:spid="_x0000_s1032" style="width:.5pt;height:47.65pt;mso-position-horizontal-relative:char;mso-position-vertical-relative:line" coordsize="60,6053">
                  <v:shape id="Shape 300107" o:spid="_x0000_s1033" style="position:absolute;width:91;height:6053;visibility:visible;mso-wrap-style:square;v-text-anchor:top" coordsize="9144,60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" path="m,l9144,r,605333l,605333,,e" fillcolor="#00000a" stroked="f" strokeweight="0">
                    <v:stroke opacity="0" miterlimit="10" joinstyle="miter"/>
                    <v:path o:connecttype="custom" o:connectlocs="0,0;91,0;91,6053;0,6053;0,0" o:connectangles="0,0,0,0,0"/>
                  </v:shape>
                  <w10:wrap type="none"/>
                  <w10:anchorlock/>
                </v:group>
              </w:pict>
            </w:r>
            <w:r>
              <w:t xml:space="preserve"> отметка </w:t>
            </w:r>
            <w:r>
              <w:tab/>
            </w:r>
            <w:r w:rsidR="002B3337">
              <w:rPr>
                <w:rFonts w:eastAsia="Calibri"/>
                <w:noProof/>
                <w:lang w:eastAsia="en-US"/>
              </w:rPr>
            </w:r>
            <w:r w:rsidR="002B3337">
              <w:rPr>
                <w:rFonts w:eastAsia="Calibri"/>
                <w:noProof/>
                <w:lang w:eastAsia="en-US"/>
              </w:rPr>
              <w:pict>
                <v:group id="Group 242155" o:spid="_x0000_s1030" style="width:.5pt;height:47.65pt;mso-position-horizontal-relative:char;mso-position-vertical-relative:line" coordsize="60,6053">
                  <v:shape id="Shape 300109" o:spid="_x0000_s1031" style="position:absolute;width:91;height:6053;visibility:visible;mso-wrap-style:square;v-text-anchor:top" coordsize="9144,60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" path="m,l9144,r,605333l,605333,,e" fillcolor="#00000a" stroked="f" strokeweight="0">
                    <v:stroke opacity="0" miterlimit="10" joinstyle="miter"/>
                    <v:path o:connecttype="custom" o:connectlocs="0,0;91,0;91,6053;0,6053;0,0" o:connectangles="0,0,0,0,0"/>
                  </v:shape>
                  <w10:wrap type="none"/>
                  <w10:anchorlock/>
                </v:group>
              </w:pict>
            </w:r>
            <w:r>
              <w:t xml:space="preserve"> 2 полугодие </w:t>
            </w:r>
          </w:p>
        </w:tc>
      </w:tr>
      <w:tr w:rsidR="00E52BA7" w:rsidTr="00E52BA7">
        <w:trPr>
          <w:trHeight w:val="1915"/>
        </w:trPr>
        <w:tc>
          <w:tcPr>
            <w:tcW w:w="1919" w:type="dxa"/>
            <w:tcBorders>
              <w:top w:val="single" w:sz="4" w:space="0" w:color="00000A"/>
              <w:left w:val="single" w:sz="4" w:space="0" w:color="00000A"/>
              <w:bottom w:val="single" w:sz="4" w:space="0" w:color="00000A"/>
              <w:right w:val="single" w:sz="4" w:space="0" w:color="00000A"/>
            </w:tcBorders>
          </w:tcPr>
          <w:p w:rsidR="00E52BA7" w:rsidRDefault="00E52BA7" w:rsidP="008873DC">
            <w:pPr>
              <w:spacing w:line="259" w:lineRule="auto"/>
            </w:pPr>
          </w:p>
        </w:tc>
        <w:tc>
          <w:tcPr>
            <w:tcW w:w="7536" w:type="dxa"/>
            <w:gridSpan w:val="4"/>
            <w:tcBorders>
              <w:top w:val="single" w:sz="4" w:space="0" w:color="00000A"/>
              <w:left w:val="single" w:sz="4" w:space="0" w:color="00000A"/>
              <w:bottom w:val="single" w:sz="4" w:space="0" w:color="00000A"/>
              <w:right w:val="single" w:sz="4" w:space="0" w:color="00000A"/>
            </w:tcBorders>
          </w:tcPr>
          <w:p w:rsidR="00E52BA7" w:rsidRDefault="00E52BA7" w:rsidP="008873DC">
            <w:pPr>
              <w:spacing w:line="259" w:lineRule="auto"/>
              <w:ind w:right="70"/>
            </w:pPr>
            <w:r>
              <w:t xml:space="preserve">Читать по слогам небольшие предложения и связные тексты; уметь слушать; отвечать на вопросы, о чем слушали, с чего начинается, чем заканчивается услышанный текст по вопросам учителя или по иллюстрациям. Знать наизусть 3-5 стихотворений. Техника чтения на конец года 10-20 слов в минуту. </w:t>
            </w:r>
          </w:p>
        </w:tc>
      </w:tr>
      <w:tr w:rsidR="00E52BA7" w:rsidTr="00E52BA7">
        <w:tblPrEx>
          <w:tblCellMar>
            <w:top w:w="11" w:type="dxa"/>
            <w:left w:w="101" w:type="dxa"/>
            <w:right w:w="42" w:type="dxa"/>
          </w:tblCellMar>
        </w:tblPrEx>
        <w:trPr>
          <w:trHeight w:val="326"/>
        </w:trPr>
        <w:tc>
          <w:tcPr>
            <w:tcW w:w="1919" w:type="dxa"/>
            <w:tcBorders>
              <w:top w:val="single" w:sz="4" w:space="0" w:color="00000A"/>
              <w:left w:val="single" w:sz="4" w:space="0" w:color="00000A"/>
              <w:bottom w:val="single" w:sz="4" w:space="0" w:color="00000A"/>
              <w:right w:val="single" w:sz="4" w:space="0" w:color="00000A"/>
            </w:tcBorders>
          </w:tcPr>
          <w:p w:rsidR="00E52BA7" w:rsidRDefault="00E52BA7" w:rsidP="008873DC">
            <w:pPr>
              <w:spacing w:line="259" w:lineRule="auto"/>
              <w:ind w:left="2"/>
            </w:pPr>
            <w:r>
              <w:t xml:space="preserve">2 класс </w:t>
            </w:r>
          </w:p>
        </w:tc>
        <w:tc>
          <w:tcPr>
            <w:tcW w:w="1535" w:type="dxa"/>
            <w:tcBorders>
              <w:top w:val="single" w:sz="4" w:space="0" w:color="00000A"/>
              <w:left w:val="single" w:sz="4" w:space="0" w:color="00000A"/>
              <w:bottom w:val="single" w:sz="4" w:space="0" w:color="00000A"/>
              <w:right w:val="single" w:sz="4" w:space="0" w:color="00000A"/>
            </w:tcBorders>
          </w:tcPr>
          <w:p w:rsidR="00E52BA7" w:rsidRDefault="00E52BA7" w:rsidP="008873DC">
            <w:pPr>
              <w:spacing w:line="259" w:lineRule="auto"/>
              <w:ind w:left="2"/>
            </w:pPr>
            <w:r>
              <w:t xml:space="preserve">отметка </w:t>
            </w:r>
          </w:p>
        </w:tc>
        <w:tc>
          <w:tcPr>
            <w:tcW w:w="2232" w:type="dxa"/>
            <w:tcBorders>
              <w:top w:val="single" w:sz="4" w:space="0" w:color="00000A"/>
              <w:left w:val="single" w:sz="4" w:space="0" w:color="00000A"/>
              <w:bottom w:val="single" w:sz="4" w:space="0" w:color="00000A"/>
              <w:right w:val="single" w:sz="4" w:space="0" w:color="00000A"/>
            </w:tcBorders>
          </w:tcPr>
          <w:p w:rsidR="00E52BA7" w:rsidRDefault="00E52BA7" w:rsidP="008873DC">
            <w:pPr>
              <w:spacing w:line="259" w:lineRule="auto"/>
              <w:ind w:left="2"/>
            </w:pPr>
            <w:r>
              <w:t xml:space="preserve">1 полугодие </w:t>
            </w:r>
          </w:p>
        </w:tc>
        <w:tc>
          <w:tcPr>
            <w:tcW w:w="1536" w:type="dxa"/>
            <w:tcBorders>
              <w:top w:val="single" w:sz="4" w:space="0" w:color="00000A"/>
              <w:left w:val="single" w:sz="4" w:space="0" w:color="00000A"/>
              <w:bottom w:val="single" w:sz="4" w:space="0" w:color="00000A"/>
              <w:right w:val="single" w:sz="4" w:space="0" w:color="00000A"/>
            </w:tcBorders>
          </w:tcPr>
          <w:p w:rsidR="00E52BA7" w:rsidRDefault="00E52BA7" w:rsidP="008873DC">
            <w:pPr>
              <w:spacing w:line="259" w:lineRule="auto"/>
              <w:ind w:left="2"/>
            </w:pPr>
            <w:r>
              <w:t xml:space="preserve">отметка </w:t>
            </w:r>
          </w:p>
        </w:tc>
        <w:tc>
          <w:tcPr>
            <w:tcW w:w="2233" w:type="dxa"/>
            <w:tcBorders>
              <w:top w:val="single" w:sz="4" w:space="0" w:color="00000A"/>
              <w:left w:val="single" w:sz="4" w:space="0" w:color="00000A"/>
              <w:bottom w:val="single" w:sz="4" w:space="0" w:color="00000A"/>
              <w:right w:val="single" w:sz="4" w:space="0" w:color="00000A"/>
            </w:tcBorders>
          </w:tcPr>
          <w:p w:rsidR="00E52BA7" w:rsidRDefault="00E52BA7" w:rsidP="008873DC">
            <w:pPr>
              <w:spacing w:line="259" w:lineRule="auto"/>
            </w:pPr>
            <w:r>
              <w:t xml:space="preserve">2 полугодие </w:t>
            </w:r>
          </w:p>
        </w:tc>
      </w:tr>
      <w:tr w:rsidR="00E52BA7" w:rsidTr="00E52BA7">
        <w:tblPrEx>
          <w:tblCellMar>
            <w:top w:w="11" w:type="dxa"/>
            <w:left w:w="101" w:type="dxa"/>
            <w:right w:w="42" w:type="dxa"/>
          </w:tblCellMar>
        </w:tblPrEx>
        <w:trPr>
          <w:trHeight w:val="3502"/>
        </w:trPr>
        <w:tc>
          <w:tcPr>
            <w:tcW w:w="1919" w:type="dxa"/>
            <w:tcBorders>
              <w:top w:val="single" w:sz="4" w:space="0" w:color="00000A"/>
              <w:left w:val="single" w:sz="4" w:space="0" w:color="00000A"/>
              <w:bottom w:val="single" w:sz="4" w:space="0" w:color="00000A"/>
              <w:right w:val="single" w:sz="4" w:space="0" w:color="00000A"/>
            </w:tcBorders>
          </w:tcPr>
          <w:p w:rsidR="00E52BA7" w:rsidRDefault="00E52BA7" w:rsidP="008873DC">
            <w:pPr>
              <w:spacing w:line="259" w:lineRule="auto"/>
              <w:ind w:left="2"/>
            </w:pPr>
          </w:p>
        </w:tc>
        <w:tc>
          <w:tcPr>
            <w:tcW w:w="1535" w:type="dxa"/>
            <w:tcBorders>
              <w:top w:val="single" w:sz="4" w:space="0" w:color="00000A"/>
              <w:left w:val="single" w:sz="4" w:space="0" w:color="00000A"/>
              <w:bottom w:val="single" w:sz="4" w:space="0" w:color="00000A"/>
              <w:right w:val="single" w:sz="4" w:space="0" w:color="00000A"/>
            </w:tcBorders>
          </w:tcPr>
          <w:p w:rsidR="00E52BA7" w:rsidRDefault="00E52BA7" w:rsidP="008873DC">
            <w:pPr>
              <w:spacing w:line="259" w:lineRule="auto"/>
              <w:ind w:left="2"/>
            </w:pPr>
          </w:p>
        </w:tc>
        <w:tc>
          <w:tcPr>
            <w:tcW w:w="2232" w:type="dxa"/>
            <w:vMerge w:val="restart"/>
            <w:tcBorders>
              <w:top w:val="single" w:sz="4" w:space="0" w:color="00000A"/>
              <w:left w:val="single" w:sz="4" w:space="0" w:color="00000A"/>
              <w:bottom w:val="single" w:sz="4" w:space="0" w:color="00000A"/>
              <w:right w:val="single" w:sz="4" w:space="0" w:color="00000A"/>
            </w:tcBorders>
          </w:tcPr>
          <w:p w:rsidR="00E52BA7" w:rsidRDefault="00E52BA7" w:rsidP="008873DC">
            <w:pPr>
              <w:tabs>
                <w:tab w:val="center" w:pos="350"/>
                <w:tab w:val="center" w:pos="1648"/>
              </w:tabs>
              <w:spacing w:after="26" w:line="259" w:lineRule="auto"/>
            </w:pPr>
            <w:r>
              <w:rPr>
                <w:rFonts w:eastAsia="Calibri"/>
              </w:rPr>
              <w:tab/>
            </w:r>
            <w:r>
              <w:t xml:space="preserve">Уметь </w:t>
            </w:r>
            <w:r>
              <w:tab/>
              <w:t xml:space="preserve">читать </w:t>
            </w:r>
          </w:p>
          <w:p w:rsidR="00E52BA7" w:rsidRDefault="00E52BA7" w:rsidP="008873DC">
            <w:pPr>
              <w:spacing w:after="4" w:line="290" w:lineRule="auto"/>
              <w:ind w:left="2"/>
            </w:pPr>
            <w:r>
              <w:t xml:space="preserve">вслух сознательно, правильно целыми словами (трудные по смыслу </w:t>
            </w:r>
            <w:r>
              <w:tab/>
              <w:t>и  по структуре слова-</w:t>
            </w:r>
          </w:p>
          <w:p w:rsidR="00E52BA7" w:rsidRDefault="00E52BA7" w:rsidP="008873DC">
            <w:pPr>
              <w:spacing w:line="287" w:lineRule="auto"/>
              <w:ind w:left="2"/>
            </w:pPr>
            <w:r>
              <w:t xml:space="preserve">по </w:t>
            </w:r>
            <w:r>
              <w:tab/>
              <w:t xml:space="preserve">слогам), соблюдать паузы и интонации, соответствующие знакам препинания; владеть темпом и громкостью речи как </w:t>
            </w:r>
          </w:p>
          <w:p w:rsidR="00E52BA7" w:rsidRDefault="00E52BA7" w:rsidP="008873DC">
            <w:pPr>
              <w:spacing w:line="282" w:lineRule="auto"/>
              <w:ind w:left="2"/>
            </w:pPr>
            <w:r>
              <w:t xml:space="preserve">средством выразительного чтения; находить в тексте </w:t>
            </w:r>
          </w:p>
          <w:p w:rsidR="00E52BA7" w:rsidRDefault="00E52BA7" w:rsidP="008873DC">
            <w:pPr>
              <w:spacing w:line="259" w:lineRule="auto"/>
              <w:ind w:left="2" w:right="67"/>
            </w:pPr>
            <w:r>
              <w:t xml:space="preserve">предложения, подтверждающие устное высказывание; давать подробный пересказ небольшого доступного текста; техника чтения 2530 сл./мин. </w:t>
            </w:r>
          </w:p>
        </w:tc>
        <w:tc>
          <w:tcPr>
            <w:tcW w:w="1536" w:type="dxa"/>
            <w:tcBorders>
              <w:top w:val="single" w:sz="4" w:space="0" w:color="00000A"/>
              <w:left w:val="single" w:sz="4" w:space="0" w:color="00000A"/>
              <w:bottom w:val="single" w:sz="4" w:space="0" w:color="00000A"/>
              <w:right w:val="single" w:sz="4" w:space="0" w:color="00000A"/>
            </w:tcBorders>
          </w:tcPr>
          <w:p w:rsidR="00E52BA7" w:rsidRDefault="00E52BA7" w:rsidP="008873DC">
            <w:pPr>
              <w:spacing w:line="259" w:lineRule="auto"/>
              <w:ind w:left="2"/>
            </w:pPr>
            <w:r>
              <w:t xml:space="preserve">5 </w:t>
            </w:r>
          </w:p>
        </w:tc>
        <w:tc>
          <w:tcPr>
            <w:tcW w:w="2233" w:type="dxa"/>
            <w:tcBorders>
              <w:top w:val="single" w:sz="4" w:space="0" w:color="00000A"/>
              <w:left w:val="single" w:sz="4" w:space="0" w:color="00000A"/>
              <w:bottom w:val="single" w:sz="4" w:space="0" w:color="00000A"/>
              <w:right w:val="single" w:sz="4" w:space="0" w:color="00000A"/>
            </w:tcBorders>
          </w:tcPr>
          <w:p w:rsidR="00E52BA7" w:rsidRDefault="00E52BA7" w:rsidP="008873DC">
            <w:pPr>
              <w:spacing w:after="17" w:line="281" w:lineRule="auto"/>
            </w:pPr>
            <w:r>
              <w:t xml:space="preserve">30-40 сл. в мин, соблюдая паузы и </w:t>
            </w:r>
            <w:r>
              <w:tab/>
              <w:t xml:space="preserve">интонации, соответствующие знакам препинания. </w:t>
            </w:r>
          </w:p>
          <w:p w:rsidR="00E52BA7" w:rsidRDefault="00E52BA7" w:rsidP="008873DC">
            <w:pPr>
              <w:spacing w:line="259" w:lineRule="auto"/>
            </w:pPr>
            <w:r>
              <w:t xml:space="preserve">Читать </w:t>
            </w:r>
            <w:r>
              <w:tab/>
              <w:t xml:space="preserve">целым словом (трудные по </w:t>
            </w:r>
            <w:r>
              <w:tab/>
              <w:t xml:space="preserve">смыслу </w:t>
            </w:r>
            <w:r>
              <w:tab/>
              <w:t xml:space="preserve">и структуре слова по слогам) </w:t>
            </w:r>
          </w:p>
        </w:tc>
      </w:tr>
      <w:tr w:rsidR="00E52BA7" w:rsidTr="00E52BA7">
        <w:tblPrEx>
          <w:tblCellMar>
            <w:top w:w="11" w:type="dxa"/>
            <w:left w:w="101" w:type="dxa"/>
            <w:right w:w="42" w:type="dxa"/>
          </w:tblCellMar>
        </w:tblPrEx>
        <w:trPr>
          <w:trHeight w:val="1011"/>
        </w:trPr>
        <w:tc>
          <w:tcPr>
            <w:tcW w:w="1919" w:type="dxa"/>
            <w:vMerge w:val="restart"/>
            <w:tcBorders>
              <w:top w:val="single" w:sz="4" w:space="0" w:color="00000A"/>
              <w:left w:val="single" w:sz="4" w:space="0" w:color="00000A"/>
              <w:bottom w:val="single" w:sz="4" w:space="0" w:color="00000A"/>
              <w:right w:val="single" w:sz="4" w:space="0" w:color="00000A"/>
            </w:tcBorders>
          </w:tcPr>
          <w:p w:rsidR="00E52BA7" w:rsidRDefault="00E52BA7" w:rsidP="008873DC">
            <w:pPr>
              <w:spacing w:after="160" w:line="259" w:lineRule="auto"/>
            </w:pPr>
          </w:p>
        </w:tc>
        <w:tc>
          <w:tcPr>
            <w:tcW w:w="1535" w:type="dxa"/>
            <w:vMerge w:val="restart"/>
            <w:tcBorders>
              <w:top w:val="single" w:sz="4" w:space="0" w:color="00000A"/>
              <w:left w:val="single" w:sz="4" w:space="0" w:color="00000A"/>
              <w:bottom w:val="single" w:sz="4" w:space="0" w:color="00000A"/>
              <w:right w:val="single" w:sz="4" w:space="0" w:color="00000A"/>
            </w:tcBorders>
          </w:tcPr>
          <w:p w:rsidR="00E52BA7" w:rsidRDefault="00E52BA7" w:rsidP="008873DC">
            <w:pPr>
              <w:spacing w:after="160" w:line="259" w:lineRule="auto"/>
            </w:pPr>
          </w:p>
        </w:tc>
        <w:tc>
          <w:tcPr>
            <w:tcW w:w="0" w:type="auto"/>
            <w:vMerge/>
            <w:tcBorders>
              <w:top w:val="nil"/>
              <w:left w:val="single" w:sz="4" w:space="0" w:color="00000A"/>
              <w:bottom w:val="nil"/>
              <w:right w:val="single" w:sz="4" w:space="0" w:color="00000A"/>
            </w:tcBorders>
          </w:tcPr>
          <w:p w:rsidR="00E52BA7" w:rsidRDefault="00E52BA7" w:rsidP="008873DC">
            <w:pPr>
              <w:spacing w:after="160" w:line="259" w:lineRule="auto"/>
            </w:pPr>
          </w:p>
        </w:tc>
        <w:tc>
          <w:tcPr>
            <w:tcW w:w="1536" w:type="dxa"/>
            <w:tcBorders>
              <w:top w:val="single" w:sz="4" w:space="0" w:color="00000A"/>
              <w:left w:val="single" w:sz="4" w:space="0" w:color="00000A"/>
              <w:bottom w:val="single" w:sz="4" w:space="0" w:color="00000A"/>
              <w:right w:val="single" w:sz="4" w:space="0" w:color="00000A"/>
            </w:tcBorders>
          </w:tcPr>
          <w:p w:rsidR="00E52BA7" w:rsidRDefault="00E52BA7" w:rsidP="008873DC">
            <w:pPr>
              <w:spacing w:line="259" w:lineRule="auto"/>
              <w:ind w:left="2"/>
            </w:pPr>
            <w:r>
              <w:t xml:space="preserve">4 </w:t>
            </w:r>
          </w:p>
        </w:tc>
        <w:tc>
          <w:tcPr>
            <w:tcW w:w="2233" w:type="dxa"/>
            <w:tcBorders>
              <w:top w:val="single" w:sz="4" w:space="0" w:color="00000A"/>
              <w:left w:val="single" w:sz="4" w:space="0" w:color="00000A"/>
              <w:bottom w:val="single" w:sz="4" w:space="0" w:color="00000A"/>
              <w:right w:val="single" w:sz="4" w:space="0" w:color="00000A"/>
            </w:tcBorders>
          </w:tcPr>
          <w:p w:rsidR="00E52BA7" w:rsidRDefault="00E52BA7" w:rsidP="008873DC">
            <w:pPr>
              <w:spacing w:after="57" w:line="259" w:lineRule="auto"/>
            </w:pPr>
            <w:r>
              <w:t>1-2 ошибки, 25-</w:t>
            </w:r>
          </w:p>
          <w:p w:rsidR="00E52BA7" w:rsidRDefault="00E52BA7" w:rsidP="008873DC">
            <w:pPr>
              <w:spacing w:line="259" w:lineRule="auto"/>
            </w:pPr>
            <w:r>
              <w:t xml:space="preserve">30 сл. </w:t>
            </w:r>
          </w:p>
        </w:tc>
      </w:tr>
      <w:tr w:rsidR="00E52BA7" w:rsidTr="00E52BA7">
        <w:tblPrEx>
          <w:tblCellMar>
            <w:top w:w="11" w:type="dxa"/>
            <w:left w:w="101" w:type="dxa"/>
            <w:right w:w="42" w:type="dxa"/>
          </w:tblCellMar>
        </w:tblPrEx>
        <w:trPr>
          <w:trHeight w:val="1008"/>
        </w:trPr>
        <w:tc>
          <w:tcPr>
            <w:tcW w:w="0" w:type="auto"/>
            <w:vMerge/>
            <w:tcBorders>
              <w:top w:val="nil"/>
              <w:left w:val="single" w:sz="4" w:space="0" w:color="00000A"/>
              <w:bottom w:val="nil"/>
              <w:right w:val="single" w:sz="4" w:space="0" w:color="00000A"/>
            </w:tcBorders>
          </w:tcPr>
          <w:p w:rsidR="00E52BA7" w:rsidRDefault="00E52BA7" w:rsidP="008873DC">
            <w:pPr>
              <w:spacing w:after="160" w:line="259" w:lineRule="auto"/>
            </w:pPr>
          </w:p>
        </w:tc>
        <w:tc>
          <w:tcPr>
            <w:tcW w:w="0" w:type="auto"/>
            <w:vMerge/>
            <w:tcBorders>
              <w:top w:val="nil"/>
              <w:left w:val="single" w:sz="4" w:space="0" w:color="00000A"/>
              <w:bottom w:val="nil"/>
              <w:right w:val="single" w:sz="4" w:space="0" w:color="00000A"/>
            </w:tcBorders>
          </w:tcPr>
          <w:p w:rsidR="00E52BA7" w:rsidRDefault="00E52BA7" w:rsidP="008873DC">
            <w:pPr>
              <w:spacing w:after="160" w:line="259" w:lineRule="auto"/>
            </w:pPr>
          </w:p>
        </w:tc>
        <w:tc>
          <w:tcPr>
            <w:tcW w:w="0" w:type="auto"/>
            <w:vMerge/>
            <w:tcBorders>
              <w:top w:val="nil"/>
              <w:left w:val="single" w:sz="4" w:space="0" w:color="00000A"/>
              <w:bottom w:val="nil"/>
              <w:right w:val="single" w:sz="4" w:space="0" w:color="00000A"/>
            </w:tcBorders>
          </w:tcPr>
          <w:p w:rsidR="00E52BA7" w:rsidRDefault="00E52BA7" w:rsidP="008873DC">
            <w:pPr>
              <w:spacing w:after="160" w:line="259" w:lineRule="auto"/>
            </w:pPr>
          </w:p>
        </w:tc>
        <w:tc>
          <w:tcPr>
            <w:tcW w:w="1536" w:type="dxa"/>
            <w:tcBorders>
              <w:top w:val="single" w:sz="4" w:space="0" w:color="00000A"/>
              <w:left w:val="single" w:sz="4" w:space="0" w:color="00000A"/>
              <w:bottom w:val="single" w:sz="4" w:space="0" w:color="00000A"/>
              <w:right w:val="single" w:sz="4" w:space="0" w:color="00000A"/>
            </w:tcBorders>
          </w:tcPr>
          <w:p w:rsidR="00E52BA7" w:rsidRDefault="00E52BA7" w:rsidP="008873DC">
            <w:pPr>
              <w:spacing w:line="259" w:lineRule="auto"/>
              <w:ind w:left="2"/>
            </w:pPr>
            <w:r>
              <w:t xml:space="preserve">3 </w:t>
            </w:r>
          </w:p>
        </w:tc>
        <w:tc>
          <w:tcPr>
            <w:tcW w:w="2233" w:type="dxa"/>
            <w:tcBorders>
              <w:top w:val="single" w:sz="4" w:space="0" w:color="00000A"/>
              <w:left w:val="single" w:sz="4" w:space="0" w:color="00000A"/>
              <w:bottom w:val="single" w:sz="4" w:space="0" w:color="00000A"/>
              <w:right w:val="single" w:sz="4" w:space="0" w:color="00000A"/>
            </w:tcBorders>
          </w:tcPr>
          <w:p w:rsidR="00E52BA7" w:rsidRDefault="00E52BA7" w:rsidP="008873DC">
            <w:pPr>
              <w:spacing w:after="57" w:line="259" w:lineRule="auto"/>
            </w:pPr>
            <w:r>
              <w:t>3-4 ошибки, 20-</w:t>
            </w:r>
          </w:p>
          <w:p w:rsidR="00E52BA7" w:rsidRDefault="00E52BA7" w:rsidP="008873DC">
            <w:pPr>
              <w:spacing w:line="259" w:lineRule="auto"/>
            </w:pPr>
            <w:r>
              <w:t xml:space="preserve">25 сл. </w:t>
            </w:r>
          </w:p>
        </w:tc>
      </w:tr>
      <w:tr w:rsidR="00E52BA7" w:rsidTr="00E52BA7">
        <w:tblPrEx>
          <w:tblCellMar>
            <w:top w:w="11" w:type="dxa"/>
            <w:left w:w="101" w:type="dxa"/>
            <w:right w:w="42" w:type="dxa"/>
          </w:tblCellMar>
        </w:tblPrEx>
        <w:trPr>
          <w:trHeight w:val="2899"/>
        </w:trPr>
        <w:tc>
          <w:tcPr>
            <w:tcW w:w="0" w:type="auto"/>
            <w:vMerge/>
            <w:tcBorders>
              <w:top w:val="nil"/>
              <w:left w:val="single" w:sz="4" w:space="0" w:color="00000A"/>
              <w:bottom w:val="single" w:sz="4" w:space="0" w:color="00000A"/>
              <w:right w:val="single" w:sz="4" w:space="0" w:color="00000A"/>
            </w:tcBorders>
          </w:tcPr>
          <w:p w:rsidR="00E52BA7" w:rsidRDefault="00E52BA7" w:rsidP="008873DC">
            <w:pPr>
              <w:spacing w:after="160" w:line="259" w:lineRule="auto"/>
            </w:pPr>
          </w:p>
        </w:tc>
        <w:tc>
          <w:tcPr>
            <w:tcW w:w="0" w:type="auto"/>
            <w:vMerge/>
            <w:tcBorders>
              <w:top w:val="nil"/>
              <w:left w:val="single" w:sz="4" w:space="0" w:color="00000A"/>
              <w:bottom w:val="single" w:sz="4" w:space="0" w:color="00000A"/>
              <w:right w:val="single" w:sz="4" w:space="0" w:color="00000A"/>
            </w:tcBorders>
          </w:tcPr>
          <w:p w:rsidR="00E52BA7" w:rsidRDefault="00E52BA7" w:rsidP="008873DC">
            <w:pPr>
              <w:spacing w:after="160" w:line="259" w:lineRule="auto"/>
            </w:pPr>
          </w:p>
        </w:tc>
        <w:tc>
          <w:tcPr>
            <w:tcW w:w="0" w:type="auto"/>
            <w:vMerge/>
            <w:tcBorders>
              <w:top w:val="nil"/>
              <w:left w:val="single" w:sz="4" w:space="0" w:color="00000A"/>
              <w:bottom w:val="single" w:sz="4" w:space="0" w:color="00000A"/>
              <w:right w:val="single" w:sz="4" w:space="0" w:color="00000A"/>
            </w:tcBorders>
          </w:tcPr>
          <w:p w:rsidR="00E52BA7" w:rsidRDefault="00E52BA7" w:rsidP="008873DC">
            <w:pPr>
              <w:spacing w:after="160" w:line="259" w:lineRule="auto"/>
            </w:pPr>
          </w:p>
        </w:tc>
        <w:tc>
          <w:tcPr>
            <w:tcW w:w="1536" w:type="dxa"/>
            <w:tcBorders>
              <w:top w:val="single" w:sz="4" w:space="0" w:color="00000A"/>
              <w:left w:val="single" w:sz="4" w:space="0" w:color="00000A"/>
              <w:bottom w:val="single" w:sz="4" w:space="0" w:color="00000A"/>
              <w:right w:val="single" w:sz="4" w:space="0" w:color="00000A"/>
            </w:tcBorders>
          </w:tcPr>
          <w:p w:rsidR="00E52BA7" w:rsidRDefault="00E52BA7" w:rsidP="008873DC">
            <w:pPr>
              <w:spacing w:line="259" w:lineRule="auto"/>
              <w:ind w:left="2"/>
            </w:pPr>
            <w:r>
              <w:t xml:space="preserve">2 </w:t>
            </w:r>
          </w:p>
        </w:tc>
        <w:tc>
          <w:tcPr>
            <w:tcW w:w="2233" w:type="dxa"/>
            <w:tcBorders>
              <w:top w:val="single" w:sz="4" w:space="0" w:color="00000A"/>
              <w:left w:val="single" w:sz="4" w:space="0" w:color="00000A"/>
              <w:bottom w:val="single" w:sz="4" w:space="0" w:color="00000A"/>
              <w:right w:val="single" w:sz="4" w:space="0" w:color="00000A"/>
            </w:tcBorders>
          </w:tcPr>
          <w:p w:rsidR="00E52BA7" w:rsidRDefault="00E52BA7" w:rsidP="008873DC">
            <w:pPr>
              <w:spacing w:after="39" w:line="276" w:lineRule="auto"/>
            </w:pPr>
            <w:r>
              <w:t xml:space="preserve">6 и более ошибок, менее </w:t>
            </w:r>
          </w:p>
          <w:p w:rsidR="00E52BA7" w:rsidRDefault="00E52BA7" w:rsidP="008873DC">
            <w:pPr>
              <w:spacing w:line="259" w:lineRule="auto"/>
            </w:pPr>
            <w:r>
              <w:t xml:space="preserve">20 слов </w:t>
            </w:r>
          </w:p>
        </w:tc>
      </w:tr>
      <w:tr w:rsidR="00E52BA7" w:rsidTr="00E52BA7">
        <w:tblPrEx>
          <w:tblCellMar>
            <w:top w:w="11" w:type="dxa"/>
            <w:left w:w="101" w:type="dxa"/>
            <w:right w:w="42" w:type="dxa"/>
          </w:tblCellMar>
        </w:tblPrEx>
        <w:trPr>
          <w:trHeight w:val="326"/>
        </w:trPr>
        <w:tc>
          <w:tcPr>
            <w:tcW w:w="1919" w:type="dxa"/>
            <w:tcBorders>
              <w:top w:val="single" w:sz="4" w:space="0" w:color="00000A"/>
              <w:left w:val="single" w:sz="4" w:space="0" w:color="00000A"/>
              <w:bottom w:val="single" w:sz="4" w:space="0" w:color="00000A"/>
              <w:right w:val="single" w:sz="4" w:space="0" w:color="00000A"/>
            </w:tcBorders>
          </w:tcPr>
          <w:p w:rsidR="00E52BA7" w:rsidRDefault="00E52BA7" w:rsidP="008873DC">
            <w:pPr>
              <w:spacing w:line="259" w:lineRule="auto"/>
              <w:ind w:left="2"/>
            </w:pPr>
            <w:r>
              <w:t xml:space="preserve">3 класс </w:t>
            </w:r>
          </w:p>
        </w:tc>
        <w:tc>
          <w:tcPr>
            <w:tcW w:w="1535" w:type="dxa"/>
            <w:tcBorders>
              <w:top w:val="single" w:sz="4" w:space="0" w:color="00000A"/>
              <w:left w:val="single" w:sz="4" w:space="0" w:color="00000A"/>
              <w:bottom w:val="single" w:sz="4" w:space="0" w:color="00000A"/>
              <w:right w:val="single" w:sz="4" w:space="0" w:color="00000A"/>
            </w:tcBorders>
          </w:tcPr>
          <w:p w:rsidR="00E52BA7" w:rsidRDefault="00E52BA7" w:rsidP="008873DC">
            <w:pPr>
              <w:spacing w:line="259" w:lineRule="auto"/>
              <w:ind w:left="2"/>
            </w:pPr>
            <w:r>
              <w:t xml:space="preserve">отметка </w:t>
            </w:r>
          </w:p>
        </w:tc>
        <w:tc>
          <w:tcPr>
            <w:tcW w:w="2232" w:type="dxa"/>
            <w:tcBorders>
              <w:top w:val="single" w:sz="4" w:space="0" w:color="00000A"/>
              <w:left w:val="single" w:sz="4" w:space="0" w:color="00000A"/>
              <w:bottom w:val="single" w:sz="4" w:space="0" w:color="00000A"/>
              <w:right w:val="single" w:sz="4" w:space="0" w:color="00000A"/>
            </w:tcBorders>
          </w:tcPr>
          <w:p w:rsidR="00E52BA7" w:rsidRDefault="00E52BA7" w:rsidP="008873DC">
            <w:pPr>
              <w:spacing w:line="259" w:lineRule="auto"/>
              <w:ind w:left="2"/>
            </w:pPr>
            <w:r>
              <w:t xml:space="preserve">1 полугодие </w:t>
            </w:r>
          </w:p>
        </w:tc>
        <w:tc>
          <w:tcPr>
            <w:tcW w:w="1536" w:type="dxa"/>
            <w:tcBorders>
              <w:top w:val="single" w:sz="4" w:space="0" w:color="00000A"/>
              <w:left w:val="single" w:sz="4" w:space="0" w:color="00000A"/>
              <w:bottom w:val="single" w:sz="4" w:space="0" w:color="00000A"/>
              <w:right w:val="single" w:sz="4" w:space="0" w:color="00000A"/>
            </w:tcBorders>
          </w:tcPr>
          <w:p w:rsidR="00E52BA7" w:rsidRDefault="00E52BA7" w:rsidP="008873DC">
            <w:pPr>
              <w:spacing w:line="259" w:lineRule="auto"/>
              <w:ind w:left="2"/>
            </w:pPr>
            <w:r>
              <w:t xml:space="preserve">отметка </w:t>
            </w:r>
          </w:p>
        </w:tc>
        <w:tc>
          <w:tcPr>
            <w:tcW w:w="2233" w:type="dxa"/>
            <w:tcBorders>
              <w:top w:val="single" w:sz="4" w:space="0" w:color="00000A"/>
              <w:left w:val="single" w:sz="4" w:space="0" w:color="00000A"/>
              <w:bottom w:val="single" w:sz="4" w:space="0" w:color="00000A"/>
              <w:right w:val="single" w:sz="4" w:space="0" w:color="00000A"/>
            </w:tcBorders>
          </w:tcPr>
          <w:p w:rsidR="00E52BA7" w:rsidRDefault="00E52BA7" w:rsidP="008873DC">
            <w:pPr>
              <w:spacing w:line="259" w:lineRule="auto"/>
            </w:pPr>
            <w:r>
              <w:t xml:space="preserve">2 полугодие </w:t>
            </w:r>
          </w:p>
        </w:tc>
      </w:tr>
      <w:tr w:rsidR="00E52BA7" w:rsidTr="00E52BA7">
        <w:tblPrEx>
          <w:tblCellMar>
            <w:top w:w="11" w:type="dxa"/>
            <w:left w:w="101" w:type="dxa"/>
            <w:right w:w="42" w:type="dxa"/>
          </w:tblCellMar>
        </w:tblPrEx>
        <w:trPr>
          <w:trHeight w:val="2748"/>
        </w:trPr>
        <w:tc>
          <w:tcPr>
            <w:tcW w:w="1919" w:type="dxa"/>
            <w:tcBorders>
              <w:top w:val="single" w:sz="4" w:space="0" w:color="00000A"/>
              <w:left w:val="single" w:sz="4" w:space="0" w:color="00000A"/>
              <w:bottom w:val="single" w:sz="4" w:space="0" w:color="00000A"/>
              <w:right w:val="single" w:sz="4" w:space="0" w:color="00000A"/>
            </w:tcBorders>
          </w:tcPr>
          <w:p w:rsidR="00E52BA7" w:rsidRDefault="00E52BA7" w:rsidP="008873DC">
            <w:pPr>
              <w:spacing w:line="259" w:lineRule="auto"/>
              <w:ind w:left="2"/>
            </w:pPr>
          </w:p>
        </w:tc>
        <w:tc>
          <w:tcPr>
            <w:tcW w:w="1535" w:type="dxa"/>
            <w:tcBorders>
              <w:top w:val="single" w:sz="4" w:space="0" w:color="00000A"/>
              <w:left w:val="single" w:sz="4" w:space="0" w:color="00000A"/>
              <w:bottom w:val="single" w:sz="4" w:space="0" w:color="00000A"/>
              <w:right w:val="single" w:sz="4" w:space="0" w:color="00000A"/>
            </w:tcBorders>
          </w:tcPr>
          <w:p w:rsidR="00E52BA7" w:rsidRDefault="00E52BA7" w:rsidP="008873DC">
            <w:pPr>
              <w:spacing w:line="259" w:lineRule="auto"/>
              <w:ind w:left="2"/>
            </w:pPr>
            <w:r>
              <w:t xml:space="preserve">5 </w:t>
            </w:r>
          </w:p>
        </w:tc>
        <w:tc>
          <w:tcPr>
            <w:tcW w:w="2232" w:type="dxa"/>
            <w:tcBorders>
              <w:top w:val="single" w:sz="4" w:space="0" w:color="00000A"/>
              <w:left w:val="single" w:sz="4" w:space="0" w:color="00000A"/>
              <w:bottom w:val="single" w:sz="4" w:space="0" w:color="00000A"/>
              <w:right w:val="single" w:sz="4" w:space="0" w:color="00000A"/>
            </w:tcBorders>
          </w:tcPr>
          <w:p w:rsidR="00E52BA7" w:rsidRDefault="00E52BA7" w:rsidP="008873DC">
            <w:pPr>
              <w:spacing w:after="59" w:line="259" w:lineRule="auto"/>
              <w:ind w:left="2"/>
            </w:pPr>
            <w:r>
              <w:t>Без ошибок; 40-</w:t>
            </w:r>
          </w:p>
          <w:p w:rsidR="00E52BA7" w:rsidRDefault="00E52BA7" w:rsidP="008873DC">
            <w:pPr>
              <w:spacing w:line="259" w:lineRule="auto"/>
              <w:ind w:left="2"/>
            </w:pPr>
            <w:r>
              <w:t xml:space="preserve">45 сл. в мин. </w:t>
            </w:r>
          </w:p>
        </w:tc>
        <w:tc>
          <w:tcPr>
            <w:tcW w:w="1536" w:type="dxa"/>
            <w:tcBorders>
              <w:top w:val="single" w:sz="4" w:space="0" w:color="00000A"/>
              <w:left w:val="single" w:sz="4" w:space="0" w:color="00000A"/>
              <w:bottom w:val="single" w:sz="4" w:space="0" w:color="00000A"/>
              <w:right w:val="single" w:sz="4" w:space="0" w:color="00000A"/>
            </w:tcBorders>
          </w:tcPr>
          <w:p w:rsidR="00E52BA7" w:rsidRDefault="00E52BA7" w:rsidP="008873DC">
            <w:pPr>
              <w:spacing w:line="259" w:lineRule="auto"/>
              <w:ind w:left="2"/>
            </w:pPr>
            <w:r>
              <w:t xml:space="preserve">5 </w:t>
            </w:r>
          </w:p>
        </w:tc>
        <w:tc>
          <w:tcPr>
            <w:tcW w:w="2233" w:type="dxa"/>
            <w:tcBorders>
              <w:top w:val="single" w:sz="4" w:space="0" w:color="00000A"/>
              <w:left w:val="single" w:sz="4" w:space="0" w:color="00000A"/>
              <w:bottom w:val="single" w:sz="4" w:space="0" w:color="00000A"/>
              <w:right w:val="single" w:sz="4" w:space="0" w:color="00000A"/>
            </w:tcBorders>
          </w:tcPr>
          <w:p w:rsidR="00E52BA7" w:rsidRDefault="00E52BA7" w:rsidP="008873DC">
            <w:pPr>
              <w:spacing w:line="276" w:lineRule="auto"/>
              <w:ind w:right="71"/>
            </w:pPr>
            <w:r>
              <w:t xml:space="preserve">50-60 сл. без ошибок. Читать целым словом </w:t>
            </w:r>
          </w:p>
          <w:p w:rsidR="00E52BA7" w:rsidRDefault="00E52BA7" w:rsidP="008873DC">
            <w:pPr>
              <w:spacing w:line="259" w:lineRule="auto"/>
              <w:ind w:right="69"/>
            </w:pPr>
            <w:r>
              <w:t xml:space="preserve">(малоизвестные слова сложной слоговой структуры - по слогам). Владеть громкостью, тоном, мелодикой речи. </w:t>
            </w:r>
          </w:p>
        </w:tc>
      </w:tr>
    </w:tbl>
    <w:p w:rsidR="00EE2D08" w:rsidRDefault="00EE2D08" w:rsidP="00EE2D08">
      <w:pPr>
        <w:spacing w:after="11" w:line="305" w:lineRule="auto"/>
        <w:ind w:right="358"/>
        <w:jc w:val="both"/>
        <w:rPr>
          <w:rStyle w:val="afd"/>
          <w:rFonts w:ascii="Times New Roman" w:hAnsi="Times New Roman"/>
          <w:sz w:val="24"/>
          <w:szCs w:val="24"/>
        </w:rPr>
      </w:pPr>
    </w:p>
    <w:p w:rsidR="00E52BA7" w:rsidRPr="00EE2D08" w:rsidRDefault="00E52BA7" w:rsidP="00EE2D08">
      <w:pPr>
        <w:spacing w:after="11" w:line="305" w:lineRule="auto"/>
        <w:ind w:right="358"/>
        <w:jc w:val="both"/>
        <w:rPr>
          <w:rStyle w:val="afd"/>
          <w:rFonts w:ascii="Times New Roman" w:hAnsi="Times New Roman"/>
          <w:sz w:val="24"/>
          <w:szCs w:val="24"/>
        </w:rPr>
      </w:pPr>
    </w:p>
    <w:p w:rsidR="00EE2D08" w:rsidRDefault="00EE2D08" w:rsidP="00EE2D08">
      <w:pPr>
        <w:autoSpaceDE w:val="0"/>
        <w:autoSpaceDN w:val="0"/>
        <w:adjustRightInd w:val="0"/>
        <w:spacing w:after="0" w:line="240" w:lineRule="auto"/>
        <w:outlineLvl w:val="1"/>
        <w:rPr>
          <w:rFonts w:ascii="Times New Roman" w:hAnsi="Times New Roman" w:cs="Times New Roman"/>
          <w:b/>
          <w:color w:val="auto"/>
          <w:sz w:val="24"/>
          <w:szCs w:val="24"/>
        </w:rPr>
      </w:pPr>
    </w:p>
    <w:p w:rsidR="00D93942" w:rsidRDefault="00EE2D08" w:rsidP="00480A02">
      <w:pPr>
        <w:autoSpaceDE w:val="0"/>
        <w:autoSpaceDN w:val="0"/>
        <w:adjustRightInd w:val="0"/>
        <w:spacing w:after="0" w:line="240" w:lineRule="auto"/>
        <w:jc w:val="center"/>
        <w:outlineLvl w:val="1"/>
        <w:rPr>
          <w:rFonts w:ascii="Times New Roman" w:hAnsi="Times New Roman" w:cs="Times New Roman"/>
          <w:b/>
          <w:color w:val="auto"/>
          <w:sz w:val="24"/>
          <w:szCs w:val="24"/>
        </w:rPr>
      </w:pPr>
      <w:r w:rsidRPr="00EE2D08">
        <w:rPr>
          <w:rFonts w:ascii="Times New Roman" w:hAnsi="Times New Roman" w:cs="Times New Roman"/>
          <w:b/>
          <w:noProof/>
          <w:color w:val="auto"/>
          <w:sz w:val="24"/>
          <w:szCs w:val="24"/>
          <w:lang w:eastAsia="ru-RU"/>
        </w:rPr>
        <w:drawing>
          <wp:inline distT="0" distB="0" distL="0" distR="0">
            <wp:extent cx="6038089" cy="4901184"/>
            <wp:effectExtent l="0" t="0" r="0" b="0"/>
            <wp:docPr id="293465" name="Picture 293465"/>
            <wp:cNvGraphicFramePr/>
            <a:graphic xmlns:a="http://schemas.openxmlformats.org/drawingml/2006/main">
              <a:graphicData uri="http://schemas.openxmlformats.org/drawingml/2006/picture">
                <pic:pic xmlns:pic="http://schemas.openxmlformats.org/drawingml/2006/picture">
                  <pic:nvPicPr>
                    <pic:cNvPr id="293465" name="Picture 293465"/>
                    <pic:cNvPicPr/>
                  </pic:nvPicPr>
                  <pic:blipFill>
                    <a:blip r:embed="rId9"/>
                    <a:stretch>
                      <a:fillRect/>
                    </a:stretch>
                  </pic:blipFill>
                  <pic:spPr>
                    <a:xfrm>
                      <a:off x="0" y="0"/>
                      <a:ext cx="6038089" cy="4901184"/>
                    </a:xfrm>
                    <a:prstGeom prst="rect">
                      <a:avLst/>
                    </a:prstGeom>
                  </pic:spPr>
                </pic:pic>
              </a:graphicData>
            </a:graphic>
          </wp:inline>
        </w:drawing>
      </w:r>
    </w:p>
    <w:p w:rsidR="002D1705" w:rsidRDefault="002D1705" w:rsidP="002D1705">
      <w:pPr>
        <w:spacing w:after="58" w:line="259" w:lineRule="auto"/>
        <w:ind w:left="355"/>
      </w:pPr>
      <w:r>
        <w:rPr>
          <w:b/>
        </w:rPr>
        <w:t xml:space="preserve">Русский язык. </w:t>
      </w:r>
    </w:p>
    <w:p w:rsidR="002D1705" w:rsidRDefault="002D1705" w:rsidP="002D1705">
      <w:pPr>
        <w:spacing w:after="22" w:line="259" w:lineRule="auto"/>
        <w:ind w:left="355"/>
      </w:pPr>
      <w:r>
        <w:rPr>
          <w:b/>
        </w:rPr>
        <w:t xml:space="preserve">Объем диктанта и текста для списывания: </w:t>
      </w:r>
    </w:p>
    <w:p w:rsidR="00E52BA7" w:rsidRDefault="00E52BA7" w:rsidP="00480A02">
      <w:pPr>
        <w:autoSpaceDE w:val="0"/>
        <w:autoSpaceDN w:val="0"/>
        <w:adjustRightInd w:val="0"/>
        <w:spacing w:after="0" w:line="240" w:lineRule="auto"/>
        <w:jc w:val="center"/>
        <w:outlineLvl w:val="1"/>
        <w:rPr>
          <w:rFonts w:ascii="Times New Roman" w:hAnsi="Times New Roman" w:cs="Times New Roman"/>
          <w:b/>
          <w:color w:val="auto"/>
          <w:sz w:val="24"/>
          <w:szCs w:val="24"/>
        </w:rPr>
      </w:pPr>
    </w:p>
    <w:p w:rsidR="002D1705" w:rsidRDefault="002D1705" w:rsidP="00480A02">
      <w:pPr>
        <w:autoSpaceDE w:val="0"/>
        <w:autoSpaceDN w:val="0"/>
        <w:adjustRightInd w:val="0"/>
        <w:spacing w:after="0" w:line="240" w:lineRule="auto"/>
        <w:jc w:val="center"/>
        <w:outlineLvl w:val="1"/>
        <w:rPr>
          <w:rFonts w:ascii="Times New Roman" w:hAnsi="Times New Roman" w:cs="Times New Roman"/>
          <w:b/>
          <w:color w:val="auto"/>
          <w:sz w:val="24"/>
          <w:szCs w:val="24"/>
        </w:rPr>
      </w:pPr>
      <w:r w:rsidRPr="002D1705">
        <w:rPr>
          <w:rFonts w:ascii="Times New Roman" w:hAnsi="Times New Roman" w:cs="Times New Roman"/>
          <w:b/>
          <w:noProof/>
          <w:color w:val="auto"/>
          <w:sz w:val="24"/>
          <w:szCs w:val="24"/>
          <w:lang w:eastAsia="ru-RU"/>
        </w:rPr>
        <w:drawing>
          <wp:inline distT="0" distB="0" distL="0" distR="0">
            <wp:extent cx="5983224" cy="1472184"/>
            <wp:effectExtent l="0" t="0" r="0" b="0"/>
            <wp:docPr id="293467" name="Picture 293467"/>
            <wp:cNvGraphicFramePr/>
            <a:graphic xmlns:a="http://schemas.openxmlformats.org/drawingml/2006/main">
              <a:graphicData uri="http://schemas.openxmlformats.org/drawingml/2006/picture">
                <pic:pic xmlns:pic="http://schemas.openxmlformats.org/drawingml/2006/picture">
                  <pic:nvPicPr>
                    <pic:cNvPr id="293467" name="Picture 293467"/>
                    <pic:cNvPicPr/>
                  </pic:nvPicPr>
                  <pic:blipFill>
                    <a:blip r:embed="rId10"/>
                    <a:stretch>
                      <a:fillRect/>
                    </a:stretch>
                  </pic:blipFill>
                  <pic:spPr>
                    <a:xfrm>
                      <a:off x="0" y="0"/>
                      <a:ext cx="5983224" cy="1472184"/>
                    </a:xfrm>
                    <a:prstGeom prst="rect">
                      <a:avLst/>
                    </a:prstGeom>
                  </pic:spPr>
                </pic:pic>
              </a:graphicData>
            </a:graphic>
          </wp:inline>
        </w:drawing>
      </w:r>
    </w:p>
    <w:p w:rsidR="002D1705" w:rsidRPr="002D1705" w:rsidRDefault="002D1705" w:rsidP="002D1705">
      <w:pPr>
        <w:spacing w:after="11" w:line="305" w:lineRule="auto"/>
        <w:ind w:left="360" w:right="358" w:firstLine="701"/>
        <w:rPr>
          <w:rFonts w:ascii="Times New Roman" w:hAnsi="Times New Roman" w:cs="Times New Roman"/>
          <w:sz w:val="24"/>
          <w:szCs w:val="24"/>
        </w:rPr>
      </w:pPr>
      <w:r w:rsidRPr="002D1705">
        <w:rPr>
          <w:rFonts w:ascii="Times New Roman" w:hAnsi="Times New Roman" w:cs="Times New Roman"/>
          <w:sz w:val="24"/>
          <w:szCs w:val="24"/>
        </w:rPr>
        <w:t xml:space="preserve">Тексты диктантов подбираются средней трудности с расчётом на возможности их выполнения всеми обучающимися (кол-во изученных орфограмм 60 % от общего числа всех слов диктанта). Слова на неизученные правила либо не включаются, либо выносятся на доску. Предложения должны быть просты по структуре, различны по цели высказывания и состоять из 2-8 слов с включением синтаксических категорий. Для проверки выполнения грамматических разборов используются контрольные работы, в содержание которых вводится не более 2 видов грамматического разбора. Хорошо успевающим обучающимся предлагать дополнительное задание повышенной трудности. Тексты для изложения и сочинения увеличиваются на 15-20 слов. Учитывая, что сочинения и изложения носят обучающий характер, неудовлетворительные оценки не выставляются.  </w:t>
      </w:r>
    </w:p>
    <w:p w:rsidR="002D1705" w:rsidRDefault="002D1705" w:rsidP="00480A02">
      <w:pPr>
        <w:autoSpaceDE w:val="0"/>
        <w:autoSpaceDN w:val="0"/>
        <w:adjustRightInd w:val="0"/>
        <w:spacing w:after="0" w:line="240" w:lineRule="auto"/>
        <w:jc w:val="center"/>
        <w:outlineLvl w:val="1"/>
        <w:rPr>
          <w:rFonts w:ascii="Times New Roman" w:hAnsi="Times New Roman" w:cs="Times New Roman"/>
          <w:b/>
          <w:color w:val="auto"/>
          <w:sz w:val="24"/>
          <w:szCs w:val="24"/>
        </w:rPr>
      </w:pPr>
    </w:p>
    <w:p w:rsidR="002D1705" w:rsidRDefault="002D1705" w:rsidP="00480A02">
      <w:pPr>
        <w:autoSpaceDE w:val="0"/>
        <w:autoSpaceDN w:val="0"/>
        <w:adjustRightInd w:val="0"/>
        <w:spacing w:after="0" w:line="240" w:lineRule="auto"/>
        <w:jc w:val="center"/>
        <w:outlineLvl w:val="1"/>
        <w:rPr>
          <w:rFonts w:ascii="Times New Roman" w:hAnsi="Times New Roman" w:cs="Times New Roman"/>
          <w:b/>
          <w:color w:val="auto"/>
          <w:sz w:val="24"/>
          <w:szCs w:val="24"/>
        </w:rPr>
      </w:pPr>
    </w:p>
    <w:p w:rsidR="002D1705" w:rsidRPr="002D1705" w:rsidRDefault="002D1705" w:rsidP="00480A02">
      <w:pPr>
        <w:autoSpaceDE w:val="0"/>
        <w:autoSpaceDN w:val="0"/>
        <w:adjustRightInd w:val="0"/>
        <w:spacing w:after="0" w:line="240" w:lineRule="auto"/>
        <w:jc w:val="center"/>
        <w:outlineLvl w:val="1"/>
        <w:rPr>
          <w:rFonts w:ascii="Times New Roman" w:hAnsi="Times New Roman" w:cs="Times New Roman"/>
          <w:b/>
          <w:color w:val="auto"/>
          <w:sz w:val="24"/>
          <w:szCs w:val="24"/>
        </w:rPr>
      </w:pPr>
    </w:p>
    <w:p w:rsidR="002D1705" w:rsidRPr="002D1705" w:rsidRDefault="002D1705" w:rsidP="002D1705">
      <w:pPr>
        <w:spacing w:after="11" w:line="305" w:lineRule="auto"/>
        <w:ind w:right="358"/>
        <w:rPr>
          <w:rFonts w:ascii="Times New Roman" w:hAnsi="Times New Roman" w:cs="Times New Roman"/>
          <w:sz w:val="24"/>
          <w:szCs w:val="24"/>
        </w:rPr>
      </w:pPr>
      <w:r w:rsidRPr="002D1705">
        <w:rPr>
          <w:rFonts w:ascii="Times New Roman" w:hAnsi="Times New Roman" w:cs="Times New Roman"/>
          <w:sz w:val="24"/>
          <w:szCs w:val="24"/>
        </w:rPr>
        <w:t xml:space="preserve">Оценивание письменных работ обучающихся с ЗПР начальной школы </w:t>
      </w:r>
    </w:p>
    <w:p w:rsidR="002D1705" w:rsidRDefault="002D1705" w:rsidP="002D1705">
      <w:pPr>
        <w:spacing w:after="0" w:line="259" w:lineRule="auto"/>
        <w:ind w:left="360"/>
      </w:pPr>
    </w:p>
    <w:tbl>
      <w:tblPr>
        <w:tblStyle w:val="TableGrid"/>
        <w:tblW w:w="9376" w:type="dxa"/>
        <w:tblInd w:w="350" w:type="dxa"/>
        <w:tblCellMar>
          <w:top w:w="5" w:type="dxa"/>
        </w:tblCellMar>
        <w:tblLook w:val="04A0" w:firstRow="1" w:lastRow="0" w:firstColumn="1" w:lastColumn="0" w:noHBand="0" w:noVBand="1"/>
      </w:tblPr>
      <w:tblGrid>
        <w:gridCol w:w="547"/>
        <w:gridCol w:w="4299"/>
        <w:gridCol w:w="4530"/>
      </w:tblGrid>
      <w:tr w:rsidR="002D1705" w:rsidTr="008873DC">
        <w:trPr>
          <w:trHeight w:val="1018"/>
        </w:trPr>
        <w:tc>
          <w:tcPr>
            <w:tcW w:w="547" w:type="dxa"/>
            <w:tcBorders>
              <w:top w:val="single" w:sz="4" w:space="0" w:color="00000A"/>
              <w:left w:val="single" w:sz="4" w:space="0" w:color="00000A"/>
              <w:bottom w:val="single" w:sz="4" w:space="0" w:color="00000A"/>
              <w:right w:val="single" w:sz="4" w:space="0" w:color="00000A"/>
            </w:tcBorders>
            <w:vAlign w:val="center"/>
          </w:tcPr>
          <w:p w:rsidR="002D1705" w:rsidRPr="002D1705" w:rsidRDefault="002B3337" w:rsidP="008873DC">
            <w:pPr>
              <w:spacing w:line="259" w:lineRule="auto"/>
              <w:ind w:right="132"/>
              <w:jc w:val="center"/>
              <w:rPr>
                <w:rFonts w:ascii="Times New Roman" w:hAnsi="Times New Roman" w:cs="Times New Roman"/>
                <w:sz w:val="24"/>
                <w:szCs w:val="24"/>
              </w:rPr>
            </w:pPr>
            <w:r>
              <w:rPr>
                <w:rFonts w:ascii="Times New Roman" w:eastAsia="Calibri" w:hAnsi="Times New Roman" w:cs="Times New Roman"/>
                <w:noProof/>
                <w:sz w:val="24"/>
                <w:szCs w:val="24"/>
                <w:lang w:eastAsia="en-US"/>
              </w:rPr>
            </w:r>
            <w:r>
              <w:rPr>
                <w:rFonts w:ascii="Times New Roman" w:eastAsia="Calibri" w:hAnsi="Times New Roman" w:cs="Times New Roman"/>
                <w:noProof/>
                <w:sz w:val="24"/>
                <w:szCs w:val="24"/>
                <w:lang w:eastAsia="en-US"/>
              </w:rPr>
              <w:pict>
                <v:group id="Group 244768" o:spid="_x0000_s1028" style="width:11.3pt;height:47.75pt;mso-position-horizontal-relative:char;mso-position-vertical-relative:line" coordsize="1432,6065">
                  <v:rect id="Rectangle 11668" o:spid="_x0000_s1029" style="position:absolute;left:-3080;top:1079;width:8067;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" filled="f" stroked="f">
                    <v:textbox style="layout-flow:vertical;mso-layout-flow-alt:bottom-to-top" inset="0,0,0,0">
                      <w:txbxContent>
                        <w:p w:rsidR="00A9509C" w:rsidRDefault="00A9509C" w:rsidP="002D1705">
                          <w:pPr>
                            <w:spacing w:after="160" w:line="259" w:lineRule="auto"/>
                          </w:pPr>
                          <w:r>
                            <w:t>Отметка</w:t>
                          </w:r>
                        </w:p>
                      </w:txbxContent>
                    </v:textbox>
                  </v:rect>
                  <w10:wrap type="none"/>
                  <w10:anchorlock/>
                </v:group>
              </w:pict>
            </w:r>
          </w:p>
        </w:tc>
        <w:tc>
          <w:tcPr>
            <w:tcW w:w="4299" w:type="dxa"/>
            <w:tcBorders>
              <w:top w:val="single" w:sz="4" w:space="0" w:color="00000A"/>
              <w:left w:val="single" w:sz="4" w:space="0" w:color="00000A"/>
              <w:bottom w:val="single" w:sz="4" w:space="0" w:color="00000A"/>
              <w:right w:val="single" w:sz="4" w:space="0" w:color="00000A"/>
            </w:tcBorders>
          </w:tcPr>
          <w:p w:rsidR="002D1705" w:rsidRPr="002D1705" w:rsidRDefault="002D1705" w:rsidP="008873DC">
            <w:pPr>
              <w:spacing w:line="259" w:lineRule="auto"/>
              <w:ind w:left="5" w:right="883"/>
              <w:rPr>
                <w:rFonts w:ascii="Times New Roman" w:hAnsi="Times New Roman" w:cs="Times New Roman"/>
                <w:sz w:val="24"/>
                <w:szCs w:val="24"/>
              </w:rPr>
            </w:pPr>
            <w:r w:rsidRPr="002D1705">
              <w:rPr>
                <w:rFonts w:ascii="Times New Roman" w:hAnsi="Times New Roman" w:cs="Times New Roman"/>
                <w:sz w:val="24"/>
                <w:szCs w:val="24"/>
              </w:rPr>
              <w:t xml:space="preserve">Программы общеобразовательной школы </w:t>
            </w:r>
          </w:p>
        </w:tc>
        <w:tc>
          <w:tcPr>
            <w:tcW w:w="4530" w:type="dxa"/>
            <w:tcBorders>
              <w:top w:val="single" w:sz="4" w:space="0" w:color="00000A"/>
              <w:left w:val="single" w:sz="4" w:space="0" w:color="00000A"/>
              <w:bottom w:val="single" w:sz="4" w:space="0" w:color="00000A"/>
              <w:right w:val="single" w:sz="4" w:space="0" w:color="00000A"/>
            </w:tcBorders>
          </w:tcPr>
          <w:p w:rsidR="002D1705" w:rsidRPr="002D1705" w:rsidRDefault="002D1705" w:rsidP="002D1705">
            <w:pPr>
              <w:spacing w:line="259" w:lineRule="auto"/>
              <w:ind w:left="196"/>
              <w:rPr>
                <w:rFonts w:ascii="Times New Roman" w:hAnsi="Times New Roman" w:cs="Times New Roman"/>
                <w:sz w:val="24"/>
                <w:szCs w:val="24"/>
              </w:rPr>
            </w:pPr>
            <w:r w:rsidRPr="002D1705">
              <w:rPr>
                <w:rFonts w:ascii="Times New Roman" w:hAnsi="Times New Roman" w:cs="Times New Roman"/>
                <w:sz w:val="24"/>
                <w:szCs w:val="24"/>
              </w:rPr>
              <w:t xml:space="preserve">Адаптированная </w:t>
            </w:r>
            <w:r w:rsidRPr="002D1705">
              <w:rPr>
                <w:rFonts w:ascii="Times New Roman" w:hAnsi="Times New Roman" w:cs="Times New Roman"/>
                <w:sz w:val="24"/>
                <w:szCs w:val="24"/>
              </w:rPr>
              <w:tab/>
              <w:t xml:space="preserve">основная общеобразовательная программа для обучающихся с ЗПР </w:t>
            </w:r>
          </w:p>
        </w:tc>
      </w:tr>
      <w:tr w:rsidR="002D1705" w:rsidTr="008873DC">
        <w:trPr>
          <w:trHeight w:val="1037"/>
        </w:trPr>
        <w:tc>
          <w:tcPr>
            <w:tcW w:w="547" w:type="dxa"/>
            <w:tcBorders>
              <w:top w:val="single" w:sz="4" w:space="0" w:color="00000A"/>
              <w:left w:val="single" w:sz="4" w:space="0" w:color="00000A"/>
              <w:bottom w:val="single" w:sz="4" w:space="0" w:color="000000"/>
              <w:right w:val="single" w:sz="4" w:space="0" w:color="00000A"/>
            </w:tcBorders>
          </w:tcPr>
          <w:p w:rsidR="002D1705" w:rsidRPr="002D1705" w:rsidRDefault="002D1705" w:rsidP="008873DC">
            <w:pPr>
              <w:spacing w:line="259" w:lineRule="auto"/>
              <w:ind w:left="5"/>
              <w:rPr>
                <w:rFonts w:ascii="Times New Roman" w:hAnsi="Times New Roman" w:cs="Times New Roman"/>
                <w:sz w:val="24"/>
                <w:szCs w:val="24"/>
              </w:rPr>
            </w:pPr>
            <w:r w:rsidRPr="002D1705">
              <w:rPr>
                <w:rFonts w:ascii="Times New Roman" w:hAnsi="Times New Roman" w:cs="Times New Roman"/>
                <w:sz w:val="24"/>
                <w:szCs w:val="24"/>
              </w:rPr>
              <w:t xml:space="preserve">5 </w:t>
            </w:r>
          </w:p>
        </w:tc>
        <w:tc>
          <w:tcPr>
            <w:tcW w:w="4299" w:type="dxa"/>
            <w:tcBorders>
              <w:top w:val="single" w:sz="4" w:space="0" w:color="00000A"/>
              <w:left w:val="single" w:sz="4" w:space="0" w:color="00000A"/>
              <w:bottom w:val="single" w:sz="4" w:space="0" w:color="000000"/>
              <w:right w:val="single" w:sz="4" w:space="0" w:color="00000A"/>
            </w:tcBorders>
          </w:tcPr>
          <w:p w:rsidR="002D1705" w:rsidRPr="002D1705" w:rsidRDefault="002D1705" w:rsidP="002D1705">
            <w:pPr>
              <w:spacing w:after="38" w:line="278" w:lineRule="auto"/>
              <w:ind w:left="101"/>
              <w:rPr>
                <w:rFonts w:ascii="Times New Roman" w:hAnsi="Times New Roman" w:cs="Times New Roman"/>
                <w:sz w:val="24"/>
                <w:szCs w:val="24"/>
              </w:rPr>
            </w:pPr>
            <w:r w:rsidRPr="002D1705">
              <w:rPr>
                <w:rFonts w:ascii="Times New Roman" w:hAnsi="Times New Roman" w:cs="Times New Roman"/>
                <w:sz w:val="24"/>
                <w:szCs w:val="24"/>
              </w:rPr>
              <w:t>Не ставится при трёх исправлениях, но при одной негрубой ошибке</w:t>
            </w:r>
          </w:p>
          <w:p w:rsidR="002D1705" w:rsidRPr="002D1705" w:rsidRDefault="002D1705" w:rsidP="002D1705">
            <w:pPr>
              <w:spacing w:line="259" w:lineRule="auto"/>
              <w:ind w:left="101"/>
              <w:rPr>
                <w:rFonts w:ascii="Times New Roman" w:hAnsi="Times New Roman" w:cs="Times New Roman"/>
                <w:sz w:val="24"/>
                <w:szCs w:val="24"/>
              </w:rPr>
            </w:pPr>
            <w:r w:rsidRPr="002D1705">
              <w:rPr>
                <w:rFonts w:ascii="Times New Roman" w:hAnsi="Times New Roman" w:cs="Times New Roman"/>
                <w:sz w:val="24"/>
                <w:szCs w:val="24"/>
              </w:rPr>
              <w:t xml:space="preserve">можно ставить </w:t>
            </w:r>
          </w:p>
        </w:tc>
        <w:tc>
          <w:tcPr>
            <w:tcW w:w="4530" w:type="dxa"/>
            <w:tcBorders>
              <w:top w:val="single" w:sz="4" w:space="0" w:color="00000A"/>
              <w:left w:val="single" w:sz="4" w:space="0" w:color="00000A"/>
              <w:bottom w:val="single" w:sz="4" w:space="0" w:color="000000"/>
              <w:right w:val="single" w:sz="4" w:space="0" w:color="00000A"/>
            </w:tcBorders>
          </w:tcPr>
          <w:p w:rsidR="002D1705" w:rsidRPr="002D1705" w:rsidRDefault="002D1705" w:rsidP="002D1705">
            <w:pPr>
              <w:spacing w:line="259" w:lineRule="auto"/>
              <w:ind w:left="196" w:hanging="4"/>
              <w:rPr>
                <w:rFonts w:ascii="Times New Roman" w:hAnsi="Times New Roman" w:cs="Times New Roman"/>
                <w:sz w:val="24"/>
                <w:szCs w:val="24"/>
              </w:rPr>
            </w:pPr>
            <w:r w:rsidRPr="002D1705">
              <w:rPr>
                <w:rFonts w:ascii="Times New Roman" w:hAnsi="Times New Roman" w:cs="Times New Roman"/>
                <w:sz w:val="24"/>
                <w:szCs w:val="24"/>
              </w:rPr>
              <w:t xml:space="preserve"> Допущены 1 негрубая ошибка или 1 -2  дисграфических </w:t>
            </w:r>
            <w:r w:rsidRPr="002D1705">
              <w:rPr>
                <w:rFonts w:ascii="Times New Roman" w:hAnsi="Times New Roman" w:cs="Times New Roman"/>
                <w:sz w:val="24"/>
                <w:szCs w:val="24"/>
              </w:rPr>
              <w:tab/>
              <w:t xml:space="preserve">ошибок, </w:t>
            </w:r>
            <w:r w:rsidRPr="002D1705">
              <w:rPr>
                <w:rFonts w:ascii="Times New Roman" w:hAnsi="Times New Roman" w:cs="Times New Roman"/>
                <w:sz w:val="24"/>
                <w:szCs w:val="24"/>
              </w:rPr>
              <w:tab/>
              <w:t xml:space="preserve">работа написана аккуратно. </w:t>
            </w:r>
          </w:p>
        </w:tc>
      </w:tr>
      <w:tr w:rsidR="002D1705" w:rsidTr="008873DC">
        <w:trPr>
          <w:trHeight w:val="1680"/>
        </w:trPr>
        <w:tc>
          <w:tcPr>
            <w:tcW w:w="547" w:type="dxa"/>
            <w:tcBorders>
              <w:top w:val="single" w:sz="4" w:space="0" w:color="000000"/>
              <w:left w:val="single" w:sz="4" w:space="0" w:color="00000A"/>
              <w:bottom w:val="single" w:sz="4" w:space="0" w:color="00000A"/>
              <w:right w:val="single" w:sz="4" w:space="0" w:color="00000A"/>
            </w:tcBorders>
          </w:tcPr>
          <w:p w:rsidR="002D1705" w:rsidRPr="002D1705" w:rsidRDefault="002D1705" w:rsidP="008873DC">
            <w:pPr>
              <w:spacing w:line="259" w:lineRule="auto"/>
              <w:ind w:left="5"/>
              <w:rPr>
                <w:rFonts w:ascii="Times New Roman" w:hAnsi="Times New Roman" w:cs="Times New Roman"/>
                <w:sz w:val="24"/>
                <w:szCs w:val="24"/>
              </w:rPr>
            </w:pPr>
            <w:r w:rsidRPr="002D1705">
              <w:rPr>
                <w:rFonts w:ascii="Times New Roman" w:hAnsi="Times New Roman" w:cs="Times New Roman"/>
                <w:sz w:val="24"/>
                <w:szCs w:val="24"/>
              </w:rPr>
              <w:t xml:space="preserve">4 </w:t>
            </w:r>
          </w:p>
        </w:tc>
        <w:tc>
          <w:tcPr>
            <w:tcW w:w="4299" w:type="dxa"/>
            <w:tcBorders>
              <w:top w:val="single" w:sz="4" w:space="0" w:color="000000"/>
              <w:left w:val="single" w:sz="4" w:space="0" w:color="00000A"/>
              <w:bottom w:val="single" w:sz="4" w:space="0" w:color="00000A"/>
              <w:right w:val="single" w:sz="4" w:space="0" w:color="00000A"/>
            </w:tcBorders>
          </w:tcPr>
          <w:p w:rsidR="002D1705" w:rsidRPr="002D1705" w:rsidRDefault="002D1705" w:rsidP="002D1705">
            <w:pPr>
              <w:spacing w:line="259" w:lineRule="auto"/>
              <w:ind w:left="101" w:right="10"/>
              <w:rPr>
                <w:rFonts w:ascii="Times New Roman" w:hAnsi="Times New Roman" w:cs="Times New Roman"/>
                <w:sz w:val="24"/>
                <w:szCs w:val="24"/>
              </w:rPr>
            </w:pPr>
            <w:r w:rsidRPr="002D1705">
              <w:rPr>
                <w:rFonts w:ascii="Times New Roman" w:hAnsi="Times New Roman" w:cs="Times New Roman"/>
                <w:sz w:val="24"/>
                <w:szCs w:val="24"/>
              </w:rPr>
              <w:t xml:space="preserve">Допущены орфографические и 2 пунктуационные ошибки или 1 орфографическая и 3 пунктуационные ошибки. </w:t>
            </w:r>
          </w:p>
        </w:tc>
        <w:tc>
          <w:tcPr>
            <w:tcW w:w="4530" w:type="dxa"/>
            <w:tcBorders>
              <w:top w:val="single" w:sz="4" w:space="0" w:color="000000"/>
              <w:left w:val="single" w:sz="4" w:space="0" w:color="00000A"/>
              <w:bottom w:val="single" w:sz="4" w:space="0" w:color="00000A"/>
              <w:right w:val="single" w:sz="4" w:space="0" w:color="00000A"/>
            </w:tcBorders>
          </w:tcPr>
          <w:p w:rsidR="002D1705" w:rsidRPr="002D1705" w:rsidRDefault="002D1705" w:rsidP="002D1705">
            <w:pPr>
              <w:spacing w:line="259" w:lineRule="auto"/>
              <w:ind w:left="196" w:right="8"/>
              <w:rPr>
                <w:rFonts w:ascii="Times New Roman" w:hAnsi="Times New Roman" w:cs="Times New Roman"/>
                <w:sz w:val="24"/>
                <w:szCs w:val="24"/>
              </w:rPr>
            </w:pPr>
            <w:r w:rsidRPr="002D1705">
              <w:rPr>
                <w:rFonts w:ascii="Times New Roman" w:hAnsi="Times New Roman" w:cs="Times New Roman"/>
                <w:sz w:val="24"/>
                <w:szCs w:val="24"/>
              </w:rPr>
              <w:t xml:space="preserve"> Допущены 1 -2 орфографические  ошибки, 1 -3 пунктуационных и 1 -3  дисграфических ошибок, работа написана аккуратно, но допущены 1 -2 исправления. </w:t>
            </w:r>
          </w:p>
        </w:tc>
      </w:tr>
      <w:tr w:rsidR="002D1705" w:rsidTr="008873DC">
        <w:trPr>
          <w:trHeight w:val="1280"/>
        </w:trPr>
        <w:tc>
          <w:tcPr>
            <w:tcW w:w="547" w:type="dxa"/>
            <w:tcBorders>
              <w:top w:val="single" w:sz="4" w:space="0" w:color="00000A"/>
              <w:left w:val="single" w:sz="4" w:space="0" w:color="00000A"/>
              <w:bottom w:val="single" w:sz="4" w:space="0" w:color="00000A"/>
              <w:right w:val="single" w:sz="4" w:space="0" w:color="00000A"/>
            </w:tcBorders>
          </w:tcPr>
          <w:p w:rsidR="002D1705" w:rsidRPr="002D1705" w:rsidRDefault="002D1705" w:rsidP="008873DC">
            <w:pPr>
              <w:spacing w:line="259" w:lineRule="auto"/>
              <w:ind w:left="5"/>
              <w:rPr>
                <w:rFonts w:ascii="Times New Roman" w:hAnsi="Times New Roman" w:cs="Times New Roman"/>
                <w:sz w:val="24"/>
                <w:szCs w:val="24"/>
              </w:rPr>
            </w:pPr>
            <w:r w:rsidRPr="002D1705">
              <w:rPr>
                <w:rFonts w:ascii="Times New Roman" w:hAnsi="Times New Roman" w:cs="Times New Roman"/>
                <w:sz w:val="24"/>
                <w:szCs w:val="24"/>
              </w:rPr>
              <w:t xml:space="preserve">3 </w:t>
            </w:r>
          </w:p>
        </w:tc>
        <w:tc>
          <w:tcPr>
            <w:tcW w:w="4299" w:type="dxa"/>
            <w:tcBorders>
              <w:top w:val="single" w:sz="4" w:space="0" w:color="00000A"/>
              <w:left w:val="single" w:sz="4" w:space="0" w:color="00000A"/>
              <w:bottom w:val="single" w:sz="4" w:space="0" w:color="00000A"/>
              <w:right w:val="single" w:sz="4" w:space="0" w:color="00000A"/>
            </w:tcBorders>
          </w:tcPr>
          <w:p w:rsidR="002D1705" w:rsidRPr="002D1705" w:rsidRDefault="002D1705" w:rsidP="002D1705">
            <w:pPr>
              <w:spacing w:line="259" w:lineRule="auto"/>
              <w:ind w:left="101" w:right="9"/>
              <w:rPr>
                <w:rFonts w:ascii="Times New Roman" w:hAnsi="Times New Roman" w:cs="Times New Roman"/>
                <w:sz w:val="24"/>
                <w:szCs w:val="24"/>
              </w:rPr>
            </w:pPr>
            <w:r w:rsidRPr="002D1705">
              <w:rPr>
                <w:rFonts w:ascii="Times New Roman" w:hAnsi="Times New Roman" w:cs="Times New Roman"/>
                <w:sz w:val="24"/>
                <w:szCs w:val="24"/>
              </w:rPr>
              <w:t xml:space="preserve">Допущены 3-4 орфографические ошибки и 4 пунктуационные ошибки или 5 орфографических ошибок. </w:t>
            </w:r>
          </w:p>
        </w:tc>
        <w:tc>
          <w:tcPr>
            <w:tcW w:w="4530" w:type="dxa"/>
            <w:tcBorders>
              <w:top w:val="single" w:sz="4" w:space="0" w:color="00000A"/>
              <w:left w:val="single" w:sz="4" w:space="0" w:color="00000A"/>
              <w:bottom w:val="single" w:sz="4" w:space="0" w:color="00000A"/>
              <w:right w:val="single" w:sz="4" w:space="0" w:color="00000A"/>
            </w:tcBorders>
          </w:tcPr>
          <w:p w:rsidR="002D1705" w:rsidRPr="002D1705" w:rsidRDefault="002D1705" w:rsidP="002D1705">
            <w:pPr>
              <w:spacing w:line="311" w:lineRule="auto"/>
              <w:ind w:left="196" w:right="8"/>
              <w:rPr>
                <w:rFonts w:ascii="Times New Roman" w:hAnsi="Times New Roman" w:cs="Times New Roman"/>
                <w:sz w:val="24"/>
                <w:szCs w:val="24"/>
              </w:rPr>
            </w:pPr>
            <w:r w:rsidRPr="002D1705">
              <w:rPr>
                <w:rFonts w:ascii="Times New Roman" w:hAnsi="Times New Roman" w:cs="Times New Roman"/>
                <w:sz w:val="24"/>
                <w:szCs w:val="24"/>
              </w:rPr>
              <w:t xml:space="preserve"> Допущены 3-5 орфографических  ошибок, 3-4 пунктуационных, 4-5 дисграфических. Допущены 1-2</w:t>
            </w:r>
          </w:p>
          <w:p w:rsidR="002D1705" w:rsidRPr="002D1705" w:rsidRDefault="002D1705" w:rsidP="002D1705">
            <w:pPr>
              <w:spacing w:line="259" w:lineRule="auto"/>
              <w:ind w:left="196"/>
              <w:rPr>
                <w:rFonts w:ascii="Times New Roman" w:hAnsi="Times New Roman" w:cs="Times New Roman"/>
                <w:sz w:val="24"/>
                <w:szCs w:val="24"/>
              </w:rPr>
            </w:pPr>
            <w:r w:rsidRPr="002D1705">
              <w:rPr>
                <w:rFonts w:ascii="Times New Roman" w:hAnsi="Times New Roman" w:cs="Times New Roman"/>
                <w:sz w:val="24"/>
                <w:szCs w:val="24"/>
              </w:rPr>
              <w:t xml:space="preserve">исправления </w:t>
            </w:r>
          </w:p>
        </w:tc>
      </w:tr>
      <w:tr w:rsidR="002D1705" w:rsidTr="008873DC">
        <w:trPr>
          <w:trHeight w:val="737"/>
        </w:trPr>
        <w:tc>
          <w:tcPr>
            <w:tcW w:w="547" w:type="dxa"/>
            <w:tcBorders>
              <w:top w:val="single" w:sz="4" w:space="0" w:color="00000A"/>
              <w:left w:val="single" w:sz="4" w:space="0" w:color="00000A"/>
              <w:bottom w:val="single" w:sz="4" w:space="0" w:color="00000A"/>
              <w:right w:val="single" w:sz="4" w:space="0" w:color="00000A"/>
            </w:tcBorders>
          </w:tcPr>
          <w:p w:rsidR="002D1705" w:rsidRPr="002D1705" w:rsidRDefault="002D1705" w:rsidP="008873DC">
            <w:pPr>
              <w:spacing w:line="259" w:lineRule="auto"/>
              <w:ind w:left="5"/>
              <w:rPr>
                <w:rFonts w:ascii="Times New Roman" w:hAnsi="Times New Roman" w:cs="Times New Roman"/>
                <w:sz w:val="24"/>
                <w:szCs w:val="24"/>
              </w:rPr>
            </w:pPr>
            <w:r w:rsidRPr="002D1705">
              <w:rPr>
                <w:rFonts w:ascii="Times New Roman" w:hAnsi="Times New Roman" w:cs="Times New Roman"/>
                <w:sz w:val="24"/>
                <w:szCs w:val="24"/>
              </w:rPr>
              <w:t xml:space="preserve">2 </w:t>
            </w:r>
          </w:p>
        </w:tc>
        <w:tc>
          <w:tcPr>
            <w:tcW w:w="4299" w:type="dxa"/>
            <w:tcBorders>
              <w:top w:val="single" w:sz="4" w:space="0" w:color="00000A"/>
              <w:left w:val="single" w:sz="4" w:space="0" w:color="00000A"/>
              <w:bottom w:val="single" w:sz="4" w:space="0" w:color="00000A"/>
              <w:right w:val="single" w:sz="4" w:space="0" w:color="00000A"/>
            </w:tcBorders>
          </w:tcPr>
          <w:p w:rsidR="002D1705" w:rsidRPr="002D1705" w:rsidRDefault="002D1705" w:rsidP="002D1705">
            <w:pPr>
              <w:spacing w:line="259" w:lineRule="auto"/>
              <w:ind w:left="101"/>
              <w:rPr>
                <w:rFonts w:ascii="Times New Roman" w:hAnsi="Times New Roman" w:cs="Times New Roman"/>
                <w:sz w:val="24"/>
                <w:szCs w:val="24"/>
              </w:rPr>
            </w:pPr>
            <w:r w:rsidRPr="002D1705">
              <w:rPr>
                <w:rFonts w:ascii="Times New Roman" w:hAnsi="Times New Roman" w:cs="Times New Roman"/>
                <w:sz w:val="24"/>
                <w:szCs w:val="24"/>
              </w:rPr>
              <w:t xml:space="preserve">Допущены </w:t>
            </w:r>
            <w:r w:rsidRPr="002D1705">
              <w:rPr>
                <w:rFonts w:ascii="Times New Roman" w:hAnsi="Times New Roman" w:cs="Times New Roman"/>
                <w:sz w:val="24"/>
                <w:szCs w:val="24"/>
              </w:rPr>
              <w:tab/>
              <w:t xml:space="preserve">5-8 </w:t>
            </w:r>
            <w:r w:rsidRPr="002D1705">
              <w:rPr>
                <w:rFonts w:ascii="Times New Roman" w:hAnsi="Times New Roman" w:cs="Times New Roman"/>
                <w:sz w:val="24"/>
                <w:szCs w:val="24"/>
              </w:rPr>
              <w:tab/>
              <w:t xml:space="preserve">орфографических ошибок. </w:t>
            </w:r>
          </w:p>
        </w:tc>
        <w:tc>
          <w:tcPr>
            <w:tcW w:w="4530" w:type="dxa"/>
            <w:tcBorders>
              <w:top w:val="single" w:sz="4" w:space="0" w:color="00000A"/>
              <w:left w:val="single" w:sz="4" w:space="0" w:color="00000A"/>
              <w:bottom w:val="single" w:sz="4" w:space="0" w:color="00000A"/>
              <w:right w:val="single" w:sz="4" w:space="0" w:color="00000A"/>
            </w:tcBorders>
          </w:tcPr>
          <w:p w:rsidR="002D1705" w:rsidRPr="002D1705" w:rsidRDefault="002D1705" w:rsidP="002D1705">
            <w:pPr>
              <w:spacing w:line="259" w:lineRule="auto"/>
              <w:ind w:left="196"/>
              <w:rPr>
                <w:rFonts w:ascii="Times New Roman" w:hAnsi="Times New Roman" w:cs="Times New Roman"/>
                <w:sz w:val="24"/>
                <w:szCs w:val="24"/>
              </w:rPr>
            </w:pPr>
            <w:r w:rsidRPr="002D1705">
              <w:rPr>
                <w:rFonts w:ascii="Times New Roman" w:hAnsi="Times New Roman" w:cs="Times New Roman"/>
                <w:sz w:val="24"/>
                <w:szCs w:val="24"/>
              </w:rPr>
              <w:t xml:space="preserve"> Допущено более 8 орфографических, 4 и более дисграфических ошибок. </w:t>
            </w:r>
          </w:p>
        </w:tc>
      </w:tr>
      <w:tr w:rsidR="002D1705" w:rsidTr="008873DC">
        <w:trPr>
          <w:trHeight w:val="720"/>
        </w:trPr>
        <w:tc>
          <w:tcPr>
            <w:tcW w:w="547" w:type="dxa"/>
            <w:tcBorders>
              <w:top w:val="single" w:sz="4" w:space="0" w:color="00000A"/>
              <w:left w:val="single" w:sz="4" w:space="0" w:color="00000A"/>
              <w:bottom w:val="single" w:sz="4" w:space="0" w:color="00000A"/>
              <w:right w:val="single" w:sz="4" w:space="0" w:color="00000A"/>
            </w:tcBorders>
          </w:tcPr>
          <w:p w:rsidR="002D1705" w:rsidRPr="002D1705" w:rsidRDefault="002D1705" w:rsidP="008873DC">
            <w:pPr>
              <w:spacing w:line="259" w:lineRule="auto"/>
              <w:ind w:left="5"/>
              <w:rPr>
                <w:rFonts w:ascii="Times New Roman" w:hAnsi="Times New Roman" w:cs="Times New Roman"/>
                <w:sz w:val="24"/>
                <w:szCs w:val="24"/>
              </w:rPr>
            </w:pPr>
            <w:r w:rsidRPr="002D1705">
              <w:rPr>
                <w:rFonts w:ascii="Times New Roman" w:hAnsi="Times New Roman" w:cs="Times New Roman"/>
                <w:sz w:val="24"/>
                <w:szCs w:val="24"/>
              </w:rPr>
              <w:t xml:space="preserve">1 </w:t>
            </w:r>
          </w:p>
        </w:tc>
        <w:tc>
          <w:tcPr>
            <w:tcW w:w="4299" w:type="dxa"/>
            <w:tcBorders>
              <w:top w:val="single" w:sz="4" w:space="0" w:color="00000A"/>
              <w:left w:val="single" w:sz="4" w:space="0" w:color="00000A"/>
              <w:bottom w:val="single" w:sz="4" w:space="0" w:color="00000A"/>
              <w:right w:val="single" w:sz="4" w:space="0" w:color="00000A"/>
            </w:tcBorders>
          </w:tcPr>
          <w:p w:rsidR="002D1705" w:rsidRPr="002D1705" w:rsidRDefault="002D1705" w:rsidP="002D1705">
            <w:pPr>
              <w:spacing w:line="259" w:lineRule="auto"/>
              <w:ind w:left="101"/>
              <w:rPr>
                <w:rFonts w:ascii="Times New Roman" w:hAnsi="Times New Roman" w:cs="Times New Roman"/>
                <w:sz w:val="24"/>
                <w:szCs w:val="24"/>
              </w:rPr>
            </w:pPr>
            <w:r w:rsidRPr="002D1705">
              <w:rPr>
                <w:rFonts w:ascii="Times New Roman" w:hAnsi="Times New Roman" w:cs="Times New Roman"/>
                <w:sz w:val="24"/>
                <w:szCs w:val="24"/>
              </w:rPr>
              <w:t xml:space="preserve">Допущено более 8 орфографических ошибок. </w:t>
            </w:r>
          </w:p>
        </w:tc>
        <w:tc>
          <w:tcPr>
            <w:tcW w:w="4530" w:type="dxa"/>
            <w:tcBorders>
              <w:top w:val="single" w:sz="4" w:space="0" w:color="00000A"/>
              <w:left w:val="single" w:sz="4" w:space="0" w:color="00000A"/>
              <w:bottom w:val="single" w:sz="4" w:space="0" w:color="00000A"/>
              <w:right w:val="single" w:sz="4" w:space="0" w:color="00000A"/>
            </w:tcBorders>
          </w:tcPr>
          <w:p w:rsidR="002D1705" w:rsidRPr="002D1705" w:rsidRDefault="002D1705" w:rsidP="008873DC">
            <w:pPr>
              <w:spacing w:line="259" w:lineRule="auto"/>
              <w:ind w:left="-12"/>
              <w:rPr>
                <w:rFonts w:ascii="Times New Roman" w:hAnsi="Times New Roman" w:cs="Times New Roman"/>
                <w:sz w:val="24"/>
                <w:szCs w:val="24"/>
              </w:rPr>
            </w:pPr>
          </w:p>
        </w:tc>
      </w:tr>
    </w:tbl>
    <w:p w:rsidR="002D1705" w:rsidRDefault="002D1705" w:rsidP="00480A02">
      <w:pPr>
        <w:autoSpaceDE w:val="0"/>
        <w:autoSpaceDN w:val="0"/>
        <w:adjustRightInd w:val="0"/>
        <w:spacing w:after="0" w:line="240" w:lineRule="auto"/>
        <w:jc w:val="center"/>
        <w:outlineLvl w:val="1"/>
        <w:rPr>
          <w:rFonts w:ascii="Times New Roman" w:hAnsi="Times New Roman" w:cs="Times New Roman"/>
          <w:b/>
          <w:color w:val="auto"/>
          <w:sz w:val="24"/>
          <w:szCs w:val="24"/>
        </w:rPr>
      </w:pPr>
    </w:p>
    <w:p w:rsidR="002D1705" w:rsidRPr="002D1705" w:rsidRDefault="002D1705" w:rsidP="002D1705">
      <w:pPr>
        <w:spacing w:after="58" w:line="259" w:lineRule="auto"/>
        <w:ind w:left="355"/>
        <w:jc w:val="both"/>
        <w:rPr>
          <w:rFonts w:ascii="Times New Roman" w:hAnsi="Times New Roman" w:cs="Times New Roman"/>
          <w:sz w:val="24"/>
          <w:szCs w:val="24"/>
        </w:rPr>
      </w:pPr>
      <w:r w:rsidRPr="002D1705">
        <w:rPr>
          <w:rFonts w:ascii="Times New Roman" w:hAnsi="Times New Roman" w:cs="Times New Roman"/>
          <w:b/>
          <w:sz w:val="24"/>
          <w:szCs w:val="24"/>
        </w:rPr>
        <w:t xml:space="preserve">Классификация ошибок: </w:t>
      </w:r>
    </w:p>
    <w:p w:rsidR="002D1705" w:rsidRPr="002D1705" w:rsidRDefault="002D1705" w:rsidP="002D1705">
      <w:pPr>
        <w:spacing w:after="11" w:line="305" w:lineRule="auto"/>
        <w:ind w:left="929" w:right="358"/>
        <w:jc w:val="both"/>
        <w:rPr>
          <w:rFonts w:ascii="Times New Roman" w:hAnsi="Times New Roman" w:cs="Times New Roman"/>
          <w:sz w:val="24"/>
          <w:szCs w:val="24"/>
        </w:rPr>
      </w:pPr>
      <w:r w:rsidRPr="002D1705">
        <w:rPr>
          <w:rFonts w:ascii="Times New Roman" w:hAnsi="Times New Roman" w:cs="Times New Roman"/>
          <w:sz w:val="24"/>
          <w:szCs w:val="24"/>
        </w:rPr>
        <w:t xml:space="preserve">Ошибкой в диктанте следует считать: </w:t>
      </w:r>
    </w:p>
    <w:p w:rsidR="002D1705" w:rsidRPr="002D1705" w:rsidRDefault="002D1705" w:rsidP="007E6057">
      <w:pPr>
        <w:numPr>
          <w:ilvl w:val="0"/>
          <w:numId w:val="35"/>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нарушение правил орфографии при написании слов; </w:t>
      </w:r>
    </w:p>
    <w:p w:rsidR="002D1705" w:rsidRPr="002D1705" w:rsidRDefault="002D1705" w:rsidP="007E6057">
      <w:pPr>
        <w:numPr>
          <w:ilvl w:val="0"/>
          <w:numId w:val="35"/>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пропуск и искажение букв в словах; </w:t>
      </w:r>
    </w:p>
    <w:p w:rsidR="002D1705" w:rsidRPr="002D1705" w:rsidRDefault="002D1705" w:rsidP="007E6057">
      <w:pPr>
        <w:numPr>
          <w:ilvl w:val="0"/>
          <w:numId w:val="35"/>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замену слов; </w:t>
      </w:r>
    </w:p>
    <w:p w:rsidR="002D1705" w:rsidRPr="002D1705" w:rsidRDefault="002D1705" w:rsidP="007E6057">
      <w:pPr>
        <w:numPr>
          <w:ilvl w:val="0"/>
          <w:numId w:val="35"/>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отсутствие знаков препинания в пределах программы данного класса; неправильное написание слов, которые не проверяют правилом (списки таких слов даны в программе каждого класса). </w:t>
      </w:r>
    </w:p>
    <w:p w:rsidR="002D1705" w:rsidRPr="002D1705" w:rsidRDefault="002D1705" w:rsidP="002D1705">
      <w:pPr>
        <w:spacing w:after="11" w:line="305" w:lineRule="auto"/>
        <w:ind w:left="929" w:right="358"/>
        <w:jc w:val="both"/>
        <w:rPr>
          <w:rFonts w:ascii="Times New Roman" w:hAnsi="Times New Roman" w:cs="Times New Roman"/>
          <w:sz w:val="24"/>
          <w:szCs w:val="24"/>
        </w:rPr>
      </w:pPr>
      <w:r w:rsidRPr="002D1705">
        <w:rPr>
          <w:rFonts w:ascii="Times New Roman" w:hAnsi="Times New Roman" w:cs="Times New Roman"/>
          <w:sz w:val="24"/>
          <w:szCs w:val="24"/>
        </w:rPr>
        <w:t xml:space="preserve">За ошибку в диктанте не считаются: </w:t>
      </w:r>
    </w:p>
    <w:p w:rsidR="002D1705" w:rsidRPr="002D1705" w:rsidRDefault="002D1705" w:rsidP="007E6057">
      <w:pPr>
        <w:numPr>
          <w:ilvl w:val="0"/>
          <w:numId w:val="35"/>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ошибки на те разделы, орфографии и пунктуации, которые ни в данном классе, ни в предшествующих классах не изучались (такие орфограммы учителю следует оговорить с учащимися перед письменной работой, выписать трудное для них по написанию слово на доске); </w:t>
      </w:r>
    </w:p>
    <w:p w:rsidR="002D1705" w:rsidRPr="002D1705" w:rsidRDefault="002D1705" w:rsidP="007E6057">
      <w:pPr>
        <w:numPr>
          <w:ilvl w:val="0"/>
          <w:numId w:val="35"/>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-единичный пропуск точки в конце предложения, если первое слово следующего предложения написано с заглавной буквы; </w:t>
      </w:r>
    </w:p>
    <w:p w:rsidR="002D1705" w:rsidRPr="002D1705" w:rsidRDefault="002D1705" w:rsidP="007E6057">
      <w:pPr>
        <w:numPr>
          <w:ilvl w:val="0"/>
          <w:numId w:val="35"/>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-единичный случай замены одного слова без искажения смысла. </w:t>
      </w:r>
    </w:p>
    <w:p w:rsidR="002D1705" w:rsidRPr="002D1705" w:rsidRDefault="002D1705" w:rsidP="002D1705">
      <w:pPr>
        <w:spacing w:after="11" w:line="305" w:lineRule="auto"/>
        <w:ind w:left="929" w:right="358"/>
        <w:jc w:val="both"/>
        <w:rPr>
          <w:rFonts w:ascii="Times New Roman" w:hAnsi="Times New Roman" w:cs="Times New Roman"/>
          <w:sz w:val="24"/>
          <w:szCs w:val="24"/>
        </w:rPr>
      </w:pPr>
      <w:r w:rsidRPr="002D1705">
        <w:rPr>
          <w:rFonts w:ascii="Times New Roman" w:hAnsi="Times New Roman" w:cs="Times New Roman"/>
          <w:sz w:val="24"/>
          <w:szCs w:val="24"/>
        </w:rPr>
        <w:t xml:space="preserve">За одну ошибку в диктанте считаются: </w:t>
      </w:r>
    </w:p>
    <w:p w:rsidR="002D1705" w:rsidRPr="002D1705" w:rsidRDefault="002D1705" w:rsidP="007E6057">
      <w:pPr>
        <w:numPr>
          <w:ilvl w:val="0"/>
          <w:numId w:val="35"/>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два исправления; </w:t>
      </w:r>
    </w:p>
    <w:p w:rsidR="002D1705" w:rsidRPr="002D1705" w:rsidRDefault="002D1705" w:rsidP="007E6057">
      <w:pPr>
        <w:numPr>
          <w:ilvl w:val="0"/>
          <w:numId w:val="35"/>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две пунктуационные ошибки; </w:t>
      </w:r>
    </w:p>
    <w:p w:rsidR="002D1705" w:rsidRPr="002D1705" w:rsidRDefault="002D1705" w:rsidP="007E6057">
      <w:pPr>
        <w:numPr>
          <w:ilvl w:val="0"/>
          <w:numId w:val="35"/>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повторение ошибок в одном и том же слове (например, в слове «ножи» дважды написано в конце «ы»). Если же подобная ошибка встречается в другом слове, она считается за ошибку; </w:t>
      </w:r>
    </w:p>
    <w:p w:rsidR="002D1705" w:rsidRPr="002D1705" w:rsidRDefault="002D1705" w:rsidP="007E6057">
      <w:pPr>
        <w:numPr>
          <w:ilvl w:val="0"/>
          <w:numId w:val="35"/>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при выставлении оценки все однотипные ошибки приравниваются к одной орфографической ошибке. </w:t>
      </w:r>
    </w:p>
    <w:p w:rsidR="002D1705" w:rsidRPr="002D1705" w:rsidRDefault="002D1705" w:rsidP="002D1705">
      <w:pPr>
        <w:spacing w:after="11" w:line="305" w:lineRule="auto"/>
        <w:ind w:left="929" w:right="358"/>
        <w:jc w:val="both"/>
        <w:rPr>
          <w:rFonts w:ascii="Times New Roman" w:hAnsi="Times New Roman" w:cs="Times New Roman"/>
          <w:sz w:val="24"/>
          <w:szCs w:val="24"/>
        </w:rPr>
      </w:pPr>
      <w:r w:rsidRPr="002D1705">
        <w:rPr>
          <w:rFonts w:ascii="Times New Roman" w:hAnsi="Times New Roman" w:cs="Times New Roman"/>
          <w:sz w:val="24"/>
          <w:szCs w:val="24"/>
        </w:rPr>
        <w:t xml:space="preserve">Негрубыми ошибками считается: </w:t>
      </w:r>
    </w:p>
    <w:p w:rsidR="002D1705" w:rsidRPr="002D1705" w:rsidRDefault="002D1705" w:rsidP="007E6057">
      <w:pPr>
        <w:numPr>
          <w:ilvl w:val="0"/>
          <w:numId w:val="35"/>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повторение одной и той же буквы в слове; </w:t>
      </w:r>
    </w:p>
    <w:p w:rsidR="002D1705" w:rsidRPr="002D1705" w:rsidRDefault="002D1705" w:rsidP="007E6057">
      <w:pPr>
        <w:numPr>
          <w:ilvl w:val="0"/>
          <w:numId w:val="35"/>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недописанное слово; </w:t>
      </w:r>
    </w:p>
    <w:p w:rsidR="002D1705" w:rsidRPr="002D1705" w:rsidRDefault="002D1705" w:rsidP="007E6057">
      <w:pPr>
        <w:numPr>
          <w:ilvl w:val="0"/>
          <w:numId w:val="35"/>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перенос слова, одна часть которого написана на одной строке, а вторая опущена; дважды записанное одно и то же слово в предложении; </w:t>
      </w:r>
      <w:r w:rsidRPr="002D1705">
        <w:rPr>
          <w:rFonts w:ascii="Times New Roman" w:eastAsia="Segoe UI Symbol" w:hAnsi="Times New Roman" w:cs="Times New Roman"/>
          <w:sz w:val="24"/>
          <w:szCs w:val="24"/>
        </w:rPr>
        <w:t></w:t>
      </w:r>
      <w:r w:rsidRPr="002D1705">
        <w:rPr>
          <w:rFonts w:ascii="Times New Roman" w:hAnsi="Times New Roman" w:cs="Times New Roman"/>
          <w:sz w:val="24"/>
          <w:szCs w:val="24"/>
        </w:rPr>
        <w:t xml:space="preserve"> 3 негрубые ошибки = 1 ошибке. </w:t>
      </w:r>
    </w:p>
    <w:p w:rsidR="002D1705" w:rsidRPr="002D1705" w:rsidRDefault="002D1705" w:rsidP="002D1705">
      <w:pPr>
        <w:spacing w:after="11" w:line="305" w:lineRule="auto"/>
        <w:ind w:left="929" w:right="358"/>
        <w:jc w:val="both"/>
        <w:rPr>
          <w:rFonts w:ascii="Times New Roman" w:hAnsi="Times New Roman" w:cs="Times New Roman"/>
          <w:sz w:val="24"/>
          <w:szCs w:val="24"/>
        </w:rPr>
      </w:pPr>
      <w:r w:rsidRPr="002D1705">
        <w:rPr>
          <w:rFonts w:ascii="Times New Roman" w:hAnsi="Times New Roman" w:cs="Times New Roman"/>
          <w:sz w:val="24"/>
          <w:szCs w:val="24"/>
        </w:rPr>
        <w:t xml:space="preserve">Однотипные ошибки: </w:t>
      </w:r>
    </w:p>
    <w:p w:rsidR="002D1705" w:rsidRPr="002D1705" w:rsidRDefault="002D1705" w:rsidP="007E6057">
      <w:pPr>
        <w:numPr>
          <w:ilvl w:val="0"/>
          <w:numId w:val="35"/>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первые три однотипные ошибки = 1 ошибке, но каждая следующая подобная считается за отдельную ошибку; </w:t>
      </w:r>
    </w:p>
    <w:p w:rsidR="002D1705" w:rsidRPr="002D1705" w:rsidRDefault="002D1705" w:rsidP="007E6057">
      <w:pPr>
        <w:numPr>
          <w:ilvl w:val="0"/>
          <w:numId w:val="35"/>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при 5 поправках оценка снижается на 1 балл. </w:t>
      </w:r>
    </w:p>
    <w:p w:rsidR="002D1705" w:rsidRPr="002D1705" w:rsidRDefault="002D1705" w:rsidP="002D1705">
      <w:pPr>
        <w:spacing w:after="11" w:line="305" w:lineRule="auto"/>
        <w:ind w:left="360" w:right="358" w:firstLine="559"/>
        <w:jc w:val="both"/>
        <w:rPr>
          <w:rFonts w:ascii="Times New Roman" w:hAnsi="Times New Roman" w:cs="Times New Roman"/>
          <w:sz w:val="24"/>
          <w:szCs w:val="24"/>
        </w:rPr>
      </w:pPr>
      <w:r w:rsidRPr="002D1705">
        <w:rPr>
          <w:rFonts w:ascii="Times New Roman" w:hAnsi="Times New Roman" w:cs="Times New Roman"/>
          <w:sz w:val="24"/>
          <w:szCs w:val="24"/>
        </w:rPr>
        <w:t xml:space="preserve">Перечень специфических (дисграфических) ошибок учащихся с указанием вида речевого нарушения: </w:t>
      </w:r>
    </w:p>
    <w:p w:rsidR="002D1705" w:rsidRPr="002D1705" w:rsidRDefault="002D1705" w:rsidP="002D1705">
      <w:pPr>
        <w:spacing w:after="1" w:line="314" w:lineRule="auto"/>
        <w:ind w:left="355" w:hanging="370"/>
        <w:jc w:val="both"/>
        <w:rPr>
          <w:rFonts w:ascii="Times New Roman" w:hAnsi="Times New Roman" w:cs="Times New Roman"/>
          <w:sz w:val="24"/>
          <w:szCs w:val="24"/>
        </w:rPr>
      </w:pPr>
      <w:r w:rsidRPr="002D1705">
        <w:rPr>
          <w:rFonts w:ascii="Times New Roman" w:hAnsi="Times New Roman" w:cs="Times New Roman"/>
          <w:b/>
          <w:sz w:val="24"/>
          <w:szCs w:val="24"/>
        </w:rPr>
        <w:t xml:space="preserve">1. </w:t>
      </w:r>
      <w:r w:rsidRPr="002D1705">
        <w:rPr>
          <w:rFonts w:ascii="Times New Roman" w:hAnsi="Times New Roman" w:cs="Times New Roman"/>
          <w:i/>
          <w:sz w:val="24"/>
          <w:szCs w:val="24"/>
        </w:rPr>
        <w:t xml:space="preserve">Ошибки, обусловленные несформированностью фонематических процессов, навыков звукового анализа и синтеза: </w:t>
      </w:r>
    </w:p>
    <w:p w:rsidR="002D1705" w:rsidRPr="002D1705" w:rsidRDefault="002D1705" w:rsidP="007E6057">
      <w:pPr>
        <w:numPr>
          <w:ilvl w:val="0"/>
          <w:numId w:val="36"/>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пропуск букв и слогов - «прощла» (прощала), «жадые» (жадные), «ишка» (игрушка); </w:t>
      </w:r>
    </w:p>
    <w:p w:rsidR="002D1705" w:rsidRPr="002D1705" w:rsidRDefault="002D1705" w:rsidP="007E6057">
      <w:pPr>
        <w:numPr>
          <w:ilvl w:val="0"/>
          <w:numId w:val="36"/>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перестановка букв и слогов - «онко» (окно), «звял» (взял), «переписал» (переписал), «натуспила» (наступила); </w:t>
      </w:r>
    </w:p>
    <w:p w:rsidR="002D1705" w:rsidRPr="002D1705" w:rsidRDefault="002D1705" w:rsidP="007E6057">
      <w:pPr>
        <w:numPr>
          <w:ilvl w:val="0"/>
          <w:numId w:val="36"/>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недописывание букв и слогов - «дела» (делала), «лопат» (лопата), «набухл» (набухли); </w:t>
      </w:r>
    </w:p>
    <w:p w:rsidR="002D1705" w:rsidRPr="002D1705" w:rsidRDefault="002D1705" w:rsidP="007E6057">
      <w:pPr>
        <w:numPr>
          <w:ilvl w:val="0"/>
          <w:numId w:val="36"/>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наращивание слова лишними буквами и слогами - «тарава» (трава), «катораые» (которые), «бабабушка» (бабушка), «клюкиква» (клюква); </w:t>
      </w:r>
    </w:p>
    <w:p w:rsidR="002D1705" w:rsidRPr="002D1705" w:rsidRDefault="002D1705" w:rsidP="007E6057">
      <w:pPr>
        <w:numPr>
          <w:ilvl w:val="0"/>
          <w:numId w:val="36"/>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искажение слова - «наотух» (на охоту), «хабаб» (храбрый), «щуки» (щеки), «спеки» (с пенька); </w:t>
      </w:r>
    </w:p>
    <w:p w:rsidR="002D1705" w:rsidRPr="002D1705" w:rsidRDefault="002D1705" w:rsidP="007E6057">
      <w:pPr>
        <w:numPr>
          <w:ilvl w:val="0"/>
          <w:numId w:val="36"/>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слитное написание слов и их произвольное деление - «насто» (на сто), «виситнастне» (висит на стене); </w:t>
      </w:r>
    </w:p>
    <w:p w:rsidR="002D1705" w:rsidRPr="002D1705" w:rsidRDefault="002D1705" w:rsidP="007E6057">
      <w:pPr>
        <w:numPr>
          <w:ilvl w:val="0"/>
          <w:numId w:val="36"/>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неумение определить границы предложения в тексте, слитное написание предложений - «Мой отец шофёр. Работа шофёра трудная шофёру надо хорошо.знать машину после школы я тоже. Буду шофёром»; </w:t>
      </w:r>
    </w:p>
    <w:p w:rsidR="002D1705" w:rsidRPr="002D1705" w:rsidRDefault="002D1705" w:rsidP="007E6057">
      <w:pPr>
        <w:numPr>
          <w:ilvl w:val="0"/>
          <w:numId w:val="36"/>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замена одной буквы на другую - «трюх» (трёх), «у глеста» (у клеста), «тельпан» (тюльпан), «шапаги» (сапоги), «чветы» (цветы); </w:t>
      </w:r>
    </w:p>
    <w:p w:rsidR="002D1705" w:rsidRPr="002D1705" w:rsidRDefault="002D1705" w:rsidP="007E6057">
      <w:pPr>
        <w:numPr>
          <w:ilvl w:val="0"/>
          <w:numId w:val="36"/>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нарушение смягчения согласных - «васелки» (васильки), «смали» (смяли), «кон» (конь), «лублу» (люблю). </w:t>
      </w:r>
    </w:p>
    <w:p w:rsidR="002D1705" w:rsidRPr="002D1705" w:rsidRDefault="002D1705" w:rsidP="007E6057">
      <w:pPr>
        <w:numPr>
          <w:ilvl w:val="0"/>
          <w:numId w:val="37"/>
        </w:numPr>
        <w:suppressAutoHyphens w:val="0"/>
        <w:spacing w:after="1" w:line="314" w:lineRule="auto"/>
        <w:ind w:hanging="360"/>
        <w:jc w:val="both"/>
        <w:rPr>
          <w:rFonts w:ascii="Times New Roman" w:hAnsi="Times New Roman" w:cs="Times New Roman"/>
          <w:sz w:val="24"/>
          <w:szCs w:val="24"/>
        </w:rPr>
      </w:pPr>
      <w:r w:rsidRPr="002D1705">
        <w:rPr>
          <w:rFonts w:ascii="Times New Roman" w:hAnsi="Times New Roman" w:cs="Times New Roman"/>
          <w:i/>
          <w:sz w:val="24"/>
          <w:szCs w:val="24"/>
        </w:rPr>
        <w:t xml:space="preserve">Ошибки, обусловленные несформированностью кинетической и динамической стороны двигательного акта: </w:t>
      </w:r>
    </w:p>
    <w:p w:rsidR="002D1705" w:rsidRPr="002D1705" w:rsidRDefault="002D1705" w:rsidP="002D1705">
      <w:pPr>
        <w:spacing w:after="11" w:line="305" w:lineRule="auto"/>
        <w:ind w:left="360" w:right="358" w:firstLine="420"/>
        <w:jc w:val="both"/>
        <w:rPr>
          <w:rFonts w:ascii="Times New Roman" w:hAnsi="Times New Roman" w:cs="Times New Roman"/>
          <w:sz w:val="24"/>
          <w:szCs w:val="24"/>
        </w:rPr>
      </w:pPr>
      <w:r w:rsidRPr="002D1705">
        <w:rPr>
          <w:rFonts w:ascii="Times New Roman" w:hAnsi="Times New Roman" w:cs="Times New Roman"/>
          <w:sz w:val="24"/>
          <w:szCs w:val="24"/>
        </w:rPr>
        <w:t xml:space="preserve">• смешения букв по кинетическому сходству - о-а «бонт» (бант), б-д «убача» (удача), и- у «прурода» (природа),п-т «спанция» (станция), х-ж «дорохки» (дорожки), л-я «кяюч» (ключ), л-м «полидор» (помидор), и-ш «лягуика» (лягушка). </w:t>
      </w:r>
    </w:p>
    <w:p w:rsidR="002D1705" w:rsidRPr="002D1705" w:rsidRDefault="002D1705" w:rsidP="007E6057">
      <w:pPr>
        <w:numPr>
          <w:ilvl w:val="0"/>
          <w:numId w:val="37"/>
        </w:numPr>
        <w:suppressAutoHyphens w:val="0"/>
        <w:spacing w:after="1" w:line="314" w:lineRule="auto"/>
        <w:ind w:hanging="360"/>
        <w:jc w:val="both"/>
        <w:rPr>
          <w:rFonts w:ascii="Times New Roman" w:hAnsi="Times New Roman" w:cs="Times New Roman"/>
          <w:sz w:val="24"/>
          <w:szCs w:val="24"/>
        </w:rPr>
      </w:pPr>
      <w:r w:rsidRPr="002D1705">
        <w:rPr>
          <w:rFonts w:ascii="Times New Roman" w:hAnsi="Times New Roman" w:cs="Times New Roman"/>
          <w:i/>
          <w:sz w:val="24"/>
          <w:szCs w:val="24"/>
        </w:rPr>
        <w:t xml:space="preserve">Ошибки, </w:t>
      </w:r>
      <w:r w:rsidRPr="002D1705">
        <w:rPr>
          <w:rFonts w:ascii="Times New Roman" w:hAnsi="Times New Roman" w:cs="Times New Roman"/>
          <w:i/>
          <w:sz w:val="24"/>
          <w:szCs w:val="24"/>
        </w:rPr>
        <w:tab/>
        <w:t xml:space="preserve">обусловленные </w:t>
      </w:r>
      <w:r w:rsidRPr="002D1705">
        <w:rPr>
          <w:rFonts w:ascii="Times New Roman" w:hAnsi="Times New Roman" w:cs="Times New Roman"/>
          <w:i/>
          <w:sz w:val="24"/>
          <w:szCs w:val="24"/>
        </w:rPr>
        <w:tab/>
        <w:t xml:space="preserve">несформированностью </w:t>
      </w:r>
      <w:r w:rsidRPr="002D1705">
        <w:rPr>
          <w:rFonts w:ascii="Times New Roman" w:hAnsi="Times New Roman" w:cs="Times New Roman"/>
          <w:i/>
          <w:sz w:val="24"/>
          <w:szCs w:val="24"/>
        </w:rPr>
        <w:tab/>
        <w:t xml:space="preserve">лексико-грамматической стороны речи: </w:t>
      </w:r>
    </w:p>
    <w:p w:rsidR="002D1705" w:rsidRPr="002D1705" w:rsidRDefault="002D1705" w:rsidP="007E6057">
      <w:pPr>
        <w:numPr>
          <w:ilvl w:val="0"/>
          <w:numId w:val="38"/>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аграмматизмы - «Саша и Леня собираит цветы». «Дети сидели на большими стулья». «Пять желтеньки спиленачки» ) пять желтеньких цыплят); </w:t>
      </w:r>
    </w:p>
    <w:p w:rsidR="002D1705" w:rsidRPr="002D1705" w:rsidRDefault="002D1705" w:rsidP="007E6057">
      <w:pPr>
        <w:numPr>
          <w:ilvl w:val="0"/>
          <w:numId w:val="38"/>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слитное написание предлогов и раздельное написание приставок - «вкармане», «при летели», «в зяля», «у читель». </w:t>
      </w:r>
    </w:p>
    <w:p w:rsidR="002D1705" w:rsidRPr="002D1705" w:rsidRDefault="002D1705" w:rsidP="002D1705">
      <w:pPr>
        <w:spacing w:after="58" w:line="259" w:lineRule="auto"/>
        <w:ind w:left="355"/>
        <w:jc w:val="both"/>
        <w:rPr>
          <w:rFonts w:ascii="Times New Roman" w:hAnsi="Times New Roman" w:cs="Times New Roman"/>
          <w:sz w:val="24"/>
          <w:szCs w:val="24"/>
        </w:rPr>
      </w:pPr>
      <w:r w:rsidRPr="002D1705">
        <w:rPr>
          <w:rFonts w:ascii="Times New Roman" w:hAnsi="Times New Roman" w:cs="Times New Roman"/>
          <w:b/>
          <w:sz w:val="24"/>
          <w:szCs w:val="24"/>
        </w:rPr>
        <w:t xml:space="preserve">Математика. </w:t>
      </w:r>
    </w:p>
    <w:p w:rsidR="002D1705" w:rsidRDefault="002D1705" w:rsidP="002D1705">
      <w:pPr>
        <w:spacing w:after="43" w:line="259" w:lineRule="auto"/>
        <w:ind w:left="10" w:right="357"/>
        <w:jc w:val="both"/>
        <w:rPr>
          <w:rFonts w:ascii="Times New Roman" w:hAnsi="Times New Roman" w:cs="Times New Roman"/>
          <w:sz w:val="24"/>
          <w:szCs w:val="24"/>
        </w:rPr>
      </w:pPr>
      <w:r w:rsidRPr="002D1705">
        <w:rPr>
          <w:rFonts w:ascii="Times New Roman" w:hAnsi="Times New Roman" w:cs="Times New Roman"/>
          <w:sz w:val="24"/>
          <w:szCs w:val="24"/>
        </w:rPr>
        <w:t xml:space="preserve">      Оценка усвоения знаний в 1 классе осуществляется через выполнение обучающимся продуктивных заданий в учебниках и рабочих тетрадях, текстовых заданий электронного приложения к учебнику, в самостоятельных и проверочных работах. Текущее, тематическое и итоговое оценивание ведётся без выставления бальной отметки, сопровождаемые словесной оценкой.      В качестве оценивания предметных результатов обучающихся 2-4 классов используется пятибалльная система оценивания. </w:t>
      </w:r>
    </w:p>
    <w:p w:rsidR="002D1705" w:rsidRPr="002D1705" w:rsidRDefault="002D1705" w:rsidP="002D1705">
      <w:pPr>
        <w:spacing w:after="43" w:line="259" w:lineRule="auto"/>
        <w:ind w:left="10" w:right="357"/>
        <w:jc w:val="both"/>
        <w:rPr>
          <w:rFonts w:ascii="Times New Roman" w:hAnsi="Times New Roman" w:cs="Times New Roman"/>
          <w:sz w:val="24"/>
          <w:szCs w:val="24"/>
        </w:rPr>
      </w:pPr>
      <w:r w:rsidRPr="002D1705">
        <w:rPr>
          <w:rFonts w:ascii="Times New Roman" w:hAnsi="Times New Roman" w:cs="Times New Roman"/>
          <w:b/>
          <w:sz w:val="24"/>
          <w:szCs w:val="24"/>
        </w:rPr>
        <w:t xml:space="preserve">Оценивание устных ответов по математике </w:t>
      </w:r>
      <w:r w:rsidRPr="002D1705">
        <w:rPr>
          <w:rFonts w:ascii="Times New Roman" w:hAnsi="Times New Roman" w:cs="Times New Roman"/>
          <w:sz w:val="24"/>
          <w:szCs w:val="24"/>
        </w:rPr>
        <w:t xml:space="preserve">«5» ставится обучающемуся, если он: </w:t>
      </w:r>
    </w:p>
    <w:p w:rsidR="002D1705" w:rsidRPr="002D1705" w:rsidRDefault="002D1705" w:rsidP="002D1705">
      <w:pPr>
        <w:spacing w:after="11" w:line="305" w:lineRule="auto"/>
        <w:ind w:right="358"/>
        <w:jc w:val="both"/>
        <w:rPr>
          <w:rFonts w:ascii="Times New Roman" w:hAnsi="Times New Roman" w:cs="Times New Roman"/>
          <w:sz w:val="24"/>
          <w:szCs w:val="24"/>
        </w:rPr>
      </w:pPr>
      <w:r w:rsidRPr="002D1705">
        <w:rPr>
          <w:rFonts w:ascii="Times New Roman" w:hAnsi="Times New Roman" w:cs="Times New Roman"/>
          <w:sz w:val="24"/>
          <w:szCs w:val="24"/>
        </w:rPr>
        <w:t xml:space="preserve">а) дает правильные ответы на все поставленные вопросы, обнаруживает осознанное усвоение правил, умеет самостоятельно использовать изученные математические понятия; </w:t>
      </w:r>
    </w:p>
    <w:p w:rsidR="002D1705" w:rsidRPr="002D1705" w:rsidRDefault="002D1705" w:rsidP="002D1705">
      <w:pPr>
        <w:spacing w:after="11" w:line="305" w:lineRule="auto"/>
        <w:ind w:right="358"/>
        <w:jc w:val="both"/>
        <w:rPr>
          <w:rFonts w:ascii="Times New Roman" w:hAnsi="Times New Roman" w:cs="Times New Roman"/>
          <w:sz w:val="24"/>
          <w:szCs w:val="24"/>
        </w:rPr>
      </w:pPr>
      <w:r w:rsidRPr="002D1705">
        <w:rPr>
          <w:rFonts w:ascii="Times New Roman" w:hAnsi="Times New Roman" w:cs="Times New Roman"/>
          <w:sz w:val="24"/>
          <w:szCs w:val="24"/>
        </w:rPr>
        <w:t>б) производит вычисления, правильно обнаруживая при этом знание изученных свойств действий;</w:t>
      </w:r>
    </w:p>
    <w:p w:rsidR="002D1705" w:rsidRPr="002D1705" w:rsidRDefault="002D1705" w:rsidP="002D1705">
      <w:pPr>
        <w:spacing w:after="11" w:line="305" w:lineRule="auto"/>
        <w:ind w:right="358"/>
        <w:jc w:val="both"/>
        <w:rPr>
          <w:rFonts w:ascii="Times New Roman" w:hAnsi="Times New Roman" w:cs="Times New Roman"/>
          <w:sz w:val="24"/>
          <w:szCs w:val="24"/>
        </w:rPr>
      </w:pPr>
      <w:r w:rsidRPr="002D1705">
        <w:rPr>
          <w:rFonts w:ascii="Times New Roman" w:hAnsi="Times New Roman" w:cs="Times New Roman"/>
          <w:sz w:val="24"/>
          <w:szCs w:val="24"/>
        </w:rPr>
        <w:t xml:space="preserve">в) умеет самостоятельно решить задачу и объяснить ход решения; </w:t>
      </w:r>
    </w:p>
    <w:p w:rsidR="002D1705" w:rsidRPr="002D1705" w:rsidRDefault="002D1705" w:rsidP="002D1705">
      <w:pPr>
        <w:spacing w:after="11" w:line="305" w:lineRule="auto"/>
        <w:ind w:right="358"/>
        <w:jc w:val="both"/>
        <w:rPr>
          <w:rFonts w:ascii="Times New Roman" w:hAnsi="Times New Roman" w:cs="Times New Roman"/>
          <w:sz w:val="24"/>
          <w:szCs w:val="24"/>
        </w:rPr>
      </w:pPr>
      <w:r w:rsidRPr="002D1705">
        <w:rPr>
          <w:rFonts w:ascii="Times New Roman" w:hAnsi="Times New Roman" w:cs="Times New Roman"/>
          <w:sz w:val="24"/>
          <w:szCs w:val="24"/>
        </w:rPr>
        <w:t xml:space="preserve">г) правильно выполняет работы по измерению и черчению; </w:t>
      </w:r>
    </w:p>
    <w:p w:rsidR="002D1705" w:rsidRPr="002D1705" w:rsidRDefault="002D1705" w:rsidP="002D1705">
      <w:pPr>
        <w:spacing w:after="11" w:line="305" w:lineRule="auto"/>
        <w:ind w:right="358"/>
        <w:jc w:val="both"/>
        <w:rPr>
          <w:rFonts w:ascii="Times New Roman" w:hAnsi="Times New Roman" w:cs="Times New Roman"/>
          <w:sz w:val="24"/>
          <w:szCs w:val="24"/>
        </w:rPr>
      </w:pPr>
      <w:r w:rsidRPr="002D1705">
        <w:rPr>
          <w:rFonts w:ascii="Times New Roman" w:hAnsi="Times New Roman" w:cs="Times New Roman"/>
          <w:sz w:val="24"/>
          <w:szCs w:val="24"/>
        </w:rPr>
        <w:t xml:space="preserve">д) узнает, правильно называет знакомые геометрические фигуры и их элементы; </w:t>
      </w:r>
    </w:p>
    <w:p w:rsidR="002D1705" w:rsidRPr="002D1705" w:rsidRDefault="002D1705" w:rsidP="002D1705">
      <w:pPr>
        <w:spacing w:after="11" w:line="305" w:lineRule="auto"/>
        <w:ind w:right="358"/>
        <w:jc w:val="both"/>
        <w:rPr>
          <w:rFonts w:ascii="Times New Roman" w:hAnsi="Times New Roman" w:cs="Times New Roman"/>
          <w:sz w:val="24"/>
          <w:szCs w:val="24"/>
        </w:rPr>
      </w:pPr>
      <w:r w:rsidRPr="002D1705">
        <w:rPr>
          <w:rFonts w:ascii="Times New Roman" w:hAnsi="Times New Roman" w:cs="Times New Roman"/>
          <w:sz w:val="24"/>
          <w:szCs w:val="24"/>
        </w:rPr>
        <w:t xml:space="preserve">е) умеет самостоятельно выполнять простейшие упражнения, связанные с использованием буквенной символики. </w:t>
      </w:r>
    </w:p>
    <w:p w:rsidR="002D1705" w:rsidRPr="002D1705" w:rsidRDefault="002D1705" w:rsidP="002D1705">
      <w:pPr>
        <w:spacing w:after="11" w:line="305" w:lineRule="auto"/>
        <w:ind w:right="358"/>
        <w:jc w:val="both"/>
        <w:rPr>
          <w:rFonts w:ascii="Times New Roman" w:hAnsi="Times New Roman" w:cs="Times New Roman"/>
          <w:sz w:val="24"/>
          <w:szCs w:val="24"/>
        </w:rPr>
      </w:pPr>
      <w:r w:rsidRPr="002D1705">
        <w:rPr>
          <w:rFonts w:ascii="Times New Roman" w:hAnsi="Times New Roman" w:cs="Times New Roman"/>
          <w:sz w:val="24"/>
          <w:szCs w:val="24"/>
        </w:rPr>
        <w:t xml:space="preserve">«4» ставится обучающемуся в том случае, если ответ его в основном соответствует требованиям, установленным для оценки «5», но: </w:t>
      </w:r>
    </w:p>
    <w:p w:rsidR="002D1705" w:rsidRPr="002D1705" w:rsidRDefault="002D1705" w:rsidP="002D1705">
      <w:pPr>
        <w:spacing w:after="11" w:line="305" w:lineRule="auto"/>
        <w:ind w:right="358"/>
        <w:jc w:val="both"/>
        <w:rPr>
          <w:rFonts w:ascii="Times New Roman" w:hAnsi="Times New Roman" w:cs="Times New Roman"/>
          <w:sz w:val="24"/>
          <w:szCs w:val="24"/>
        </w:rPr>
      </w:pPr>
      <w:r w:rsidRPr="002D1705">
        <w:rPr>
          <w:rFonts w:ascii="Times New Roman" w:hAnsi="Times New Roman" w:cs="Times New Roman"/>
          <w:sz w:val="24"/>
          <w:szCs w:val="24"/>
        </w:rPr>
        <w:t xml:space="preserve">а) при ответе допускает отдельные неточности в формулировках или при обосновании выполняемых действий; </w:t>
      </w:r>
    </w:p>
    <w:p w:rsidR="002D1705" w:rsidRPr="002D1705" w:rsidRDefault="002D1705" w:rsidP="002D1705">
      <w:pPr>
        <w:spacing w:after="11" w:line="305" w:lineRule="auto"/>
        <w:ind w:right="358"/>
        <w:jc w:val="both"/>
        <w:rPr>
          <w:rFonts w:ascii="Times New Roman" w:hAnsi="Times New Roman" w:cs="Times New Roman"/>
          <w:sz w:val="24"/>
          <w:szCs w:val="24"/>
        </w:rPr>
      </w:pPr>
      <w:r w:rsidRPr="002D1705">
        <w:rPr>
          <w:rFonts w:ascii="Times New Roman" w:hAnsi="Times New Roman" w:cs="Times New Roman"/>
          <w:sz w:val="24"/>
          <w:szCs w:val="24"/>
        </w:rPr>
        <w:t xml:space="preserve">б) допускает в отдельных случаях негрубые ошибки; </w:t>
      </w:r>
    </w:p>
    <w:p w:rsidR="002D1705" w:rsidRPr="002D1705" w:rsidRDefault="002D1705" w:rsidP="002D1705">
      <w:pPr>
        <w:spacing w:after="11" w:line="305" w:lineRule="auto"/>
        <w:ind w:right="358"/>
        <w:jc w:val="both"/>
        <w:rPr>
          <w:rFonts w:ascii="Times New Roman" w:hAnsi="Times New Roman" w:cs="Times New Roman"/>
          <w:sz w:val="24"/>
          <w:szCs w:val="24"/>
        </w:rPr>
      </w:pPr>
      <w:r w:rsidRPr="002D1705">
        <w:rPr>
          <w:rFonts w:ascii="Times New Roman" w:hAnsi="Times New Roman" w:cs="Times New Roman"/>
          <w:sz w:val="24"/>
          <w:szCs w:val="24"/>
        </w:rPr>
        <w:t xml:space="preserve">в) при решении задач дает недостаточно точные объяснения хода решения, пояснения результатов выполняемых действий; </w:t>
      </w:r>
    </w:p>
    <w:p w:rsidR="002D1705" w:rsidRPr="002D1705" w:rsidRDefault="002D1705" w:rsidP="002D1705">
      <w:pPr>
        <w:spacing w:after="11" w:line="305" w:lineRule="auto"/>
        <w:ind w:right="734"/>
        <w:jc w:val="both"/>
        <w:rPr>
          <w:rFonts w:ascii="Times New Roman" w:hAnsi="Times New Roman" w:cs="Times New Roman"/>
          <w:sz w:val="24"/>
          <w:szCs w:val="24"/>
        </w:rPr>
      </w:pPr>
      <w:r w:rsidRPr="002D1705">
        <w:rPr>
          <w:rFonts w:ascii="Times New Roman" w:hAnsi="Times New Roman" w:cs="Times New Roman"/>
          <w:sz w:val="24"/>
          <w:szCs w:val="24"/>
        </w:rPr>
        <w:t xml:space="preserve">г) допускает единичные недочеты при выполнении измерений и черчения. «3» ставится обучающемуся, если он: </w:t>
      </w:r>
    </w:p>
    <w:p w:rsidR="002D1705" w:rsidRPr="002D1705" w:rsidRDefault="002D1705" w:rsidP="002D1705">
      <w:pPr>
        <w:spacing w:after="11" w:line="305" w:lineRule="auto"/>
        <w:ind w:right="358"/>
        <w:jc w:val="both"/>
        <w:rPr>
          <w:rFonts w:ascii="Times New Roman" w:hAnsi="Times New Roman" w:cs="Times New Roman"/>
          <w:sz w:val="24"/>
          <w:szCs w:val="24"/>
        </w:rPr>
      </w:pPr>
      <w:r w:rsidRPr="002D1705">
        <w:rPr>
          <w:rFonts w:ascii="Times New Roman" w:hAnsi="Times New Roman" w:cs="Times New Roman"/>
          <w:sz w:val="24"/>
          <w:szCs w:val="24"/>
        </w:rPr>
        <w:t xml:space="preserve">а) при решении большинства (из нескольких предложенных) примеров получает правильный ответ, даже если обучающийся не умеет объяснить используемый прием вычисления или допускает в вычислениях ошибки, но исправляет их с помощью учителя; </w:t>
      </w:r>
    </w:p>
    <w:p w:rsidR="002D1705" w:rsidRPr="002D1705" w:rsidRDefault="002D1705" w:rsidP="002D1705">
      <w:pPr>
        <w:spacing w:after="11" w:line="305" w:lineRule="auto"/>
        <w:ind w:right="358"/>
        <w:jc w:val="both"/>
        <w:rPr>
          <w:rFonts w:ascii="Times New Roman" w:hAnsi="Times New Roman" w:cs="Times New Roman"/>
          <w:sz w:val="24"/>
          <w:szCs w:val="24"/>
        </w:rPr>
      </w:pPr>
      <w:r w:rsidRPr="002D1705">
        <w:rPr>
          <w:rFonts w:ascii="Times New Roman" w:hAnsi="Times New Roman" w:cs="Times New Roman"/>
          <w:sz w:val="24"/>
          <w:szCs w:val="24"/>
        </w:rPr>
        <w:t xml:space="preserve">б) при решении задачи или объяснении хода решения задачи допускает ошибки, но с помощью педагога справляется с решением. </w:t>
      </w:r>
    </w:p>
    <w:p w:rsidR="002D1705" w:rsidRPr="002D1705" w:rsidRDefault="002D1705" w:rsidP="002D1705">
      <w:pPr>
        <w:spacing w:after="11" w:line="305" w:lineRule="auto"/>
        <w:ind w:right="358"/>
        <w:jc w:val="both"/>
        <w:rPr>
          <w:rFonts w:ascii="Times New Roman" w:hAnsi="Times New Roman" w:cs="Times New Roman"/>
          <w:sz w:val="24"/>
          <w:szCs w:val="24"/>
        </w:rPr>
      </w:pPr>
      <w:r w:rsidRPr="002D1705">
        <w:rPr>
          <w:rFonts w:ascii="Times New Roman" w:hAnsi="Times New Roman" w:cs="Times New Roman"/>
          <w:sz w:val="24"/>
          <w:szCs w:val="24"/>
        </w:rPr>
        <w:t xml:space="preserve">«2» ставится обучающемуся, если он обнаруживает незнание большей части программного материала, не справляется с решением задач и вычислениями даже при помощи учителя. </w:t>
      </w:r>
    </w:p>
    <w:p w:rsidR="002D1705" w:rsidRPr="002D1705" w:rsidRDefault="002D1705" w:rsidP="002D1705">
      <w:pPr>
        <w:spacing w:after="11" w:line="305" w:lineRule="auto"/>
        <w:ind w:left="360" w:right="358" w:firstLine="559"/>
        <w:jc w:val="both"/>
        <w:rPr>
          <w:rFonts w:ascii="Times New Roman" w:hAnsi="Times New Roman" w:cs="Times New Roman"/>
          <w:sz w:val="24"/>
          <w:szCs w:val="24"/>
        </w:rPr>
      </w:pPr>
      <w:r w:rsidRPr="002D1705">
        <w:rPr>
          <w:rFonts w:ascii="Times New Roman" w:hAnsi="Times New Roman" w:cs="Times New Roman"/>
          <w:sz w:val="24"/>
          <w:szCs w:val="24"/>
        </w:rPr>
        <w:t xml:space="preserve">За </w:t>
      </w:r>
      <w:r w:rsidRPr="002D1705">
        <w:rPr>
          <w:rFonts w:ascii="Times New Roman" w:hAnsi="Times New Roman" w:cs="Times New Roman"/>
          <w:i/>
          <w:sz w:val="24"/>
          <w:szCs w:val="24"/>
        </w:rPr>
        <w:t>комбинированную контрольную работу,</w:t>
      </w:r>
      <w:r w:rsidRPr="002D1705">
        <w:rPr>
          <w:rFonts w:ascii="Times New Roman" w:hAnsi="Times New Roman" w:cs="Times New Roman"/>
          <w:sz w:val="24"/>
          <w:szCs w:val="24"/>
        </w:rPr>
        <w:t xml:space="preserve"> содержащую, например, вычислительные примеры и арифметические задачи, </w:t>
      </w:r>
      <w:r w:rsidRPr="002D1705">
        <w:rPr>
          <w:rFonts w:ascii="Times New Roman" w:hAnsi="Times New Roman" w:cs="Times New Roman"/>
          <w:i/>
          <w:sz w:val="24"/>
          <w:szCs w:val="24"/>
        </w:rPr>
        <w:t>целесообразно выставлять две отметки: одну - за вычисления, а другую - за решение задач,</w:t>
      </w:r>
      <w:r w:rsidRPr="002D1705">
        <w:rPr>
          <w:rFonts w:ascii="Times New Roman" w:hAnsi="Times New Roman" w:cs="Times New Roman"/>
          <w:sz w:val="24"/>
          <w:szCs w:val="24"/>
        </w:rPr>
        <w:t xml:space="preserve"> т.к. иначе невозможно получить правильное представление о сформированного конкретного умения или навыка. Например, ученик может безошибочно выполнить все вычисления, но при решении задачи неправильно выбрать арифметическое действие, что свидетельствует о несформированности умения решать арифметическую задачу данного типа. </w:t>
      </w:r>
    </w:p>
    <w:p w:rsidR="002D1705" w:rsidRPr="002D1705" w:rsidRDefault="002D1705" w:rsidP="002D1705">
      <w:pPr>
        <w:spacing w:after="47" w:line="305" w:lineRule="auto"/>
        <w:ind w:left="360" w:right="358" w:firstLine="559"/>
        <w:jc w:val="both"/>
        <w:rPr>
          <w:rFonts w:ascii="Times New Roman" w:hAnsi="Times New Roman" w:cs="Times New Roman"/>
          <w:sz w:val="24"/>
          <w:szCs w:val="24"/>
        </w:rPr>
      </w:pPr>
      <w:r w:rsidRPr="002D1705">
        <w:rPr>
          <w:rFonts w:ascii="Times New Roman" w:hAnsi="Times New Roman" w:cs="Times New Roman"/>
          <w:sz w:val="24"/>
          <w:szCs w:val="24"/>
        </w:rPr>
        <w:t xml:space="preserve">При выставлении отметки учитель, оценивая знания, умения и навыки, должен отчётливо представлять, какие из них к данному моменту уже сформированы, а какие только находятся в стадии формирования. Например, на момент проверки учащиеся должны твердо знать таблицу умножения. В этом случае оценивание отметками "5", "4", "3" и "2" состояния сформированности навыка целесообразно произвести по такой шкале: </w:t>
      </w:r>
    </w:p>
    <w:p w:rsidR="002D1705" w:rsidRPr="002D1705" w:rsidRDefault="002D1705" w:rsidP="007E6057">
      <w:pPr>
        <w:numPr>
          <w:ilvl w:val="0"/>
          <w:numId w:val="39"/>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95-100% всех предложенных примеров решены верно - "5", </w:t>
      </w:r>
    </w:p>
    <w:p w:rsidR="002D1705" w:rsidRPr="002D1705" w:rsidRDefault="002D1705" w:rsidP="007E6057">
      <w:pPr>
        <w:numPr>
          <w:ilvl w:val="0"/>
          <w:numId w:val="39"/>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75-94 % - «4», </w:t>
      </w:r>
    </w:p>
    <w:p w:rsidR="002D1705" w:rsidRPr="002D1705" w:rsidRDefault="002D1705" w:rsidP="007E6057">
      <w:pPr>
        <w:numPr>
          <w:ilvl w:val="0"/>
          <w:numId w:val="39"/>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40-74 % - «3», </w:t>
      </w:r>
      <w:r w:rsidRPr="002D1705">
        <w:rPr>
          <w:rFonts w:ascii="Times New Roman" w:eastAsia="Segoe UI Symbol" w:hAnsi="Times New Roman" w:cs="Times New Roman"/>
          <w:sz w:val="24"/>
          <w:szCs w:val="24"/>
        </w:rPr>
        <w:t></w:t>
      </w:r>
      <w:r w:rsidRPr="002D1705">
        <w:rPr>
          <w:rFonts w:ascii="Times New Roman" w:hAnsi="Times New Roman" w:cs="Times New Roman"/>
          <w:sz w:val="24"/>
          <w:szCs w:val="24"/>
        </w:rPr>
        <w:t xml:space="preserve"> ниже 40% - «2». </w:t>
      </w:r>
    </w:p>
    <w:p w:rsidR="002D1705" w:rsidRPr="002D1705" w:rsidRDefault="002D1705" w:rsidP="002D1705">
      <w:pPr>
        <w:spacing w:after="11" w:line="305" w:lineRule="auto"/>
        <w:ind w:left="360" w:right="358" w:firstLine="559"/>
        <w:jc w:val="both"/>
        <w:rPr>
          <w:rFonts w:ascii="Times New Roman" w:hAnsi="Times New Roman" w:cs="Times New Roman"/>
          <w:sz w:val="24"/>
          <w:szCs w:val="24"/>
        </w:rPr>
      </w:pPr>
      <w:r w:rsidRPr="002D1705">
        <w:rPr>
          <w:rFonts w:ascii="Times New Roman" w:hAnsi="Times New Roman" w:cs="Times New Roman"/>
          <w:sz w:val="24"/>
          <w:szCs w:val="24"/>
        </w:rPr>
        <w:t xml:space="preserve">Если работа проводится </w:t>
      </w:r>
      <w:r w:rsidRPr="002D1705">
        <w:rPr>
          <w:rFonts w:ascii="Times New Roman" w:hAnsi="Times New Roman" w:cs="Times New Roman"/>
          <w:i/>
          <w:sz w:val="24"/>
          <w:szCs w:val="24"/>
        </w:rPr>
        <w:t>на этапе формирования навыка,</w:t>
      </w:r>
      <w:r w:rsidRPr="002D1705">
        <w:rPr>
          <w:rFonts w:ascii="Times New Roman" w:hAnsi="Times New Roman" w:cs="Times New Roman"/>
          <w:sz w:val="24"/>
          <w:szCs w:val="24"/>
        </w:rPr>
        <w:t xml:space="preserve"> когда навык еще полностью не сформирован, шкала оценок должна быть несколько иной (процент правильных ответов может быть ниже): </w:t>
      </w:r>
    </w:p>
    <w:p w:rsidR="002D1705" w:rsidRPr="002D1705" w:rsidRDefault="002D1705" w:rsidP="007E6057">
      <w:pPr>
        <w:numPr>
          <w:ilvl w:val="0"/>
          <w:numId w:val="39"/>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90-100% всех предложенных примеров решены верно - «5», </w:t>
      </w:r>
    </w:p>
    <w:p w:rsidR="002D1705" w:rsidRPr="002D1705" w:rsidRDefault="002D1705" w:rsidP="007E6057">
      <w:pPr>
        <w:numPr>
          <w:ilvl w:val="0"/>
          <w:numId w:val="39"/>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55-89% правильных ответов- «4», </w:t>
      </w:r>
      <w:r w:rsidRPr="002D1705">
        <w:rPr>
          <w:rFonts w:ascii="Times New Roman" w:eastAsia="Segoe UI Symbol" w:hAnsi="Times New Roman" w:cs="Times New Roman"/>
          <w:sz w:val="24"/>
          <w:szCs w:val="24"/>
        </w:rPr>
        <w:t></w:t>
      </w:r>
      <w:r w:rsidRPr="002D1705">
        <w:rPr>
          <w:rFonts w:ascii="Times New Roman" w:hAnsi="Times New Roman" w:cs="Times New Roman"/>
          <w:sz w:val="24"/>
          <w:szCs w:val="24"/>
        </w:rPr>
        <w:t xml:space="preserve"> 30-54 % - «3». </w:t>
      </w:r>
    </w:p>
    <w:p w:rsidR="002D1705" w:rsidRPr="002D1705" w:rsidRDefault="002D1705" w:rsidP="002D1705">
      <w:pPr>
        <w:spacing w:after="11" w:line="305" w:lineRule="auto"/>
        <w:ind w:left="360" w:right="358" w:firstLine="300"/>
        <w:jc w:val="both"/>
        <w:rPr>
          <w:rFonts w:ascii="Times New Roman" w:hAnsi="Times New Roman" w:cs="Times New Roman"/>
          <w:sz w:val="24"/>
          <w:szCs w:val="24"/>
        </w:rPr>
      </w:pPr>
      <w:r w:rsidRPr="002D1705">
        <w:rPr>
          <w:rFonts w:ascii="Times New Roman" w:hAnsi="Times New Roman" w:cs="Times New Roman"/>
          <w:sz w:val="24"/>
          <w:szCs w:val="24"/>
        </w:rPr>
        <w:t xml:space="preserve">Таким образом, число допущенных ошибок не является решающим при выставлении отметки. Важнейшим показателем считается правильность выполнения задания. </w:t>
      </w:r>
      <w:r w:rsidRPr="002D1705">
        <w:rPr>
          <w:rFonts w:ascii="Times New Roman" w:hAnsi="Times New Roman" w:cs="Times New Roman"/>
          <w:i/>
          <w:sz w:val="24"/>
          <w:szCs w:val="24"/>
        </w:rPr>
        <w:t>Не следует снижать отметку за неаккуратно выполненные записи</w:t>
      </w:r>
      <w:r w:rsidRPr="002D1705">
        <w:rPr>
          <w:rFonts w:ascii="Times New Roman" w:hAnsi="Times New Roman" w:cs="Times New Roman"/>
          <w:sz w:val="24"/>
          <w:szCs w:val="24"/>
        </w:rPr>
        <w:t xml:space="preserve"> (кроме неаккуратно выполненных геометрических построений - отрезка, многоугольника и пр.), </w:t>
      </w:r>
      <w:r w:rsidRPr="002D1705">
        <w:rPr>
          <w:rFonts w:ascii="Times New Roman" w:hAnsi="Times New Roman" w:cs="Times New Roman"/>
          <w:i/>
          <w:sz w:val="24"/>
          <w:szCs w:val="24"/>
        </w:rPr>
        <w:t>за грамматические ошибки</w:t>
      </w:r>
      <w:r w:rsidRPr="002D1705">
        <w:rPr>
          <w:rFonts w:ascii="Times New Roman" w:hAnsi="Times New Roman" w:cs="Times New Roman"/>
          <w:sz w:val="24"/>
          <w:szCs w:val="24"/>
        </w:rPr>
        <w:t xml:space="preserve"> и т.п. Эти показатели несущественны при оценивании математической подготовки ученика, так как не отражают ее уровень. </w:t>
      </w:r>
    </w:p>
    <w:p w:rsidR="002D1705" w:rsidRPr="002D1705" w:rsidRDefault="002D1705" w:rsidP="002D1705">
      <w:pPr>
        <w:spacing w:after="11" w:line="305" w:lineRule="auto"/>
        <w:ind w:right="358"/>
        <w:jc w:val="both"/>
        <w:rPr>
          <w:rFonts w:ascii="Times New Roman" w:hAnsi="Times New Roman" w:cs="Times New Roman"/>
          <w:sz w:val="24"/>
          <w:szCs w:val="24"/>
        </w:rPr>
      </w:pPr>
      <w:r w:rsidRPr="002D1705">
        <w:rPr>
          <w:rFonts w:ascii="Times New Roman" w:hAnsi="Times New Roman" w:cs="Times New Roman"/>
          <w:sz w:val="24"/>
          <w:szCs w:val="24"/>
        </w:rPr>
        <w:t xml:space="preserve">     Умения "рационально" производить вычисления и решать задачи характеризует высокий уровень математического развития ученика. Эти умения сложны, формируются очень медленно, и за время обучения в начальной школе далеко не у всех детей могут быть достаточно хорошо сформированы. Нельзя снижать оценку за "нерациональное" выполнение вычисления или "нерациональный" способ решения задачи. </w:t>
      </w:r>
    </w:p>
    <w:p w:rsidR="002D1705" w:rsidRPr="002D1705" w:rsidRDefault="002D1705" w:rsidP="002D1705">
      <w:pPr>
        <w:spacing w:after="11" w:line="305" w:lineRule="auto"/>
        <w:ind w:right="358"/>
        <w:jc w:val="both"/>
        <w:rPr>
          <w:rFonts w:ascii="Times New Roman" w:hAnsi="Times New Roman" w:cs="Times New Roman"/>
          <w:sz w:val="24"/>
          <w:szCs w:val="24"/>
        </w:rPr>
      </w:pPr>
      <w:r w:rsidRPr="002D1705">
        <w:rPr>
          <w:rFonts w:ascii="Times New Roman" w:hAnsi="Times New Roman" w:cs="Times New Roman"/>
          <w:sz w:val="24"/>
          <w:szCs w:val="24"/>
        </w:rPr>
        <w:t xml:space="preserve">     Кроме оценивания контрольной работы отметкой необходимо проводить </w:t>
      </w:r>
      <w:r w:rsidRPr="002D1705">
        <w:rPr>
          <w:rFonts w:ascii="Times New Roman" w:hAnsi="Times New Roman" w:cs="Times New Roman"/>
          <w:i/>
          <w:sz w:val="24"/>
          <w:szCs w:val="24"/>
        </w:rPr>
        <w:t>качественный анализ ее выполнения учащимися.</w:t>
      </w:r>
      <w:r w:rsidRPr="002D1705">
        <w:rPr>
          <w:rFonts w:ascii="Times New Roman" w:hAnsi="Times New Roman" w:cs="Times New Roman"/>
          <w:sz w:val="24"/>
          <w:szCs w:val="24"/>
        </w:rPr>
        <w:t xml:space="preserve"> Этот анализ поможет учителю выявить пробелы в знаниях и умениях, спланировать работу над ошибками, ликвидировать неправильные представления учащихся, организовать коррекционную работу. </w:t>
      </w:r>
    </w:p>
    <w:p w:rsidR="002D1705" w:rsidRPr="002D1705" w:rsidRDefault="002D1705" w:rsidP="002D1705">
      <w:pPr>
        <w:spacing w:after="11" w:line="305" w:lineRule="auto"/>
        <w:ind w:right="358"/>
        <w:jc w:val="both"/>
        <w:rPr>
          <w:rFonts w:ascii="Times New Roman" w:hAnsi="Times New Roman" w:cs="Times New Roman"/>
          <w:sz w:val="24"/>
          <w:szCs w:val="24"/>
        </w:rPr>
      </w:pPr>
      <w:r w:rsidRPr="002D1705">
        <w:rPr>
          <w:rFonts w:ascii="Times New Roman" w:hAnsi="Times New Roman" w:cs="Times New Roman"/>
          <w:sz w:val="24"/>
          <w:szCs w:val="24"/>
        </w:rPr>
        <w:t xml:space="preserve">     Оценивая контрольные работы во  2-4 классах по пятибалльной системе оценок, учитель руководствуется тем, что при проверке выявляется не только осознанность знаний и сформированность навыков, но и умение применять их в ходе решения учебных и практических задач. </w:t>
      </w:r>
    </w:p>
    <w:p w:rsidR="002D1705" w:rsidRPr="002D1705" w:rsidRDefault="002D1705" w:rsidP="002D1705">
      <w:pPr>
        <w:spacing w:after="11" w:line="305" w:lineRule="auto"/>
        <w:ind w:right="358"/>
        <w:jc w:val="both"/>
        <w:rPr>
          <w:rFonts w:ascii="Times New Roman" w:hAnsi="Times New Roman" w:cs="Times New Roman"/>
          <w:sz w:val="24"/>
          <w:szCs w:val="24"/>
        </w:rPr>
      </w:pPr>
      <w:r w:rsidRPr="002D1705">
        <w:rPr>
          <w:rFonts w:ascii="Times New Roman" w:hAnsi="Times New Roman" w:cs="Times New Roman"/>
          <w:sz w:val="24"/>
          <w:szCs w:val="24"/>
        </w:rPr>
        <w:t xml:space="preserve">Проверка письменной работы, содержащей только примеры. </w:t>
      </w:r>
    </w:p>
    <w:p w:rsidR="002D1705" w:rsidRPr="002D1705" w:rsidRDefault="002D1705" w:rsidP="002D1705">
      <w:pPr>
        <w:spacing w:after="11" w:line="305" w:lineRule="auto"/>
        <w:ind w:right="358"/>
        <w:jc w:val="both"/>
        <w:rPr>
          <w:rFonts w:ascii="Times New Roman" w:hAnsi="Times New Roman" w:cs="Times New Roman"/>
          <w:sz w:val="24"/>
          <w:szCs w:val="24"/>
        </w:rPr>
      </w:pPr>
      <w:r w:rsidRPr="002D1705">
        <w:rPr>
          <w:rFonts w:ascii="Times New Roman" w:hAnsi="Times New Roman" w:cs="Times New Roman"/>
          <w:sz w:val="24"/>
          <w:szCs w:val="24"/>
        </w:rPr>
        <w:t xml:space="preserve">     При оценке письменной работы, включающей только примеры (при числе вычислительных действий не более 12) и имеющей целью проверку вычислительных навыков учащихся, ставятся следующие отметки: </w:t>
      </w:r>
    </w:p>
    <w:p w:rsidR="002D1705" w:rsidRPr="002D1705" w:rsidRDefault="002D1705" w:rsidP="007E6057">
      <w:pPr>
        <w:numPr>
          <w:ilvl w:val="0"/>
          <w:numId w:val="40"/>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Оценка ”5” ставится, если вся работа выполнена безошибочно. </w:t>
      </w:r>
    </w:p>
    <w:p w:rsidR="002D1705" w:rsidRPr="002D1705" w:rsidRDefault="002D1705" w:rsidP="007E6057">
      <w:pPr>
        <w:numPr>
          <w:ilvl w:val="0"/>
          <w:numId w:val="40"/>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Оценка ”4” ставится, если в работе допущены 1-2 вычислительные ошибки. </w:t>
      </w:r>
    </w:p>
    <w:p w:rsidR="002D1705" w:rsidRPr="002D1705" w:rsidRDefault="002D1705" w:rsidP="007E6057">
      <w:pPr>
        <w:numPr>
          <w:ilvl w:val="0"/>
          <w:numId w:val="40"/>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Оценка ”3” ставится, если в работе допущены 3-5 вычислительных ошибок. </w:t>
      </w:r>
    </w:p>
    <w:p w:rsidR="002D1705" w:rsidRPr="002D1705" w:rsidRDefault="002D1705" w:rsidP="007E6057">
      <w:pPr>
        <w:numPr>
          <w:ilvl w:val="0"/>
          <w:numId w:val="40"/>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Оценка ”2 "ставится, если в работе допущены более 5 вычислительных ошибок. </w:t>
      </w:r>
    </w:p>
    <w:p w:rsidR="002D1705" w:rsidRPr="002D1705" w:rsidRDefault="002D1705" w:rsidP="002D1705">
      <w:pPr>
        <w:spacing w:after="11" w:line="305" w:lineRule="auto"/>
        <w:ind w:left="360" w:right="358" w:firstLine="701"/>
        <w:jc w:val="both"/>
        <w:rPr>
          <w:rFonts w:ascii="Times New Roman" w:hAnsi="Times New Roman" w:cs="Times New Roman"/>
          <w:sz w:val="24"/>
          <w:szCs w:val="24"/>
        </w:rPr>
      </w:pPr>
      <w:r w:rsidRPr="002D1705">
        <w:rPr>
          <w:rFonts w:ascii="Times New Roman" w:hAnsi="Times New Roman" w:cs="Times New Roman"/>
          <w:i/>
          <w:sz w:val="24"/>
          <w:szCs w:val="24"/>
        </w:rPr>
        <w:t>Примечание:</w:t>
      </w:r>
      <w:r w:rsidRPr="002D1705">
        <w:rPr>
          <w:rFonts w:ascii="Times New Roman" w:hAnsi="Times New Roman" w:cs="Times New Roman"/>
          <w:sz w:val="24"/>
          <w:szCs w:val="24"/>
        </w:rPr>
        <w:t xml:space="preserve"> за исправления, сделанные учеником самостоятельно, при проверке оценка не снижается. </w:t>
      </w:r>
    </w:p>
    <w:p w:rsidR="002D1705" w:rsidRPr="002D1705" w:rsidRDefault="002D1705" w:rsidP="002D1705">
      <w:pPr>
        <w:spacing w:after="11" w:line="305" w:lineRule="auto"/>
        <w:ind w:left="670" w:right="358"/>
        <w:jc w:val="both"/>
        <w:rPr>
          <w:rFonts w:ascii="Times New Roman" w:hAnsi="Times New Roman" w:cs="Times New Roman"/>
          <w:sz w:val="24"/>
          <w:szCs w:val="24"/>
        </w:rPr>
      </w:pPr>
      <w:r w:rsidRPr="002D1705">
        <w:rPr>
          <w:rFonts w:ascii="Times New Roman" w:hAnsi="Times New Roman" w:cs="Times New Roman"/>
          <w:sz w:val="24"/>
          <w:szCs w:val="24"/>
        </w:rPr>
        <w:t xml:space="preserve">Проверка письменной работы, содержащей только задачи. </w:t>
      </w:r>
    </w:p>
    <w:p w:rsidR="002D1705" w:rsidRPr="002D1705" w:rsidRDefault="002D1705" w:rsidP="002D1705">
      <w:pPr>
        <w:spacing w:after="11" w:line="305" w:lineRule="auto"/>
        <w:ind w:left="360" w:right="358" w:firstLine="221"/>
        <w:jc w:val="both"/>
        <w:rPr>
          <w:rFonts w:ascii="Times New Roman" w:hAnsi="Times New Roman" w:cs="Times New Roman"/>
          <w:sz w:val="24"/>
          <w:szCs w:val="24"/>
        </w:rPr>
      </w:pPr>
      <w:r w:rsidRPr="002D1705">
        <w:rPr>
          <w:rFonts w:ascii="Times New Roman" w:hAnsi="Times New Roman" w:cs="Times New Roman"/>
          <w:sz w:val="24"/>
          <w:szCs w:val="24"/>
        </w:rPr>
        <w:t xml:space="preserve">При оценке письменной работы, состоящей только из задач (2-х или 3-х задач) и имеющей целью проверку умений решать задачи, ставятся следующие отметки: </w:t>
      </w:r>
    </w:p>
    <w:p w:rsidR="002D1705" w:rsidRPr="002D1705" w:rsidRDefault="002D1705" w:rsidP="002D1705">
      <w:pPr>
        <w:spacing w:after="11" w:line="305" w:lineRule="auto"/>
        <w:ind w:right="358"/>
        <w:jc w:val="both"/>
        <w:rPr>
          <w:rFonts w:ascii="Times New Roman" w:hAnsi="Times New Roman" w:cs="Times New Roman"/>
          <w:sz w:val="24"/>
          <w:szCs w:val="24"/>
        </w:rPr>
      </w:pPr>
      <w:r w:rsidRPr="002D1705">
        <w:rPr>
          <w:rFonts w:ascii="Times New Roman" w:hAnsi="Times New Roman" w:cs="Times New Roman"/>
          <w:sz w:val="24"/>
          <w:szCs w:val="24"/>
        </w:rPr>
        <w:t xml:space="preserve">Оценка ”5” ставится, если все задачи выполнены без ошибок. </w:t>
      </w:r>
    </w:p>
    <w:p w:rsidR="002D1705" w:rsidRPr="002D1705" w:rsidRDefault="002D1705" w:rsidP="002D1705">
      <w:pPr>
        <w:spacing w:after="11" w:line="305" w:lineRule="auto"/>
        <w:ind w:right="358"/>
        <w:jc w:val="both"/>
        <w:rPr>
          <w:rFonts w:ascii="Times New Roman" w:hAnsi="Times New Roman" w:cs="Times New Roman"/>
          <w:sz w:val="24"/>
          <w:szCs w:val="24"/>
        </w:rPr>
      </w:pPr>
      <w:r w:rsidRPr="002D1705">
        <w:rPr>
          <w:rFonts w:ascii="Times New Roman" w:hAnsi="Times New Roman" w:cs="Times New Roman"/>
          <w:sz w:val="24"/>
          <w:szCs w:val="24"/>
        </w:rPr>
        <w:t xml:space="preserve">Оценка ”4” ставится, если нет ошибок в ходе решения задачи, но допущены 1 -2 вычислительные ошибки. </w:t>
      </w:r>
    </w:p>
    <w:p w:rsidR="002D1705" w:rsidRPr="002D1705" w:rsidRDefault="002D1705" w:rsidP="002D1705">
      <w:pPr>
        <w:spacing w:after="11" w:line="305" w:lineRule="auto"/>
        <w:ind w:right="358"/>
        <w:jc w:val="both"/>
        <w:rPr>
          <w:rFonts w:ascii="Times New Roman" w:hAnsi="Times New Roman" w:cs="Times New Roman"/>
          <w:sz w:val="24"/>
          <w:szCs w:val="24"/>
        </w:rPr>
      </w:pPr>
      <w:r w:rsidRPr="002D1705">
        <w:rPr>
          <w:rFonts w:ascii="Times New Roman" w:hAnsi="Times New Roman" w:cs="Times New Roman"/>
          <w:sz w:val="24"/>
          <w:szCs w:val="24"/>
        </w:rPr>
        <w:t xml:space="preserve">Оценка ”3” ставится, если: </w:t>
      </w:r>
    </w:p>
    <w:p w:rsidR="002D1705" w:rsidRPr="002D1705" w:rsidRDefault="002D1705" w:rsidP="007E6057">
      <w:pPr>
        <w:numPr>
          <w:ilvl w:val="0"/>
          <w:numId w:val="41"/>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допущена одна ошибка в ходе решения задачи и 1-2 вычислительные ошибки; </w:t>
      </w:r>
      <w:r w:rsidRPr="002D1705">
        <w:rPr>
          <w:rFonts w:ascii="Times New Roman" w:eastAsia="Segoe UI Symbol" w:hAnsi="Times New Roman" w:cs="Times New Roman"/>
          <w:sz w:val="24"/>
          <w:szCs w:val="24"/>
        </w:rPr>
        <w:t></w:t>
      </w:r>
      <w:r w:rsidRPr="002D1705">
        <w:rPr>
          <w:rFonts w:ascii="Times New Roman" w:hAnsi="Times New Roman" w:cs="Times New Roman"/>
          <w:sz w:val="24"/>
          <w:szCs w:val="24"/>
        </w:rPr>
        <w:t xml:space="preserve"> вычислительных ошибок нет, но не решена 1 задача. Оценка "2" ставится, если: </w:t>
      </w:r>
    </w:p>
    <w:p w:rsidR="002D1705" w:rsidRPr="002D1705" w:rsidRDefault="002D1705" w:rsidP="007E6057">
      <w:pPr>
        <w:numPr>
          <w:ilvl w:val="0"/>
          <w:numId w:val="41"/>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допущены ошибки в ходе решения всех задач; </w:t>
      </w:r>
    </w:p>
    <w:p w:rsidR="002D1705" w:rsidRPr="002D1705" w:rsidRDefault="002D1705" w:rsidP="007E6057">
      <w:pPr>
        <w:numPr>
          <w:ilvl w:val="0"/>
          <w:numId w:val="41"/>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допущены ошибки (две и более) в ходе решения задач и более 2-х вычислительных ошибок в других задачах. </w:t>
      </w:r>
    </w:p>
    <w:p w:rsidR="002D1705" w:rsidRPr="002D1705" w:rsidRDefault="002D1705" w:rsidP="002D1705">
      <w:pPr>
        <w:spacing w:after="58" w:line="259" w:lineRule="auto"/>
        <w:ind w:left="355"/>
        <w:jc w:val="both"/>
        <w:rPr>
          <w:rFonts w:ascii="Times New Roman" w:hAnsi="Times New Roman" w:cs="Times New Roman"/>
          <w:sz w:val="24"/>
          <w:szCs w:val="24"/>
        </w:rPr>
      </w:pPr>
      <w:r w:rsidRPr="002D1705">
        <w:rPr>
          <w:rFonts w:ascii="Times New Roman" w:hAnsi="Times New Roman" w:cs="Times New Roman"/>
          <w:b/>
          <w:sz w:val="24"/>
          <w:szCs w:val="24"/>
        </w:rPr>
        <w:t xml:space="preserve">Оценка математического диктанта. </w:t>
      </w:r>
    </w:p>
    <w:p w:rsidR="002D1705" w:rsidRPr="002D1705" w:rsidRDefault="002D1705" w:rsidP="002D1705">
      <w:pPr>
        <w:spacing w:after="11" w:line="305" w:lineRule="auto"/>
        <w:ind w:left="360" w:right="358" w:firstLine="180"/>
        <w:jc w:val="both"/>
        <w:rPr>
          <w:rFonts w:ascii="Times New Roman" w:hAnsi="Times New Roman" w:cs="Times New Roman"/>
          <w:sz w:val="24"/>
          <w:szCs w:val="24"/>
        </w:rPr>
      </w:pPr>
      <w:r w:rsidRPr="002D1705">
        <w:rPr>
          <w:rFonts w:ascii="Times New Roman" w:hAnsi="Times New Roman" w:cs="Times New Roman"/>
          <w:sz w:val="24"/>
          <w:szCs w:val="24"/>
        </w:rPr>
        <w:t xml:space="preserve">При </w:t>
      </w:r>
      <w:r w:rsidRPr="002D1705">
        <w:rPr>
          <w:rFonts w:ascii="Times New Roman" w:hAnsi="Times New Roman" w:cs="Times New Roman"/>
          <w:sz w:val="24"/>
          <w:szCs w:val="24"/>
        </w:rPr>
        <w:tab/>
        <w:t xml:space="preserve">оценке </w:t>
      </w:r>
      <w:r w:rsidRPr="002D1705">
        <w:rPr>
          <w:rFonts w:ascii="Times New Roman" w:hAnsi="Times New Roman" w:cs="Times New Roman"/>
          <w:sz w:val="24"/>
          <w:szCs w:val="24"/>
        </w:rPr>
        <w:tab/>
        <w:t xml:space="preserve">математического </w:t>
      </w:r>
      <w:r w:rsidRPr="002D1705">
        <w:rPr>
          <w:rFonts w:ascii="Times New Roman" w:hAnsi="Times New Roman" w:cs="Times New Roman"/>
          <w:sz w:val="24"/>
          <w:szCs w:val="24"/>
        </w:rPr>
        <w:tab/>
        <w:t xml:space="preserve">диктанта, </w:t>
      </w:r>
      <w:r w:rsidRPr="002D1705">
        <w:rPr>
          <w:rFonts w:ascii="Times New Roman" w:hAnsi="Times New Roman" w:cs="Times New Roman"/>
          <w:sz w:val="24"/>
          <w:szCs w:val="24"/>
        </w:rPr>
        <w:tab/>
        <w:t xml:space="preserve">включающего </w:t>
      </w:r>
      <w:r w:rsidRPr="002D1705">
        <w:rPr>
          <w:rFonts w:ascii="Times New Roman" w:hAnsi="Times New Roman" w:cs="Times New Roman"/>
          <w:sz w:val="24"/>
          <w:szCs w:val="24"/>
        </w:rPr>
        <w:tab/>
        <w:t xml:space="preserve">12 </w:t>
      </w:r>
      <w:r w:rsidRPr="002D1705">
        <w:rPr>
          <w:rFonts w:ascii="Times New Roman" w:hAnsi="Times New Roman" w:cs="Times New Roman"/>
          <w:sz w:val="24"/>
          <w:szCs w:val="24"/>
        </w:rPr>
        <w:tab/>
        <w:t xml:space="preserve">или </w:t>
      </w:r>
      <w:r w:rsidRPr="002D1705">
        <w:rPr>
          <w:rFonts w:ascii="Times New Roman" w:hAnsi="Times New Roman" w:cs="Times New Roman"/>
          <w:sz w:val="24"/>
          <w:szCs w:val="24"/>
        </w:rPr>
        <w:tab/>
        <w:t xml:space="preserve">более арифметических действий, ставятся следующие отметки: </w:t>
      </w:r>
    </w:p>
    <w:p w:rsidR="002D1705" w:rsidRPr="002D1705" w:rsidRDefault="002D1705" w:rsidP="007E6057">
      <w:pPr>
        <w:numPr>
          <w:ilvl w:val="0"/>
          <w:numId w:val="42"/>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Оценка «5» ставится, если вся работа выполнена безошибочно. </w:t>
      </w:r>
    </w:p>
    <w:p w:rsidR="002D1705" w:rsidRPr="002D1705" w:rsidRDefault="002D1705" w:rsidP="007E6057">
      <w:pPr>
        <w:numPr>
          <w:ilvl w:val="0"/>
          <w:numId w:val="42"/>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Оценка «4» ставится, если неверно выполнена 1/5 часть примеров от их общего числа. </w:t>
      </w:r>
    </w:p>
    <w:p w:rsidR="002D1705" w:rsidRPr="002D1705" w:rsidRDefault="002D1705" w:rsidP="007E6057">
      <w:pPr>
        <w:numPr>
          <w:ilvl w:val="0"/>
          <w:numId w:val="42"/>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Оценка «3» ставится, если неверно выполнена 1/3 часть примеров от их общего числа. </w:t>
      </w:r>
    </w:p>
    <w:p w:rsidR="002D1705" w:rsidRPr="002D1705" w:rsidRDefault="002D1705" w:rsidP="007E6057">
      <w:pPr>
        <w:numPr>
          <w:ilvl w:val="0"/>
          <w:numId w:val="42"/>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Оценка «2» ставится, если неверно выполнена 1/2 часть примеров от их общего числа. </w:t>
      </w:r>
    </w:p>
    <w:p w:rsidR="002D1705" w:rsidRPr="002D1705" w:rsidRDefault="002D1705" w:rsidP="002D1705">
      <w:pPr>
        <w:spacing w:after="34" w:line="305" w:lineRule="auto"/>
        <w:ind w:right="358"/>
        <w:jc w:val="both"/>
        <w:rPr>
          <w:rFonts w:ascii="Times New Roman" w:hAnsi="Times New Roman" w:cs="Times New Roman"/>
          <w:sz w:val="24"/>
          <w:szCs w:val="24"/>
        </w:rPr>
      </w:pPr>
      <w:r w:rsidRPr="002D1705">
        <w:rPr>
          <w:rFonts w:ascii="Times New Roman" w:hAnsi="Times New Roman" w:cs="Times New Roman"/>
          <w:i/>
          <w:sz w:val="24"/>
          <w:szCs w:val="24"/>
        </w:rPr>
        <w:t>Грубой ошибкой</w:t>
      </w:r>
      <w:r w:rsidRPr="002D1705">
        <w:rPr>
          <w:rFonts w:ascii="Times New Roman" w:hAnsi="Times New Roman" w:cs="Times New Roman"/>
          <w:sz w:val="24"/>
          <w:szCs w:val="24"/>
        </w:rPr>
        <w:t xml:space="preserve"> следует считать: </w:t>
      </w:r>
    </w:p>
    <w:p w:rsidR="002D1705" w:rsidRPr="002D1705" w:rsidRDefault="002D1705" w:rsidP="007E6057">
      <w:pPr>
        <w:numPr>
          <w:ilvl w:val="0"/>
          <w:numId w:val="43"/>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неверное выполнение вычислений; </w:t>
      </w:r>
    </w:p>
    <w:p w:rsidR="002D1705" w:rsidRPr="002D1705" w:rsidRDefault="002D1705" w:rsidP="007E6057">
      <w:pPr>
        <w:numPr>
          <w:ilvl w:val="0"/>
          <w:numId w:val="43"/>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неправильное решение задач (пропуск действий, невыполнение вычислений, </w:t>
      </w:r>
    </w:p>
    <w:p w:rsidR="002D1705" w:rsidRPr="002D1705" w:rsidRDefault="002D1705" w:rsidP="007E6057">
      <w:pPr>
        <w:numPr>
          <w:ilvl w:val="0"/>
          <w:numId w:val="43"/>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неправильный ход решения задач, неправильное пояснение или постановка вопроса к действию); </w:t>
      </w:r>
    </w:p>
    <w:p w:rsidR="002D1705" w:rsidRPr="002D1705" w:rsidRDefault="002D1705" w:rsidP="007E6057">
      <w:pPr>
        <w:numPr>
          <w:ilvl w:val="0"/>
          <w:numId w:val="43"/>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неправильное решение уравнения и неравенства; </w:t>
      </w:r>
    </w:p>
    <w:p w:rsidR="002D1705" w:rsidRPr="002D1705" w:rsidRDefault="002D1705" w:rsidP="007E6057">
      <w:pPr>
        <w:numPr>
          <w:ilvl w:val="0"/>
          <w:numId w:val="43"/>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неправильное определение порядка действий в числовом выражении со скобками или без скобок. </w:t>
      </w:r>
    </w:p>
    <w:p w:rsidR="002D1705" w:rsidRPr="002D1705" w:rsidRDefault="002D1705" w:rsidP="002D1705">
      <w:pPr>
        <w:spacing w:after="19" w:line="259" w:lineRule="auto"/>
        <w:ind w:left="850"/>
        <w:jc w:val="both"/>
        <w:rPr>
          <w:rFonts w:ascii="Times New Roman" w:hAnsi="Times New Roman" w:cs="Times New Roman"/>
          <w:sz w:val="24"/>
          <w:szCs w:val="24"/>
        </w:rPr>
      </w:pPr>
      <w:r w:rsidRPr="002D1705">
        <w:rPr>
          <w:rFonts w:ascii="Times New Roman" w:hAnsi="Times New Roman" w:cs="Times New Roman"/>
          <w:b/>
          <w:sz w:val="24"/>
          <w:szCs w:val="24"/>
        </w:rPr>
        <w:t xml:space="preserve">Ознакомление с окружающим миром и развитие речи </w:t>
      </w:r>
    </w:p>
    <w:p w:rsidR="002D1705" w:rsidRPr="002D1705" w:rsidRDefault="002D1705" w:rsidP="002D1705">
      <w:pPr>
        <w:spacing w:after="11" w:line="305" w:lineRule="auto"/>
        <w:ind w:left="360" w:right="358" w:firstLine="480"/>
        <w:jc w:val="both"/>
        <w:rPr>
          <w:rFonts w:ascii="Times New Roman" w:hAnsi="Times New Roman" w:cs="Times New Roman"/>
          <w:sz w:val="24"/>
          <w:szCs w:val="24"/>
        </w:rPr>
      </w:pPr>
      <w:r w:rsidRPr="002D1705">
        <w:rPr>
          <w:rFonts w:ascii="Times New Roman" w:hAnsi="Times New Roman" w:cs="Times New Roman"/>
          <w:sz w:val="24"/>
          <w:szCs w:val="24"/>
        </w:rPr>
        <w:t xml:space="preserve">Проверочные работы имеют своей целью проверку усвоения изученного программного материала (по всей теме или по определенному ее разделу). Для проведения проверочных работ учитель может отвести весь урок или его часть (10-15 минут). Проверочные задания по ознакомлению с окружающим миром и развитию речи направлены на выявление: </w:t>
      </w:r>
    </w:p>
    <w:p w:rsidR="002D1705" w:rsidRPr="002D1705" w:rsidRDefault="002D1705" w:rsidP="007E6057">
      <w:pPr>
        <w:numPr>
          <w:ilvl w:val="0"/>
          <w:numId w:val="43"/>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уровня представлений и знаний о предметах и явлениях ближайшего окружения, их свойствах; </w:t>
      </w:r>
    </w:p>
    <w:p w:rsidR="002D1705" w:rsidRPr="002D1705" w:rsidRDefault="002D1705" w:rsidP="007E6057">
      <w:pPr>
        <w:numPr>
          <w:ilvl w:val="0"/>
          <w:numId w:val="43"/>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уровня сенсорного и умственного развития; </w:t>
      </w:r>
    </w:p>
    <w:p w:rsidR="002D1705" w:rsidRPr="002D1705" w:rsidRDefault="002D1705" w:rsidP="007E6057">
      <w:pPr>
        <w:numPr>
          <w:ilvl w:val="0"/>
          <w:numId w:val="43"/>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сформированности обобщенных представлений на основе выделения общих существенных признаков; </w:t>
      </w:r>
    </w:p>
    <w:p w:rsidR="002D1705" w:rsidRPr="002D1705" w:rsidRDefault="002D1705" w:rsidP="007E6057">
      <w:pPr>
        <w:numPr>
          <w:ilvl w:val="0"/>
          <w:numId w:val="43"/>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умения проводить сравнение двух и более предметов с установлением их общих и отличительных признаков; </w:t>
      </w:r>
    </w:p>
    <w:p w:rsidR="002D1705" w:rsidRPr="002D1705" w:rsidRDefault="002D1705" w:rsidP="007E6057">
      <w:pPr>
        <w:numPr>
          <w:ilvl w:val="0"/>
          <w:numId w:val="43"/>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умения рассказать о признаках предметов из своего ближайшего окружения по определенному плану; </w:t>
      </w:r>
    </w:p>
    <w:p w:rsidR="002D1705" w:rsidRPr="002D1705" w:rsidRDefault="002D1705" w:rsidP="007E6057">
      <w:pPr>
        <w:numPr>
          <w:ilvl w:val="0"/>
          <w:numId w:val="43"/>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умения узнавать в природе и на картинке цветы, деревья, кустарники, плоды, птиц, домашних и диких животных; </w:t>
      </w:r>
    </w:p>
    <w:p w:rsidR="002D1705" w:rsidRPr="002D1705" w:rsidRDefault="002D1705" w:rsidP="007E6057">
      <w:pPr>
        <w:numPr>
          <w:ilvl w:val="0"/>
          <w:numId w:val="43"/>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уровня развития речи, степени систематизации словаря; </w:t>
      </w:r>
    </w:p>
    <w:p w:rsidR="002D1705" w:rsidRPr="002D1705" w:rsidRDefault="002D1705" w:rsidP="007E6057">
      <w:pPr>
        <w:numPr>
          <w:ilvl w:val="0"/>
          <w:numId w:val="43"/>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умения различать взаимное расположение предметов и обозначать эти отношения соответствующими словами; </w:t>
      </w:r>
    </w:p>
    <w:p w:rsidR="002D1705" w:rsidRPr="002D1705" w:rsidRDefault="002D1705" w:rsidP="007E6057">
      <w:pPr>
        <w:numPr>
          <w:ilvl w:val="0"/>
          <w:numId w:val="43"/>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умения работать по плану, инструкции, алгоритму; </w:t>
      </w:r>
    </w:p>
    <w:p w:rsidR="002D1705" w:rsidRPr="002D1705" w:rsidRDefault="002D1705" w:rsidP="007E6057">
      <w:pPr>
        <w:numPr>
          <w:ilvl w:val="0"/>
          <w:numId w:val="43"/>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умения вести наблюдения, анализировать их и делать выводы; </w:t>
      </w:r>
    </w:p>
    <w:p w:rsidR="002D1705" w:rsidRPr="002D1705" w:rsidRDefault="002D1705" w:rsidP="007E6057">
      <w:pPr>
        <w:numPr>
          <w:ilvl w:val="0"/>
          <w:numId w:val="43"/>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умения выбирать способ обследования предмета; </w:t>
      </w:r>
    </w:p>
    <w:p w:rsidR="002D1705" w:rsidRPr="002D1705" w:rsidRDefault="002D1705" w:rsidP="007E6057">
      <w:pPr>
        <w:numPr>
          <w:ilvl w:val="0"/>
          <w:numId w:val="43"/>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умения давать полные ответы на вопросы об увиденном, о собственных впечатлениях, наблюдениях и практической деятельности; </w:t>
      </w:r>
    </w:p>
    <w:p w:rsidR="002D1705" w:rsidRPr="002D1705" w:rsidRDefault="002D1705" w:rsidP="007E6057">
      <w:pPr>
        <w:numPr>
          <w:ilvl w:val="0"/>
          <w:numId w:val="43"/>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умения описывать предметы, явления, излагать события или рассуждать о них в определенной последовательности; </w:t>
      </w:r>
    </w:p>
    <w:p w:rsidR="002D1705" w:rsidRPr="002D1705" w:rsidRDefault="002D1705" w:rsidP="007E6057">
      <w:pPr>
        <w:numPr>
          <w:ilvl w:val="0"/>
          <w:numId w:val="43"/>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уровня овладения навыками предметно-практической деятельности; </w:t>
      </w:r>
    </w:p>
    <w:p w:rsidR="002D1705" w:rsidRPr="002D1705" w:rsidRDefault="002D1705" w:rsidP="007E6057">
      <w:pPr>
        <w:numPr>
          <w:ilvl w:val="0"/>
          <w:numId w:val="43"/>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умения составлять рассказы по сюжетной картине, по серии картинок, опорному слову, образцу; </w:t>
      </w:r>
    </w:p>
    <w:p w:rsidR="002D1705" w:rsidRPr="002D1705" w:rsidRDefault="002D1705" w:rsidP="007E6057">
      <w:pPr>
        <w:numPr>
          <w:ilvl w:val="0"/>
          <w:numId w:val="43"/>
        </w:numPr>
        <w:suppressAutoHyphens w:val="0"/>
        <w:spacing w:after="11" w:line="305" w:lineRule="auto"/>
        <w:ind w:right="358" w:hanging="360"/>
        <w:jc w:val="both"/>
        <w:rPr>
          <w:rFonts w:ascii="Times New Roman" w:hAnsi="Times New Roman" w:cs="Times New Roman"/>
          <w:sz w:val="24"/>
          <w:szCs w:val="24"/>
        </w:rPr>
      </w:pPr>
      <w:r w:rsidRPr="002D1705">
        <w:rPr>
          <w:rFonts w:ascii="Times New Roman" w:hAnsi="Times New Roman" w:cs="Times New Roman"/>
          <w:sz w:val="24"/>
          <w:szCs w:val="24"/>
        </w:rPr>
        <w:t xml:space="preserve">выделять главное, устанавливать причинно-следственные связи, делать выводы. </w:t>
      </w:r>
    </w:p>
    <w:p w:rsidR="002D1705" w:rsidRPr="002D1705" w:rsidRDefault="002D1705" w:rsidP="002D1705">
      <w:pPr>
        <w:spacing w:after="19" w:line="259" w:lineRule="auto"/>
        <w:ind w:left="355"/>
        <w:jc w:val="both"/>
        <w:rPr>
          <w:rFonts w:ascii="Times New Roman" w:hAnsi="Times New Roman" w:cs="Times New Roman"/>
          <w:sz w:val="24"/>
          <w:szCs w:val="24"/>
        </w:rPr>
      </w:pPr>
      <w:r w:rsidRPr="002D1705">
        <w:rPr>
          <w:rFonts w:ascii="Times New Roman" w:hAnsi="Times New Roman" w:cs="Times New Roman"/>
          <w:b/>
          <w:sz w:val="24"/>
          <w:szCs w:val="24"/>
        </w:rPr>
        <w:t xml:space="preserve">Виды проверочных работ </w:t>
      </w:r>
    </w:p>
    <w:p w:rsidR="002D1705" w:rsidRPr="002D1705" w:rsidRDefault="002D1705" w:rsidP="002D1705">
      <w:pPr>
        <w:spacing w:after="11" w:line="305" w:lineRule="auto"/>
        <w:ind w:left="360" w:right="358" w:firstLine="701"/>
        <w:jc w:val="both"/>
        <w:rPr>
          <w:rFonts w:ascii="Times New Roman" w:hAnsi="Times New Roman" w:cs="Times New Roman"/>
          <w:sz w:val="24"/>
          <w:szCs w:val="24"/>
        </w:rPr>
      </w:pPr>
      <w:r w:rsidRPr="002D1705">
        <w:rPr>
          <w:rFonts w:ascii="Times New Roman" w:hAnsi="Times New Roman" w:cs="Times New Roman"/>
          <w:sz w:val="24"/>
          <w:szCs w:val="24"/>
        </w:rPr>
        <w:t xml:space="preserve">Выбор вида проверочных работ определяется необходимостью проверки знаний, умений и навыков учащихся по отдельным существенным вопросам изучаемой темы. </w:t>
      </w:r>
    </w:p>
    <w:p w:rsidR="002D1705" w:rsidRPr="002D1705" w:rsidRDefault="002D1705" w:rsidP="002D1705">
      <w:pPr>
        <w:spacing w:after="11" w:line="305" w:lineRule="auto"/>
        <w:ind w:left="360" w:right="358" w:firstLine="720"/>
        <w:jc w:val="both"/>
        <w:rPr>
          <w:rFonts w:ascii="Times New Roman" w:hAnsi="Times New Roman" w:cs="Times New Roman"/>
          <w:sz w:val="24"/>
          <w:szCs w:val="24"/>
        </w:rPr>
      </w:pPr>
      <w:r w:rsidRPr="002D1705">
        <w:rPr>
          <w:rFonts w:ascii="Times New Roman" w:hAnsi="Times New Roman" w:cs="Times New Roman"/>
          <w:sz w:val="24"/>
          <w:szCs w:val="24"/>
        </w:rPr>
        <w:t xml:space="preserve">Основными видами проверочных работ по ознакомлению с окружающим миром и развитию речи являются: </w:t>
      </w:r>
    </w:p>
    <w:p w:rsidR="002D1705" w:rsidRPr="002D1705" w:rsidRDefault="002D1705" w:rsidP="007E6057">
      <w:pPr>
        <w:numPr>
          <w:ilvl w:val="0"/>
          <w:numId w:val="44"/>
        </w:numPr>
        <w:suppressAutoHyphens w:val="0"/>
        <w:spacing w:after="11" w:line="305" w:lineRule="auto"/>
        <w:ind w:right="358" w:hanging="430"/>
        <w:jc w:val="both"/>
        <w:rPr>
          <w:rFonts w:ascii="Times New Roman" w:hAnsi="Times New Roman" w:cs="Times New Roman"/>
          <w:sz w:val="24"/>
          <w:szCs w:val="24"/>
        </w:rPr>
      </w:pPr>
      <w:r w:rsidRPr="002D1705">
        <w:rPr>
          <w:rFonts w:ascii="Times New Roman" w:hAnsi="Times New Roman" w:cs="Times New Roman"/>
          <w:sz w:val="24"/>
          <w:szCs w:val="24"/>
        </w:rPr>
        <w:t xml:space="preserve">устные и письменные ответы на вопросы с использованием справочного материала; </w:t>
      </w:r>
    </w:p>
    <w:p w:rsidR="002D1705" w:rsidRPr="002D1705" w:rsidRDefault="002D1705" w:rsidP="007E6057">
      <w:pPr>
        <w:numPr>
          <w:ilvl w:val="0"/>
          <w:numId w:val="44"/>
        </w:numPr>
        <w:suppressAutoHyphens w:val="0"/>
        <w:spacing w:after="11" w:line="305" w:lineRule="auto"/>
        <w:ind w:right="358" w:hanging="430"/>
        <w:jc w:val="both"/>
        <w:rPr>
          <w:rFonts w:ascii="Times New Roman" w:hAnsi="Times New Roman" w:cs="Times New Roman"/>
          <w:sz w:val="24"/>
          <w:szCs w:val="24"/>
        </w:rPr>
      </w:pPr>
      <w:r w:rsidRPr="002D1705">
        <w:rPr>
          <w:rFonts w:ascii="Times New Roman" w:hAnsi="Times New Roman" w:cs="Times New Roman"/>
          <w:sz w:val="24"/>
          <w:szCs w:val="24"/>
        </w:rPr>
        <w:t xml:space="preserve">составление рассказов по опорным словам, иллюстрируемым картинкой; </w:t>
      </w:r>
    </w:p>
    <w:p w:rsidR="002D1705" w:rsidRPr="002D1705" w:rsidRDefault="002D1705" w:rsidP="007E6057">
      <w:pPr>
        <w:numPr>
          <w:ilvl w:val="0"/>
          <w:numId w:val="44"/>
        </w:numPr>
        <w:suppressAutoHyphens w:val="0"/>
        <w:spacing w:after="11" w:line="305" w:lineRule="auto"/>
        <w:ind w:right="358" w:hanging="430"/>
        <w:jc w:val="both"/>
        <w:rPr>
          <w:rFonts w:ascii="Times New Roman" w:hAnsi="Times New Roman" w:cs="Times New Roman"/>
          <w:sz w:val="24"/>
          <w:szCs w:val="24"/>
        </w:rPr>
      </w:pPr>
      <w:r w:rsidRPr="002D1705">
        <w:rPr>
          <w:rFonts w:ascii="Times New Roman" w:hAnsi="Times New Roman" w:cs="Times New Roman"/>
          <w:sz w:val="24"/>
          <w:szCs w:val="24"/>
        </w:rPr>
        <w:t xml:space="preserve">составление рассказов по серии картинок; </w:t>
      </w:r>
    </w:p>
    <w:p w:rsidR="002D1705" w:rsidRPr="002D1705" w:rsidRDefault="002D1705" w:rsidP="007E6057">
      <w:pPr>
        <w:numPr>
          <w:ilvl w:val="0"/>
          <w:numId w:val="44"/>
        </w:numPr>
        <w:suppressAutoHyphens w:val="0"/>
        <w:spacing w:after="11" w:line="305" w:lineRule="auto"/>
        <w:ind w:right="358" w:hanging="430"/>
        <w:jc w:val="both"/>
        <w:rPr>
          <w:rFonts w:ascii="Times New Roman" w:hAnsi="Times New Roman" w:cs="Times New Roman"/>
          <w:sz w:val="24"/>
          <w:szCs w:val="24"/>
        </w:rPr>
      </w:pPr>
      <w:r w:rsidRPr="002D1705">
        <w:rPr>
          <w:rFonts w:ascii="Times New Roman" w:hAnsi="Times New Roman" w:cs="Times New Roman"/>
          <w:sz w:val="24"/>
          <w:szCs w:val="24"/>
        </w:rPr>
        <w:t xml:space="preserve">составление рассказов по серии сюжетных картинок, предлагаемых в нарушенной последовательности; </w:t>
      </w:r>
    </w:p>
    <w:p w:rsidR="002D1705" w:rsidRPr="002D1705" w:rsidRDefault="002D1705" w:rsidP="007E6057">
      <w:pPr>
        <w:numPr>
          <w:ilvl w:val="0"/>
          <w:numId w:val="44"/>
        </w:numPr>
        <w:suppressAutoHyphens w:val="0"/>
        <w:spacing w:after="11" w:line="305" w:lineRule="auto"/>
        <w:ind w:right="358" w:hanging="430"/>
        <w:jc w:val="both"/>
        <w:rPr>
          <w:rFonts w:ascii="Times New Roman" w:hAnsi="Times New Roman" w:cs="Times New Roman"/>
          <w:sz w:val="24"/>
          <w:szCs w:val="24"/>
        </w:rPr>
      </w:pPr>
      <w:r w:rsidRPr="002D1705">
        <w:rPr>
          <w:rFonts w:ascii="Times New Roman" w:hAnsi="Times New Roman" w:cs="Times New Roman"/>
          <w:sz w:val="24"/>
          <w:szCs w:val="24"/>
        </w:rPr>
        <w:t xml:space="preserve">составление рассказов по сюжетным картинам; </w:t>
      </w:r>
    </w:p>
    <w:p w:rsidR="002D1705" w:rsidRPr="002D1705" w:rsidRDefault="002D1705" w:rsidP="007E6057">
      <w:pPr>
        <w:numPr>
          <w:ilvl w:val="0"/>
          <w:numId w:val="44"/>
        </w:numPr>
        <w:suppressAutoHyphens w:val="0"/>
        <w:spacing w:after="11" w:line="305" w:lineRule="auto"/>
        <w:ind w:right="358" w:hanging="430"/>
        <w:jc w:val="both"/>
        <w:rPr>
          <w:rFonts w:ascii="Times New Roman" w:hAnsi="Times New Roman" w:cs="Times New Roman"/>
          <w:sz w:val="24"/>
          <w:szCs w:val="24"/>
        </w:rPr>
      </w:pPr>
      <w:r w:rsidRPr="002D1705">
        <w:rPr>
          <w:rFonts w:ascii="Times New Roman" w:hAnsi="Times New Roman" w:cs="Times New Roman"/>
          <w:sz w:val="24"/>
          <w:szCs w:val="24"/>
        </w:rPr>
        <w:t xml:space="preserve">составление плана рассказа при помощи картинок; </w:t>
      </w:r>
    </w:p>
    <w:p w:rsidR="002D1705" w:rsidRPr="002D1705" w:rsidRDefault="002D1705" w:rsidP="007E6057">
      <w:pPr>
        <w:numPr>
          <w:ilvl w:val="0"/>
          <w:numId w:val="44"/>
        </w:numPr>
        <w:suppressAutoHyphens w:val="0"/>
        <w:spacing w:after="11" w:line="305" w:lineRule="auto"/>
        <w:ind w:right="358" w:hanging="430"/>
        <w:jc w:val="both"/>
        <w:rPr>
          <w:rFonts w:ascii="Times New Roman" w:hAnsi="Times New Roman" w:cs="Times New Roman"/>
          <w:sz w:val="24"/>
          <w:szCs w:val="24"/>
        </w:rPr>
      </w:pPr>
      <w:r w:rsidRPr="002D1705">
        <w:rPr>
          <w:rFonts w:ascii="Times New Roman" w:hAnsi="Times New Roman" w:cs="Times New Roman"/>
          <w:sz w:val="24"/>
          <w:szCs w:val="24"/>
        </w:rPr>
        <w:t xml:space="preserve">составление рассказов о наблюдениях в природе и за деятельностью человека по плану, алгоритму; </w:t>
      </w:r>
    </w:p>
    <w:p w:rsidR="002D1705" w:rsidRPr="002D1705" w:rsidRDefault="002D1705" w:rsidP="007E6057">
      <w:pPr>
        <w:numPr>
          <w:ilvl w:val="0"/>
          <w:numId w:val="44"/>
        </w:numPr>
        <w:suppressAutoHyphens w:val="0"/>
        <w:spacing w:after="11" w:line="305" w:lineRule="auto"/>
        <w:ind w:right="358" w:hanging="430"/>
        <w:jc w:val="both"/>
        <w:rPr>
          <w:rFonts w:ascii="Times New Roman" w:hAnsi="Times New Roman" w:cs="Times New Roman"/>
          <w:sz w:val="24"/>
          <w:szCs w:val="24"/>
        </w:rPr>
      </w:pPr>
      <w:r w:rsidRPr="002D1705">
        <w:rPr>
          <w:rFonts w:ascii="Times New Roman" w:hAnsi="Times New Roman" w:cs="Times New Roman"/>
          <w:sz w:val="24"/>
          <w:szCs w:val="24"/>
        </w:rPr>
        <w:t xml:space="preserve">работа с деформированным предложением, текстом; </w:t>
      </w:r>
    </w:p>
    <w:p w:rsidR="002D1705" w:rsidRPr="002D1705" w:rsidRDefault="002D1705" w:rsidP="007E6057">
      <w:pPr>
        <w:numPr>
          <w:ilvl w:val="0"/>
          <w:numId w:val="44"/>
        </w:numPr>
        <w:suppressAutoHyphens w:val="0"/>
        <w:spacing w:after="11" w:line="305" w:lineRule="auto"/>
        <w:ind w:right="358" w:hanging="430"/>
        <w:jc w:val="both"/>
        <w:rPr>
          <w:rFonts w:ascii="Times New Roman" w:hAnsi="Times New Roman" w:cs="Times New Roman"/>
          <w:sz w:val="24"/>
          <w:szCs w:val="24"/>
        </w:rPr>
      </w:pPr>
      <w:r w:rsidRPr="002D1705">
        <w:rPr>
          <w:rFonts w:ascii="Times New Roman" w:hAnsi="Times New Roman" w:cs="Times New Roman"/>
          <w:sz w:val="24"/>
          <w:szCs w:val="24"/>
        </w:rPr>
        <w:t xml:space="preserve">пересказ по готовому образцу; </w:t>
      </w:r>
    </w:p>
    <w:p w:rsidR="002D1705" w:rsidRPr="002D1705" w:rsidRDefault="002D1705" w:rsidP="007E6057">
      <w:pPr>
        <w:numPr>
          <w:ilvl w:val="0"/>
          <w:numId w:val="44"/>
        </w:numPr>
        <w:suppressAutoHyphens w:val="0"/>
        <w:spacing w:after="11" w:line="305" w:lineRule="auto"/>
        <w:ind w:right="358" w:hanging="430"/>
        <w:jc w:val="both"/>
        <w:rPr>
          <w:rFonts w:ascii="Times New Roman" w:hAnsi="Times New Roman" w:cs="Times New Roman"/>
          <w:sz w:val="24"/>
          <w:szCs w:val="24"/>
        </w:rPr>
      </w:pPr>
      <w:r w:rsidRPr="002D1705">
        <w:rPr>
          <w:rFonts w:ascii="Times New Roman" w:hAnsi="Times New Roman" w:cs="Times New Roman"/>
          <w:sz w:val="24"/>
          <w:szCs w:val="24"/>
        </w:rPr>
        <w:t xml:space="preserve">решение речевых логических задач; </w:t>
      </w:r>
    </w:p>
    <w:p w:rsidR="002D1705" w:rsidRPr="002D1705" w:rsidRDefault="002D1705" w:rsidP="007E6057">
      <w:pPr>
        <w:numPr>
          <w:ilvl w:val="0"/>
          <w:numId w:val="44"/>
        </w:numPr>
        <w:suppressAutoHyphens w:val="0"/>
        <w:spacing w:after="11" w:line="305" w:lineRule="auto"/>
        <w:ind w:right="358" w:hanging="430"/>
        <w:jc w:val="both"/>
        <w:rPr>
          <w:rFonts w:ascii="Times New Roman" w:hAnsi="Times New Roman" w:cs="Times New Roman"/>
          <w:sz w:val="24"/>
          <w:szCs w:val="24"/>
        </w:rPr>
      </w:pPr>
      <w:r w:rsidRPr="002D1705">
        <w:rPr>
          <w:rFonts w:ascii="Times New Roman" w:hAnsi="Times New Roman" w:cs="Times New Roman"/>
          <w:sz w:val="24"/>
          <w:szCs w:val="24"/>
        </w:rPr>
        <w:t xml:space="preserve">работа по перфокартам; </w:t>
      </w:r>
    </w:p>
    <w:p w:rsidR="002D1705" w:rsidRPr="002D1705" w:rsidRDefault="002D1705" w:rsidP="007E6057">
      <w:pPr>
        <w:numPr>
          <w:ilvl w:val="0"/>
          <w:numId w:val="44"/>
        </w:numPr>
        <w:suppressAutoHyphens w:val="0"/>
        <w:spacing w:after="11" w:line="305" w:lineRule="auto"/>
        <w:ind w:right="358" w:hanging="430"/>
        <w:jc w:val="both"/>
        <w:rPr>
          <w:rFonts w:ascii="Times New Roman" w:hAnsi="Times New Roman" w:cs="Times New Roman"/>
          <w:sz w:val="24"/>
          <w:szCs w:val="24"/>
        </w:rPr>
      </w:pPr>
      <w:r w:rsidRPr="002D1705">
        <w:rPr>
          <w:rFonts w:ascii="Times New Roman" w:hAnsi="Times New Roman" w:cs="Times New Roman"/>
          <w:sz w:val="24"/>
          <w:szCs w:val="24"/>
        </w:rPr>
        <w:t xml:space="preserve">распределение (группировка) предметных картинок по заданным признакам, </w:t>
      </w:r>
    </w:p>
    <w:p w:rsidR="002D1705" w:rsidRPr="002D1705" w:rsidRDefault="002D1705" w:rsidP="007E6057">
      <w:pPr>
        <w:numPr>
          <w:ilvl w:val="0"/>
          <w:numId w:val="44"/>
        </w:numPr>
        <w:suppressAutoHyphens w:val="0"/>
        <w:spacing w:after="11" w:line="305" w:lineRule="auto"/>
        <w:ind w:right="358" w:hanging="430"/>
        <w:jc w:val="both"/>
        <w:rPr>
          <w:rFonts w:ascii="Times New Roman" w:hAnsi="Times New Roman" w:cs="Times New Roman"/>
          <w:sz w:val="24"/>
          <w:szCs w:val="24"/>
        </w:rPr>
      </w:pPr>
      <w:r w:rsidRPr="002D1705">
        <w:rPr>
          <w:rFonts w:ascii="Times New Roman" w:hAnsi="Times New Roman" w:cs="Times New Roman"/>
          <w:sz w:val="24"/>
          <w:szCs w:val="24"/>
        </w:rPr>
        <w:t xml:space="preserve">работа с лекалами, трафаретами, контурными изображениями; </w:t>
      </w:r>
    </w:p>
    <w:p w:rsidR="002D1705" w:rsidRPr="002D1705" w:rsidRDefault="002D1705" w:rsidP="007E6057">
      <w:pPr>
        <w:numPr>
          <w:ilvl w:val="0"/>
          <w:numId w:val="44"/>
        </w:numPr>
        <w:suppressAutoHyphens w:val="0"/>
        <w:spacing w:after="11" w:line="305" w:lineRule="auto"/>
        <w:ind w:right="358" w:hanging="430"/>
        <w:jc w:val="both"/>
        <w:rPr>
          <w:rFonts w:ascii="Times New Roman" w:hAnsi="Times New Roman" w:cs="Times New Roman"/>
          <w:sz w:val="24"/>
          <w:szCs w:val="24"/>
        </w:rPr>
      </w:pPr>
      <w:r w:rsidRPr="002D1705">
        <w:rPr>
          <w:rFonts w:ascii="Times New Roman" w:hAnsi="Times New Roman" w:cs="Times New Roman"/>
          <w:sz w:val="24"/>
          <w:szCs w:val="24"/>
        </w:rPr>
        <w:t xml:space="preserve">конструирование (аппликация) из палочек, геометрических фигур, природного материала, бумаги, картона, дерева: </w:t>
      </w:r>
    </w:p>
    <w:p w:rsidR="002D1705" w:rsidRPr="002D1705" w:rsidRDefault="002D1705" w:rsidP="007E6057">
      <w:pPr>
        <w:numPr>
          <w:ilvl w:val="0"/>
          <w:numId w:val="44"/>
        </w:numPr>
        <w:suppressAutoHyphens w:val="0"/>
        <w:spacing w:after="11" w:line="305" w:lineRule="auto"/>
        <w:ind w:right="358" w:hanging="430"/>
        <w:jc w:val="both"/>
        <w:rPr>
          <w:rFonts w:ascii="Times New Roman" w:hAnsi="Times New Roman" w:cs="Times New Roman"/>
          <w:sz w:val="24"/>
          <w:szCs w:val="24"/>
        </w:rPr>
      </w:pPr>
      <w:r w:rsidRPr="002D1705">
        <w:rPr>
          <w:rFonts w:ascii="Times New Roman" w:hAnsi="Times New Roman" w:cs="Times New Roman"/>
          <w:sz w:val="24"/>
          <w:szCs w:val="24"/>
        </w:rPr>
        <w:t xml:space="preserve">выполнение коллективных работ по предварительно обсужденному замыслу, </w:t>
      </w:r>
      <w:r w:rsidRPr="002D1705">
        <w:rPr>
          <w:rFonts w:ascii="Times New Roman" w:eastAsia="Times New Roman" w:hAnsi="Times New Roman" w:cs="Times New Roman"/>
          <w:sz w:val="24"/>
          <w:szCs w:val="24"/>
        </w:rPr>
        <w:t>•</w:t>
      </w:r>
      <w:r w:rsidRPr="002D1705">
        <w:rPr>
          <w:rFonts w:ascii="Times New Roman" w:hAnsi="Times New Roman" w:cs="Times New Roman"/>
          <w:sz w:val="24"/>
          <w:szCs w:val="24"/>
        </w:rPr>
        <w:tab/>
        <w:t xml:space="preserve"> ролевой тренинг, </w:t>
      </w:r>
    </w:p>
    <w:p w:rsidR="002D1705" w:rsidRPr="002D1705" w:rsidRDefault="002D1705" w:rsidP="007E6057">
      <w:pPr>
        <w:numPr>
          <w:ilvl w:val="0"/>
          <w:numId w:val="44"/>
        </w:numPr>
        <w:suppressAutoHyphens w:val="0"/>
        <w:spacing w:after="11" w:line="305" w:lineRule="auto"/>
        <w:ind w:right="358" w:hanging="430"/>
        <w:jc w:val="both"/>
        <w:rPr>
          <w:rFonts w:ascii="Times New Roman" w:hAnsi="Times New Roman" w:cs="Times New Roman"/>
          <w:sz w:val="24"/>
          <w:szCs w:val="24"/>
        </w:rPr>
      </w:pPr>
      <w:r w:rsidRPr="002D1705">
        <w:rPr>
          <w:rFonts w:ascii="Times New Roman" w:hAnsi="Times New Roman" w:cs="Times New Roman"/>
          <w:sz w:val="24"/>
          <w:szCs w:val="24"/>
        </w:rPr>
        <w:t xml:space="preserve">выполнение тестовых заданий. </w:t>
      </w:r>
    </w:p>
    <w:p w:rsidR="002D1705" w:rsidRPr="002D1705" w:rsidRDefault="002D1705" w:rsidP="002D1705">
      <w:pPr>
        <w:spacing w:after="11" w:line="305" w:lineRule="auto"/>
        <w:ind w:right="358"/>
        <w:jc w:val="both"/>
        <w:rPr>
          <w:rFonts w:ascii="Times New Roman" w:hAnsi="Times New Roman" w:cs="Times New Roman"/>
          <w:sz w:val="24"/>
          <w:szCs w:val="24"/>
        </w:rPr>
      </w:pPr>
      <w:r w:rsidRPr="002D1705">
        <w:rPr>
          <w:rFonts w:ascii="Times New Roman" w:hAnsi="Times New Roman" w:cs="Times New Roman"/>
          <w:i/>
          <w:sz w:val="24"/>
          <w:szCs w:val="24"/>
        </w:rPr>
        <w:t xml:space="preserve">     Речевая логическая задача</w:t>
      </w:r>
      <w:r w:rsidRPr="002D1705">
        <w:rPr>
          <w:rFonts w:ascii="Times New Roman" w:hAnsi="Times New Roman" w:cs="Times New Roman"/>
          <w:sz w:val="24"/>
          <w:szCs w:val="24"/>
        </w:rPr>
        <w:t xml:space="preserve"> - рассказ-загадка о явлениях природы, предметах ближайшего окружения, ответ на которого может быть получен при уяснении связей и закономерностей между рассматриваемыми предметами, явлениями, событиями. Решение логических задач активизирует приемы умственной деятельности (сравнение, сопоставление, построение умозаключений), стимулирует развитие словесно-логического мышления. </w:t>
      </w:r>
    </w:p>
    <w:p w:rsidR="002D1705" w:rsidRPr="002D1705" w:rsidRDefault="002D1705" w:rsidP="002D1705">
      <w:pPr>
        <w:spacing w:after="11" w:line="305" w:lineRule="auto"/>
        <w:ind w:right="358"/>
        <w:jc w:val="both"/>
        <w:rPr>
          <w:rFonts w:ascii="Times New Roman" w:hAnsi="Times New Roman" w:cs="Times New Roman"/>
          <w:sz w:val="24"/>
          <w:szCs w:val="24"/>
        </w:rPr>
      </w:pPr>
      <w:r w:rsidRPr="002D1705">
        <w:rPr>
          <w:rFonts w:ascii="Times New Roman" w:hAnsi="Times New Roman" w:cs="Times New Roman"/>
          <w:sz w:val="24"/>
          <w:szCs w:val="24"/>
        </w:rPr>
        <w:t xml:space="preserve">Проверка и оценка знаний и умений учащихся по ознакомлению с окружающим миром и развитию речи. </w:t>
      </w:r>
    </w:p>
    <w:p w:rsidR="002D1705" w:rsidRPr="002D1705" w:rsidRDefault="002D1705" w:rsidP="002D1705">
      <w:pPr>
        <w:spacing w:after="11" w:line="305" w:lineRule="auto"/>
        <w:ind w:left="360" w:right="358" w:firstLine="499"/>
        <w:jc w:val="both"/>
        <w:rPr>
          <w:rFonts w:ascii="Times New Roman" w:hAnsi="Times New Roman" w:cs="Times New Roman"/>
          <w:sz w:val="24"/>
          <w:szCs w:val="24"/>
        </w:rPr>
      </w:pPr>
      <w:r w:rsidRPr="002D1705">
        <w:rPr>
          <w:rFonts w:ascii="Times New Roman" w:hAnsi="Times New Roman" w:cs="Times New Roman"/>
          <w:i/>
          <w:sz w:val="24"/>
          <w:szCs w:val="24"/>
        </w:rPr>
        <w:t>Словесная оценка знаний и умений</w:t>
      </w:r>
      <w:r w:rsidRPr="002D1705">
        <w:rPr>
          <w:rFonts w:ascii="Times New Roman" w:hAnsi="Times New Roman" w:cs="Times New Roman"/>
          <w:sz w:val="24"/>
          <w:szCs w:val="24"/>
        </w:rPr>
        <w:t xml:space="preserve"> по предмету "Ознакомление с окружающим миром и развитие речи" в 1 классе в соответствии с требованиями программы производится по результатам бесед, наблюдений, практических работ, дидактических игр. </w:t>
      </w:r>
    </w:p>
    <w:p w:rsidR="002D1705" w:rsidRPr="002D1705" w:rsidRDefault="002D1705" w:rsidP="002D1705">
      <w:pPr>
        <w:spacing w:after="11" w:line="305" w:lineRule="auto"/>
        <w:ind w:left="360" w:right="358" w:firstLine="600"/>
        <w:jc w:val="both"/>
        <w:rPr>
          <w:rFonts w:ascii="Times New Roman" w:hAnsi="Times New Roman" w:cs="Times New Roman"/>
          <w:sz w:val="24"/>
          <w:szCs w:val="24"/>
        </w:rPr>
      </w:pPr>
      <w:r w:rsidRPr="002D1705">
        <w:rPr>
          <w:rFonts w:ascii="Times New Roman" w:hAnsi="Times New Roman" w:cs="Times New Roman"/>
          <w:sz w:val="24"/>
          <w:szCs w:val="24"/>
        </w:rPr>
        <w:t xml:space="preserve">Во 2 классе знания и умения обучающихся по ознакомлению с окружающим миром и развитию речи оцениваются по результатам устного опроса, наблюдений и практических работ по перфокартам, предметным и сюжетным картинам, индивидуальным карточкам. </w:t>
      </w:r>
    </w:p>
    <w:p w:rsidR="002D1705" w:rsidRPr="002D1705" w:rsidRDefault="002D1705" w:rsidP="002D1705">
      <w:pPr>
        <w:spacing w:after="10" w:line="268" w:lineRule="auto"/>
        <w:ind w:left="355" w:right="351"/>
        <w:jc w:val="both"/>
        <w:rPr>
          <w:rFonts w:ascii="Times New Roman" w:hAnsi="Times New Roman" w:cs="Times New Roman"/>
          <w:sz w:val="24"/>
          <w:szCs w:val="24"/>
        </w:rPr>
      </w:pPr>
      <w:r w:rsidRPr="002D1705">
        <w:rPr>
          <w:rFonts w:ascii="Times New Roman" w:hAnsi="Times New Roman" w:cs="Times New Roman"/>
          <w:b/>
          <w:sz w:val="24"/>
          <w:szCs w:val="24"/>
        </w:rPr>
        <w:t xml:space="preserve">Оценка устных ответов. </w:t>
      </w:r>
    </w:p>
    <w:p w:rsidR="002D1705" w:rsidRPr="002D1705" w:rsidRDefault="002D1705" w:rsidP="002D1705">
      <w:pPr>
        <w:spacing w:after="11" w:line="305" w:lineRule="auto"/>
        <w:ind w:left="360" w:right="358" w:firstLine="600"/>
        <w:jc w:val="both"/>
        <w:rPr>
          <w:rFonts w:ascii="Times New Roman" w:hAnsi="Times New Roman" w:cs="Times New Roman"/>
          <w:sz w:val="24"/>
          <w:szCs w:val="24"/>
        </w:rPr>
      </w:pPr>
      <w:r w:rsidRPr="002D1705">
        <w:rPr>
          <w:rFonts w:ascii="Times New Roman" w:hAnsi="Times New Roman" w:cs="Times New Roman"/>
          <w:sz w:val="24"/>
          <w:szCs w:val="24"/>
        </w:rPr>
        <w:t xml:space="preserve">Оценка ”5” ставится обучающемуся, если он даст правильный, логически законченный ответ с опорой на непосредственные наблюдения в природе и окружающем мире, на результаты практических работ; раскрывает возможные взаимосвязи; умеет ориентироваться в тексте учебника и находить правильные ответы, пользоваться планом, алгоритмом, применять свои знания на практике; дает полные ответы на поставленные вопросы. </w:t>
      </w:r>
    </w:p>
    <w:p w:rsidR="002D1705" w:rsidRPr="002D1705" w:rsidRDefault="002D1705" w:rsidP="002D1705">
      <w:pPr>
        <w:spacing w:after="11" w:line="305" w:lineRule="auto"/>
        <w:ind w:left="360" w:right="358" w:firstLine="600"/>
        <w:jc w:val="both"/>
        <w:rPr>
          <w:rFonts w:ascii="Times New Roman" w:hAnsi="Times New Roman" w:cs="Times New Roman"/>
          <w:sz w:val="24"/>
          <w:szCs w:val="24"/>
        </w:rPr>
      </w:pPr>
      <w:r w:rsidRPr="002D1705">
        <w:rPr>
          <w:rFonts w:ascii="Times New Roman" w:hAnsi="Times New Roman" w:cs="Times New Roman"/>
          <w:sz w:val="24"/>
          <w:szCs w:val="24"/>
        </w:rPr>
        <w:t xml:space="preserve">Оценка ”4” ставится, если ответ в основном соответствует требованиям, установленным для оценки «5», но обучающийся допускает отдельные неточности, нарушения логической последовательности в изложении фактического материала, неполно раскрывает взаимосвязи или испытывает трудности в применении знаний на практике. При оказании учителем обучающей помощи эти недочеты ученик исправляет сам. </w:t>
      </w:r>
    </w:p>
    <w:p w:rsidR="002D1705" w:rsidRPr="002D1705" w:rsidRDefault="002D1705" w:rsidP="002D1705">
      <w:pPr>
        <w:spacing w:after="11" w:line="305" w:lineRule="auto"/>
        <w:ind w:left="360" w:right="358" w:firstLine="600"/>
        <w:jc w:val="both"/>
        <w:rPr>
          <w:rFonts w:ascii="Times New Roman" w:hAnsi="Times New Roman" w:cs="Times New Roman"/>
          <w:sz w:val="24"/>
          <w:szCs w:val="24"/>
        </w:rPr>
      </w:pPr>
      <w:r w:rsidRPr="002D1705">
        <w:rPr>
          <w:rFonts w:ascii="Times New Roman" w:hAnsi="Times New Roman" w:cs="Times New Roman"/>
          <w:sz w:val="24"/>
          <w:szCs w:val="24"/>
        </w:rPr>
        <w:t xml:space="preserve">Оценка ”3” ставится, если обучающийся усвоил учебный материал, но допускает фактические ошибки; не </w:t>
      </w:r>
      <w:r w:rsidRPr="002D1705">
        <w:rPr>
          <w:rFonts w:ascii="Times New Roman" w:hAnsi="Times New Roman" w:cs="Times New Roman"/>
          <w:i/>
          <w:sz w:val="24"/>
          <w:szCs w:val="24"/>
        </w:rPr>
        <w:t>умеет</w:t>
      </w:r>
      <w:r w:rsidRPr="002D1705">
        <w:rPr>
          <w:rFonts w:ascii="Times New Roman" w:hAnsi="Times New Roman" w:cs="Times New Roman"/>
          <w:sz w:val="24"/>
          <w:szCs w:val="24"/>
        </w:rPr>
        <w:t xml:space="preserve"> использовать результаты практических работ, затрудняется в установлении связей между объектами и явлениями природы, между природой и человеком: излагает материал с помощью наводящих вопросов учителя, частично использует в ответах результаты наблюдений, ограничивается фрагментарным изложением фактического материала и не может самостоятельно применять знания на практике, но с помощью учителя исправляет перечисленные недочеты. </w:t>
      </w:r>
    </w:p>
    <w:p w:rsidR="002D1705" w:rsidRPr="002D1705" w:rsidRDefault="002D1705" w:rsidP="002D1705">
      <w:pPr>
        <w:autoSpaceDE w:val="0"/>
        <w:autoSpaceDN w:val="0"/>
        <w:adjustRightInd w:val="0"/>
        <w:spacing w:after="0" w:line="240" w:lineRule="auto"/>
        <w:jc w:val="both"/>
        <w:outlineLvl w:val="1"/>
        <w:rPr>
          <w:rFonts w:ascii="Times New Roman" w:hAnsi="Times New Roman" w:cs="Times New Roman"/>
          <w:b/>
          <w:color w:val="auto"/>
          <w:sz w:val="24"/>
          <w:szCs w:val="24"/>
        </w:rPr>
      </w:pPr>
      <w:r w:rsidRPr="002D1705">
        <w:rPr>
          <w:rFonts w:ascii="Times New Roman" w:hAnsi="Times New Roman" w:cs="Times New Roman"/>
          <w:sz w:val="24"/>
          <w:szCs w:val="24"/>
        </w:rPr>
        <w:t>Оценка "2" ставится обучающемуся, если он обнаруживает незнание большей части программного материала, не справляется с выполнением практических работ даже с помощью учителя, не отвечает ни на один из поставленных вопросов или отвечает на них неправильно</w:t>
      </w:r>
    </w:p>
    <w:p w:rsidR="00BD1EF8" w:rsidRDefault="00BD1EF8" w:rsidP="00BD1EF8">
      <w:pPr>
        <w:spacing w:after="33" w:line="259" w:lineRule="auto"/>
        <w:ind w:left="355" w:right="367"/>
        <w:rPr>
          <w:rFonts w:ascii="Times New Roman" w:hAnsi="Times New Roman" w:cs="Times New Roman"/>
          <w:b/>
          <w:sz w:val="24"/>
          <w:szCs w:val="24"/>
        </w:rPr>
      </w:pPr>
    </w:p>
    <w:p w:rsidR="00BD1EF8" w:rsidRDefault="00BD1EF8" w:rsidP="00BD1EF8">
      <w:pPr>
        <w:spacing w:after="33" w:line="259" w:lineRule="auto"/>
        <w:ind w:left="355" w:right="367"/>
        <w:rPr>
          <w:rFonts w:ascii="Times New Roman" w:hAnsi="Times New Roman" w:cs="Times New Roman"/>
          <w:b/>
          <w:sz w:val="24"/>
          <w:szCs w:val="24"/>
        </w:rPr>
      </w:pPr>
    </w:p>
    <w:p w:rsidR="00BD1EF8" w:rsidRPr="00BD1EF8" w:rsidRDefault="00BD1EF8" w:rsidP="00BD1EF8">
      <w:pPr>
        <w:spacing w:after="33" w:line="259" w:lineRule="auto"/>
        <w:ind w:left="355" w:right="367"/>
        <w:rPr>
          <w:rFonts w:ascii="Times New Roman" w:hAnsi="Times New Roman" w:cs="Times New Roman"/>
          <w:sz w:val="24"/>
          <w:szCs w:val="24"/>
        </w:rPr>
      </w:pPr>
      <w:r w:rsidRPr="00BD1EF8">
        <w:rPr>
          <w:rFonts w:ascii="Times New Roman" w:hAnsi="Times New Roman" w:cs="Times New Roman"/>
          <w:b/>
          <w:sz w:val="24"/>
          <w:szCs w:val="24"/>
        </w:rPr>
        <w:t xml:space="preserve">Оценка достижения обучающимися с ОВЗ (задержкой психического развития) планируемых результатов освоения программы коррекционной работы </w:t>
      </w:r>
    </w:p>
    <w:p w:rsidR="00BD1EF8" w:rsidRPr="00BD1EF8" w:rsidRDefault="00BD1EF8" w:rsidP="00BD1EF8">
      <w:pPr>
        <w:spacing w:after="34" w:line="259" w:lineRule="auto"/>
        <w:ind w:left="10" w:right="357"/>
        <w:jc w:val="right"/>
        <w:rPr>
          <w:rFonts w:ascii="Times New Roman" w:hAnsi="Times New Roman" w:cs="Times New Roman"/>
          <w:sz w:val="24"/>
          <w:szCs w:val="24"/>
        </w:rPr>
      </w:pPr>
      <w:r w:rsidRPr="00BD1EF8">
        <w:rPr>
          <w:rFonts w:ascii="Times New Roman" w:hAnsi="Times New Roman" w:cs="Times New Roman"/>
          <w:sz w:val="24"/>
          <w:szCs w:val="24"/>
        </w:rPr>
        <w:t xml:space="preserve">Оценка результатов освоения обучающимися с ОВЗ (ЗПР) программы коррекционной работы, составляет неотъемлемую часть АООП НОО ОВЗ и осуществляется в полном соответствии с требованиями ФГОС НОО обучающихся с ОВЗ. </w:t>
      </w:r>
    </w:p>
    <w:p w:rsidR="00BD1EF8" w:rsidRPr="00BD1EF8" w:rsidRDefault="00BD1EF8" w:rsidP="00BD1EF8">
      <w:pPr>
        <w:spacing w:after="11" w:line="305" w:lineRule="auto"/>
        <w:ind w:left="360" w:right="358" w:firstLine="701"/>
        <w:rPr>
          <w:rFonts w:ascii="Times New Roman" w:hAnsi="Times New Roman" w:cs="Times New Roman"/>
          <w:sz w:val="24"/>
          <w:szCs w:val="24"/>
        </w:rPr>
      </w:pPr>
      <w:r w:rsidRPr="00BD1EF8">
        <w:rPr>
          <w:rFonts w:ascii="Times New Roman" w:hAnsi="Times New Roman" w:cs="Times New Roman"/>
          <w:sz w:val="24"/>
          <w:szCs w:val="24"/>
        </w:rPr>
        <w:t xml:space="preserve">При определении подходов к осуществлению оценки результатов освоения обучающимися с ОВЗ (ЗПР) программы коррекционной работы целесообразно опираться на следующие </w:t>
      </w:r>
      <w:r w:rsidRPr="00BD1EF8">
        <w:rPr>
          <w:rFonts w:ascii="Times New Roman" w:hAnsi="Times New Roman" w:cs="Times New Roman"/>
          <w:b/>
          <w:sz w:val="24"/>
          <w:szCs w:val="24"/>
        </w:rPr>
        <w:t>принципы</w:t>
      </w:r>
      <w:r w:rsidRPr="00BD1EF8">
        <w:rPr>
          <w:rFonts w:ascii="Times New Roman" w:hAnsi="Times New Roman" w:cs="Times New Roman"/>
          <w:sz w:val="24"/>
          <w:szCs w:val="24"/>
        </w:rPr>
        <w:t xml:space="preserve">: </w:t>
      </w:r>
    </w:p>
    <w:p w:rsidR="00BD1EF8" w:rsidRPr="00BD1EF8" w:rsidRDefault="00BD1EF8" w:rsidP="007E6057">
      <w:pPr>
        <w:numPr>
          <w:ilvl w:val="0"/>
          <w:numId w:val="45"/>
        </w:numPr>
        <w:suppressAutoHyphens w:val="0"/>
        <w:spacing w:after="11" w:line="305" w:lineRule="auto"/>
        <w:ind w:right="358" w:hanging="360"/>
        <w:jc w:val="both"/>
        <w:rPr>
          <w:rFonts w:ascii="Times New Roman" w:hAnsi="Times New Roman" w:cs="Times New Roman"/>
          <w:sz w:val="24"/>
          <w:szCs w:val="24"/>
        </w:rPr>
      </w:pPr>
      <w:r w:rsidRPr="00BD1EF8">
        <w:rPr>
          <w:rFonts w:ascii="Times New Roman" w:hAnsi="Times New Roman" w:cs="Times New Roman"/>
          <w:sz w:val="24"/>
          <w:szCs w:val="24"/>
        </w:rPr>
        <w:t xml:space="preserve">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ОВЗ (ЗПР); </w:t>
      </w:r>
    </w:p>
    <w:p w:rsidR="00BD1EF8" w:rsidRPr="00BD1EF8" w:rsidRDefault="00BD1EF8" w:rsidP="007E6057">
      <w:pPr>
        <w:numPr>
          <w:ilvl w:val="0"/>
          <w:numId w:val="45"/>
        </w:numPr>
        <w:suppressAutoHyphens w:val="0"/>
        <w:spacing w:after="11" w:line="305" w:lineRule="auto"/>
        <w:ind w:right="358" w:hanging="360"/>
        <w:jc w:val="both"/>
        <w:rPr>
          <w:rFonts w:ascii="Times New Roman" w:hAnsi="Times New Roman" w:cs="Times New Roman"/>
          <w:sz w:val="24"/>
          <w:szCs w:val="24"/>
        </w:rPr>
      </w:pPr>
      <w:r w:rsidRPr="00BD1EF8">
        <w:rPr>
          <w:rFonts w:ascii="Times New Roman" w:hAnsi="Times New Roman" w:cs="Times New Roman"/>
          <w:sz w:val="24"/>
          <w:szCs w:val="24"/>
        </w:rPr>
        <w:t xml:space="preserve">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ОВЗ (ЗПР); </w:t>
      </w:r>
    </w:p>
    <w:p w:rsidR="00BD1EF8" w:rsidRPr="00BD1EF8" w:rsidRDefault="00BD1EF8" w:rsidP="007E6057">
      <w:pPr>
        <w:numPr>
          <w:ilvl w:val="0"/>
          <w:numId w:val="45"/>
        </w:numPr>
        <w:suppressAutoHyphens w:val="0"/>
        <w:spacing w:after="11" w:line="305" w:lineRule="auto"/>
        <w:ind w:right="358" w:hanging="360"/>
        <w:jc w:val="both"/>
        <w:rPr>
          <w:rFonts w:ascii="Times New Roman" w:hAnsi="Times New Roman" w:cs="Times New Roman"/>
          <w:sz w:val="24"/>
          <w:szCs w:val="24"/>
        </w:rPr>
      </w:pPr>
      <w:r w:rsidRPr="00BD1EF8">
        <w:rPr>
          <w:rFonts w:ascii="Times New Roman" w:hAnsi="Times New Roman" w:cs="Times New Roman"/>
          <w:sz w:val="24"/>
          <w:szCs w:val="24"/>
        </w:rPr>
        <w:t xml:space="preserve">единства параметров, критериев и инструментария оценки достижений в освоении содержания АООП НОО ОВЗ, что сможет обеспечить объективность оценки. </w:t>
      </w:r>
    </w:p>
    <w:p w:rsidR="00BD1EF8" w:rsidRPr="00BD1EF8" w:rsidRDefault="00BD1EF8" w:rsidP="00BD1EF8">
      <w:pPr>
        <w:spacing w:after="11" w:line="305" w:lineRule="auto"/>
        <w:ind w:right="358"/>
        <w:rPr>
          <w:rFonts w:ascii="Times New Roman" w:hAnsi="Times New Roman" w:cs="Times New Roman"/>
          <w:sz w:val="24"/>
          <w:szCs w:val="24"/>
        </w:rPr>
      </w:pPr>
      <w:r w:rsidRPr="00BD1EF8">
        <w:rPr>
          <w:rFonts w:ascii="Times New Roman" w:hAnsi="Times New Roman" w:cs="Times New Roman"/>
          <w:sz w:val="24"/>
          <w:szCs w:val="24"/>
        </w:rPr>
        <w:t xml:space="preserve">Эти принципы, отражая основные закономерности целостного процесса образования обучающихся с ОВЗ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 </w:t>
      </w:r>
    </w:p>
    <w:p w:rsidR="00BD1EF8" w:rsidRPr="00BD1EF8" w:rsidRDefault="00BD1EF8" w:rsidP="00BD1EF8">
      <w:pPr>
        <w:spacing w:after="11" w:line="305" w:lineRule="auto"/>
        <w:ind w:left="360" w:right="358" w:firstLine="701"/>
        <w:rPr>
          <w:rFonts w:ascii="Times New Roman" w:hAnsi="Times New Roman" w:cs="Times New Roman"/>
          <w:sz w:val="24"/>
          <w:szCs w:val="24"/>
        </w:rPr>
      </w:pPr>
      <w:r w:rsidRPr="00BD1EF8">
        <w:rPr>
          <w:rFonts w:ascii="Times New Roman" w:hAnsi="Times New Roman" w:cs="Times New Roman"/>
          <w:sz w:val="24"/>
          <w:szCs w:val="24"/>
        </w:rPr>
        <w:t xml:space="preserve">Основным объектом оценки достижений планируемых результатов освоения обучающимися с ОВЗ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 </w:t>
      </w:r>
    </w:p>
    <w:p w:rsidR="00BD1EF8" w:rsidRPr="00BD1EF8" w:rsidRDefault="00BD1EF8" w:rsidP="00BD1EF8">
      <w:pPr>
        <w:spacing w:after="11" w:line="305" w:lineRule="auto"/>
        <w:ind w:left="360" w:right="358" w:firstLine="701"/>
        <w:rPr>
          <w:rFonts w:ascii="Times New Roman" w:hAnsi="Times New Roman" w:cs="Times New Roman"/>
          <w:sz w:val="24"/>
          <w:szCs w:val="24"/>
        </w:rPr>
      </w:pPr>
      <w:r w:rsidRPr="00BD1EF8">
        <w:rPr>
          <w:rFonts w:ascii="Times New Roman" w:hAnsi="Times New Roman" w:cs="Times New Roman"/>
          <w:sz w:val="24"/>
          <w:szCs w:val="24"/>
        </w:rPr>
        <w:t xml:space="preserve">Оценка результатов освоения обучающимися с ОВЗ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ОВЗ (ЗПР) программы коррекционной работы целесообразно использовать все формы мониторинга: стартовую, текущую и итоговую диагностику. </w:t>
      </w:r>
    </w:p>
    <w:p w:rsidR="00BD1EF8" w:rsidRPr="00BD1EF8" w:rsidRDefault="00BD1EF8" w:rsidP="00BD1EF8">
      <w:pPr>
        <w:spacing w:after="11" w:line="305" w:lineRule="auto"/>
        <w:ind w:left="360" w:right="358" w:firstLine="701"/>
        <w:rPr>
          <w:rFonts w:ascii="Times New Roman" w:hAnsi="Times New Roman" w:cs="Times New Roman"/>
          <w:sz w:val="24"/>
          <w:szCs w:val="24"/>
        </w:rPr>
      </w:pPr>
      <w:r w:rsidRPr="00BD1EF8">
        <w:rPr>
          <w:rFonts w:ascii="Times New Roman" w:hAnsi="Times New Roman" w:cs="Times New Roman"/>
          <w:i/>
          <w:sz w:val="24"/>
          <w:szCs w:val="24"/>
        </w:rPr>
        <w:t>Стартовая</w:t>
      </w:r>
      <w:r w:rsidRPr="00BD1EF8">
        <w:rPr>
          <w:rFonts w:ascii="Times New Roman" w:hAnsi="Times New Roman" w:cs="Times New Roman"/>
          <w:sz w:val="24"/>
          <w:szCs w:val="24"/>
        </w:rPr>
        <w:t xml:space="preserve">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w:t>
      </w:r>
    </w:p>
    <w:p w:rsidR="00BD1EF8" w:rsidRPr="00BD1EF8" w:rsidRDefault="00BD1EF8" w:rsidP="00BD1EF8">
      <w:pPr>
        <w:spacing w:after="11" w:line="305" w:lineRule="auto"/>
        <w:ind w:left="360" w:right="358" w:firstLine="701"/>
        <w:rPr>
          <w:rFonts w:ascii="Times New Roman" w:hAnsi="Times New Roman" w:cs="Times New Roman"/>
          <w:sz w:val="24"/>
          <w:szCs w:val="24"/>
        </w:rPr>
      </w:pPr>
      <w:r w:rsidRPr="00BD1EF8">
        <w:rPr>
          <w:rFonts w:ascii="Times New Roman" w:hAnsi="Times New Roman" w:cs="Times New Roman"/>
          <w:i/>
          <w:sz w:val="24"/>
          <w:szCs w:val="24"/>
        </w:rPr>
        <w:t>Текущая</w:t>
      </w:r>
      <w:r w:rsidRPr="00BD1EF8">
        <w:rPr>
          <w:rFonts w:ascii="Times New Roman" w:hAnsi="Times New Roman" w:cs="Times New Roman"/>
          <w:sz w:val="24"/>
          <w:szCs w:val="24"/>
        </w:rPr>
        <w:t xml:space="preserve"> диагностика используется для осуществления мониторинга в течение всего времени обучения обучающегося на начально</w:t>
      </w:r>
      <w:r w:rsidR="00C45C41">
        <w:rPr>
          <w:rFonts w:ascii="Times New Roman" w:hAnsi="Times New Roman" w:cs="Times New Roman"/>
          <w:sz w:val="24"/>
          <w:szCs w:val="24"/>
        </w:rPr>
        <w:t>муровне</w:t>
      </w:r>
      <w:r w:rsidRPr="00BD1EF8">
        <w:rPr>
          <w:rFonts w:ascii="Times New Roman" w:hAnsi="Times New Roman" w:cs="Times New Roman"/>
          <w:sz w:val="24"/>
          <w:szCs w:val="24"/>
        </w:rPr>
        <w:t xml:space="preserve">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BD1EF8" w:rsidRPr="00BD1EF8" w:rsidRDefault="00BD1EF8" w:rsidP="00BD1EF8">
      <w:pPr>
        <w:spacing w:after="11" w:line="305" w:lineRule="auto"/>
        <w:ind w:left="360" w:right="358" w:firstLine="701"/>
        <w:rPr>
          <w:rFonts w:ascii="Times New Roman" w:hAnsi="Times New Roman" w:cs="Times New Roman"/>
          <w:sz w:val="24"/>
          <w:szCs w:val="24"/>
        </w:rPr>
      </w:pPr>
      <w:r w:rsidRPr="00BD1EF8">
        <w:rPr>
          <w:rFonts w:ascii="Times New Roman" w:hAnsi="Times New Roman" w:cs="Times New Roman"/>
          <w:i/>
          <w:sz w:val="24"/>
          <w:szCs w:val="24"/>
        </w:rPr>
        <w:t xml:space="preserve">Целью итоговой диагностики, </w:t>
      </w:r>
      <w:r w:rsidRPr="00BD1EF8">
        <w:rPr>
          <w:rFonts w:ascii="Times New Roman" w:hAnsi="Times New Roman" w:cs="Times New Roman"/>
          <w:sz w:val="24"/>
          <w:szCs w:val="24"/>
        </w:rPr>
        <w:t>проводящейся на заключительном этапе (окончание учебного года, окончание обучения на начально</w:t>
      </w:r>
      <w:r w:rsidR="00C45C41">
        <w:rPr>
          <w:rFonts w:ascii="Times New Roman" w:hAnsi="Times New Roman" w:cs="Times New Roman"/>
          <w:sz w:val="24"/>
          <w:szCs w:val="24"/>
        </w:rPr>
        <w:t>муровне</w:t>
      </w:r>
      <w:r w:rsidRPr="00BD1EF8">
        <w:rPr>
          <w:rFonts w:ascii="Times New Roman" w:hAnsi="Times New Roman" w:cs="Times New Roman"/>
          <w:sz w:val="24"/>
          <w:szCs w:val="24"/>
        </w:rPr>
        <w:t xml:space="preserve"> школьного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 </w:t>
      </w:r>
    </w:p>
    <w:p w:rsidR="00BD1EF8" w:rsidRPr="00BD1EF8" w:rsidRDefault="00BD1EF8" w:rsidP="00BD1EF8">
      <w:pPr>
        <w:spacing w:after="13" w:line="268" w:lineRule="auto"/>
        <w:ind w:left="345" w:right="358" w:firstLine="701"/>
        <w:rPr>
          <w:rFonts w:ascii="Times New Roman" w:hAnsi="Times New Roman" w:cs="Times New Roman"/>
          <w:sz w:val="24"/>
          <w:szCs w:val="24"/>
        </w:rPr>
      </w:pPr>
      <w:r w:rsidRPr="00BD1EF8">
        <w:rPr>
          <w:rFonts w:ascii="Times New Roman" w:hAnsi="Times New Roman" w:cs="Times New Roman"/>
          <w:i/>
          <w:sz w:val="24"/>
          <w:szCs w:val="24"/>
        </w:rPr>
        <w:t xml:space="preserve">Организационно-содержательные характеристики стартовой, текущей и итоговой диагностики разработаны образовательной организацией с учетом типологических и индивидуальных особенностей обучающихся, их индивидуальных особых образовательных потребностей. </w:t>
      </w:r>
    </w:p>
    <w:p w:rsidR="00BD1EF8" w:rsidRPr="00BD1EF8" w:rsidRDefault="00BD1EF8" w:rsidP="00BD1EF8">
      <w:pPr>
        <w:spacing w:after="11" w:line="305" w:lineRule="auto"/>
        <w:ind w:left="360" w:right="358" w:firstLine="701"/>
        <w:rPr>
          <w:rFonts w:ascii="Times New Roman" w:hAnsi="Times New Roman" w:cs="Times New Roman"/>
          <w:sz w:val="24"/>
          <w:szCs w:val="24"/>
        </w:rPr>
      </w:pPr>
      <w:r w:rsidRPr="00BD1EF8">
        <w:rPr>
          <w:rFonts w:ascii="Times New Roman" w:hAnsi="Times New Roman" w:cs="Times New Roman"/>
          <w:sz w:val="24"/>
          <w:szCs w:val="24"/>
        </w:rPr>
        <w:t xml:space="preserve">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 </w:t>
      </w:r>
    </w:p>
    <w:p w:rsidR="00BD1EF8" w:rsidRPr="00BD1EF8" w:rsidRDefault="00BD1EF8" w:rsidP="00BD1EF8">
      <w:pPr>
        <w:spacing w:after="11" w:line="305" w:lineRule="auto"/>
        <w:ind w:left="360" w:right="358" w:firstLine="701"/>
        <w:rPr>
          <w:rFonts w:ascii="Times New Roman" w:hAnsi="Times New Roman" w:cs="Times New Roman"/>
          <w:sz w:val="24"/>
          <w:szCs w:val="24"/>
        </w:rPr>
      </w:pPr>
      <w:r w:rsidRPr="00BD1EF8">
        <w:rPr>
          <w:rFonts w:ascii="Times New Roman" w:hAnsi="Times New Roman" w:cs="Times New Roman"/>
          <w:sz w:val="24"/>
          <w:szCs w:val="24"/>
        </w:rPr>
        <w:t xml:space="preserve">При возникновении трудностей в освоении обучающимся с ЗПР содержания АООП НОО специалисты, осуществляющие его психологопедагогическое сопровождение, должны оперативно дополнить структуру Программы коррекционной работы соответствующим направлением работы. </w:t>
      </w:r>
    </w:p>
    <w:p w:rsidR="00BD1EF8" w:rsidRPr="00BD1EF8" w:rsidRDefault="00BD1EF8" w:rsidP="00BD1EF8">
      <w:pPr>
        <w:spacing w:after="11" w:line="305" w:lineRule="auto"/>
        <w:ind w:left="360" w:right="358" w:firstLine="701"/>
        <w:rPr>
          <w:rFonts w:ascii="Times New Roman" w:hAnsi="Times New Roman" w:cs="Times New Roman"/>
          <w:sz w:val="24"/>
          <w:szCs w:val="24"/>
        </w:rPr>
      </w:pPr>
      <w:r w:rsidRPr="00BD1EF8">
        <w:rPr>
          <w:rFonts w:ascii="Times New Roman" w:hAnsi="Times New Roman" w:cs="Times New Roman"/>
          <w:sz w:val="24"/>
          <w:szCs w:val="24"/>
        </w:rPr>
        <w:t xml:space="preserve">В случаях стойкого отсутствия положительной динамики в результатах освоения программы коррекционной работы обучающегося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дальнейшего образовательного маршрута учащихся с ОВЗ (с согласия родителей / законных представителей обучающегося). </w:t>
      </w:r>
    </w:p>
    <w:p w:rsidR="00BD1EF8" w:rsidRDefault="00BD1EF8" w:rsidP="00BD1EF8">
      <w:pPr>
        <w:spacing w:after="59" w:line="259" w:lineRule="auto"/>
        <w:ind w:left="960"/>
      </w:pPr>
    </w:p>
    <w:p w:rsidR="002D1705" w:rsidRPr="00480A02" w:rsidRDefault="002D1705" w:rsidP="00480A02">
      <w:pPr>
        <w:autoSpaceDE w:val="0"/>
        <w:autoSpaceDN w:val="0"/>
        <w:adjustRightInd w:val="0"/>
        <w:spacing w:after="0" w:line="240" w:lineRule="auto"/>
        <w:jc w:val="center"/>
        <w:outlineLvl w:val="1"/>
        <w:rPr>
          <w:rFonts w:ascii="Times New Roman" w:hAnsi="Times New Roman" w:cs="Times New Roman"/>
          <w:b/>
          <w:color w:val="auto"/>
          <w:sz w:val="24"/>
          <w:szCs w:val="24"/>
        </w:rPr>
      </w:pPr>
    </w:p>
    <w:p w:rsidR="001E737F" w:rsidRPr="00480A02" w:rsidRDefault="009B74A4" w:rsidP="0037489A">
      <w:pPr>
        <w:autoSpaceDE w:val="0"/>
        <w:autoSpaceDN w:val="0"/>
        <w:adjustRightInd w:val="0"/>
        <w:spacing w:after="0" w:line="240" w:lineRule="auto"/>
        <w:outlineLvl w:val="1"/>
        <w:rPr>
          <w:rFonts w:ascii="Times New Roman" w:hAnsi="Times New Roman" w:cs="Times New Roman"/>
          <w:b/>
          <w:color w:val="auto"/>
          <w:sz w:val="24"/>
          <w:szCs w:val="24"/>
        </w:rPr>
      </w:pPr>
      <w:r>
        <w:rPr>
          <w:rFonts w:ascii="Times New Roman" w:hAnsi="Times New Roman" w:cs="Times New Roman"/>
          <w:b/>
          <w:color w:val="auto"/>
          <w:sz w:val="24"/>
          <w:szCs w:val="24"/>
        </w:rPr>
        <w:t>2</w:t>
      </w:r>
      <w:r w:rsidR="001E737F" w:rsidRPr="00480A02">
        <w:rPr>
          <w:rFonts w:ascii="Times New Roman" w:hAnsi="Times New Roman" w:cs="Times New Roman"/>
          <w:b/>
          <w:color w:val="auto"/>
          <w:sz w:val="24"/>
          <w:szCs w:val="24"/>
        </w:rPr>
        <w:t>. Содержательный раздел</w:t>
      </w:r>
      <w:bookmarkEnd w:id="6"/>
    </w:p>
    <w:p w:rsidR="001E737F" w:rsidRPr="00480A02" w:rsidRDefault="009B74A4" w:rsidP="0037489A">
      <w:pPr>
        <w:spacing w:after="0" w:line="240" w:lineRule="auto"/>
        <w:outlineLvl w:val="2"/>
        <w:rPr>
          <w:rFonts w:ascii="Times New Roman" w:hAnsi="Times New Roman" w:cs="Times New Roman"/>
          <w:b/>
          <w:sz w:val="24"/>
          <w:szCs w:val="24"/>
        </w:rPr>
      </w:pPr>
      <w:bookmarkStart w:id="7" w:name="_Toc415833129"/>
      <w:r>
        <w:rPr>
          <w:rFonts w:ascii="Times New Roman" w:hAnsi="Times New Roman" w:cs="Times New Roman"/>
          <w:b/>
          <w:sz w:val="24"/>
          <w:szCs w:val="24"/>
        </w:rPr>
        <w:t>2</w:t>
      </w:r>
      <w:r w:rsidR="001E737F" w:rsidRPr="00480A02">
        <w:rPr>
          <w:rFonts w:ascii="Times New Roman" w:hAnsi="Times New Roman" w:cs="Times New Roman"/>
          <w:b/>
          <w:sz w:val="24"/>
          <w:szCs w:val="24"/>
        </w:rPr>
        <w:t>.1. Программа формирования универсальных учебных действий</w:t>
      </w:r>
      <w:bookmarkEnd w:id="7"/>
    </w:p>
    <w:p w:rsidR="001E737F" w:rsidRPr="00480A02" w:rsidRDefault="001E737F" w:rsidP="00480A02">
      <w:pPr>
        <w:suppressAutoHyphens w:val="0"/>
        <w:autoSpaceDE w:val="0"/>
        <w:autoSpaceDN w:val="0"/>
        <w:adjustRightInd w:val="0"/>
        <w:spacing w:after="0" w:line="240" w:lineRule="auto"/>
        <w:ind w:firstLine="709"/>
        <w:jc w:val="both"/>
        <w:rPr>
          <w:rFonts w:ascii="Times New Roman" w:eastAsia="Times New Roman" w:hAnsi="Times New Roman" w:cs="Times New Roman"/>
          <w:color w:val="auto"/>
          <w:kern w:val="0"/>
          <w:sz w:val="24"/>
          <w:szCs w:val="24"/>
          <w:lang w:eastAsia="ru-RU"/>
        </w:rPr>
      </w:pPr>
      <w:r w:rsidRPr="00480A02">
        <w:rPr>
          <w:rFonts w:ascii="Times New Roman" w:eastAsia="Times New Roman" w:hAnsi="Times New Roman" w:cs="Times New Roman"/>
          <w:color w:val="auto"/>
          <w:kern w:val="0"/>
          <w:sz w:val="24"/>
          <w:szCs w:val="24"/>
          <w:lang w:eastAsia="ru-RU"/>
        </w:rPr>
        <w:t xml:space="preserve">Программа формирования универсальных учебных действий на </w:t>
      </w:r>
      <w:r w:rsidR="00C45C41">
        <w:rPr>
          <w:rFonts w:ascii="Times New Roman" w:hAnsi="Times New Roman" w:cs="Times New Roman"/>
          <w:sz w:val="24"/>
          <w:szCs w:val="24"/>
        </w:rPr>
        <w:t>уровне</w:t>
      </w:r>
      <w:r w:rsidRPr="00480A02">
        <w:rPr>
          <w:rFonts w:ascii="Times New Roman" w:eastAsia="Times New Roman" w:hAnsi="Times New Roman" w:cs="Times New Roman"/>
          <w:color w:val="auto"/>
          <w:kern w:val="0"/>
          <w:sz w:val="24"/>
          <w:szCs w:val="24"/>
          <w:lang w:eastAsia="ru-RU"/>
        </w:rPr>
        <w:t xml:space="preserve"> начального общего образования конкретизирует требования ФГОС НОО обучающихся с ОВЗ к личностным и метапредметным результатам освоения АООП НОО, и служит основой разработки программ учебных предметов, курсов.</w:t>
      </w:r>
    </w:p>
    <w:p w:rsidR="001E737F" w:rsidRPr="00480A02" w:rsidRDefault="001E737F" w:rsidP="00480A02">
      <w:pPr>
        <w:suppressAutoHyphens w:val="0"/>
        <w:autoSpaceDE w:val="0"/>
        <w:autoSpaceDN w:val="0"/>
        <w:adjustRightInd w:val="0"/>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color w:val="auto"/>
          <w:sz w:val="24"/>
          <w:szCs w:val="24"/>
        </w:rPr>
        <w:t xml:space="preserve">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 с ЗПР и призвана способствовать </w:t>
      </w:r>
      <w:r w:rsidRPr="00480A02">
        <w:rPr>
          <w:rFonts w:ascii="Times New Roman" w:eastAsia="Times New Roman" w:hAnsi="Times New Roman" w:cs="Times New Roman"/>
          <w:color w:val="auto"/>
          <w:kern w:val="0"/>
          <w:sz w:val="24"/>
          <w:szCs w:val="24"/>
          <w:lang w:eastAsia="ru-RU"/>
        </w:rPr>
        <w:t>развитию универсальных учебных действий, обеспечивающих обучающимся умение учиться</w:t>
      </w:r>
      <w:r w:rsidRPr="00480A02">
        <w:rPr>
          <w:rFonts w:ascii="Times New Roman" w:hAnsi="Times New Roman" w:cs="Times New Roman"/>
          <w:color w:val="auto"/>
          <w:sz w:val="24"/>
          <w:szCs w:val="24"/>
        </w:rPr>
        <w:t xml:space="preserve">. </w:t>
      </w:r>
      <w:r w:rsidRPr="00480A02">
        <w:rPr>
          <w:rFonts w:ascii="Times New Roman" w:hAnsi="Times New Roman" w:cs="Times New Roman"/>
          <w:sz w:val="24"/>
          <w:szCs w:val="24"/>
        </w:rPr>
        <w:t>Это достигается как в процессе освоения обучающимися с ЗПР конкретных предметных знаний, умений и навыков в рамках отдельных учебных дисциплин, так и в процессе формирования социальных (жизненных) компетенций.</w:t>
      </w:r>
    </w:p>
    <w:p w:rsidR="001E737F" w:rsidRPr="00480A02" w:rsidRDefault="001E737F" w:rsidP="00480A02">
      <w:pPr>
        <w:pStyle w:val="29"/>
        <w:ind w:firstLine="709"/>
        <w:jc w:val="both"/>
        <w:rPr>
          <w:rFonts w:ascii="Times New Roman" w:hAnsi="Times New Roman" w:cs="Times New Roman"/>
          <w:sz w:val="24"/>
          <w:szCs w:val="24"/>
        </w:rPr>
      </w:pPr>
      <w:r w:rsidRPr="00480A02">
        <w:rPr>
          <w:rFonts w:ascii="Times New Roman" w:hAnsi="Times New Roman" w:cs="Times New Roman"/>
          <w:sz w:val="24"/>
          <w:szCs w:val="24"/>
        </w:rPr>
        <w:t>Программа формирования универсальных учебных действий обеспечивает:</w:t>
      </w:r>
    </w:p>
    <w:p w:rsidR="001E737F" w:rsidRPr="00480A02" w:rsidRDefault="001E737F" w:rsidP="00480A02">
      <w:pPr>
        <w:pStyle w:val="11"/>
        <w:spacing w:line="240" w:lineRule="auto"/>
        <w:ind w:left="0" w:firstLine="709"/>
        <w:jc w:val="both"/>
      </w:pPr>
      <w:r w:rsidRPr="00480A02">
        <w:t>― 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rsidR="001E737F" w:rsidRPr="00480A02" w:rsidRDefault="001E737F" w:rsidP="00480A02">
      <w:pPr>
        <w:pStyle w:val="11"/>
        <w:spacing w:line="240" w:lineRule="auto"/>
        <w:ind w:left="0" w:firstLine="709"/>
        <w:jc w:val="both"/>
      </w:pPr>
      <w:r w:rsidRPr="00480A02">
        <w:t xml:space="preserve">― реализацию преемственности всех </w:t>
      </w:r>
      <w:r w:rsidR="00C45C41">
        <w:t>уровней</w:t>
      </w:r>
      <w:r w:rsidRPr="00480A02">
        <w:t xml:space="preserve"> образования и этапов усвоения содержания образования;</w:t>
      </w:r>
    </w:p>
    <w:p w:rsidR="001E737F" w:rsidRPr="00480A02" w:rsidRDefault="001E737F" w:rsidP="00480A02">
      <w:pPr>
        <w:pStyle w:val="11"/>
        <w:spacing w:line="240" w:lineRule="auto"/>
        <w:ind w:left="0" w:firstLine="709"/>
        <w:jc w:val="both"/>
      </w:pPr>
      <w:r w:rsidRPr="00480A02">
        <w:t xml:space="preserve">― создание условий для готовности обучающегося с ЗПР к дальнейшему образованию, реализации доступного уровня самостоятельности в обучении; </w:t>
      </w:r>
    </w:p>
    <w:p w:rsidR="001E737F" w:rsidRPr="00480A02" w:rsidRDefault="001E737F" w:rsidP="00480A02">
      <w:pPr>
        <w:pStyle w:val="11"/>
        <w:spacing w:line="240" w:lineRule="auto"/>
        <w:ind w:left="0" w:firstLine="709"/>
        <w:jc w:val="both"/>
      </w:pPr>
      <w:r w:rsidRPr="00480A02">
        <w:t xml:space="preserve">― целостность развития личности обучающегося.  </w:t>
      </w:r>
    </w:p>
    <w:p w:rsidR="001E737F" w:rsidRPr="00480A02" w:rsidRDefault="001E737F" w:rsidP="00480A02">
      <w:pPr>
        <w:tabs>
          <w:tab w:val="left" w:pos="851"/>
        </w:tabs>
        <w:spacing w:after="0" w:line="240" w:lineRule="auto"/>
        <w:ind w:firstLine="851"/>
        <w:jc w:val="both"/>
        <w:rPr>
          <w:rFonts w:ascii="Times New Roman" w:hAnsi="Times New Roman" w:cs="Times New Roman"/>
          <w:color w:val="auto"/>
          <w:sz w:val="24"/>
          <w:szCs w:val="24"/>
        </w:rPr>
      </w:pPr>
      <w:r w:rsidRPr="00480A02">
        <w:rPr>
          <w:rFonts w:ascii="Times New Roman" w:hAnsi="Times New Roman" w:cs="Times New Roman"/>
          <w:color w:val="auto"/>
          <w:sz w:val="24"/>
          <w:szCs w:val="24"/>
        </w:rPr>
        <w:t>Основная</w:t>
      </w:r>
      <w:r w:rsidR="005D11AC">
        <w:rPr>
          <w:rFonts w:ascii="Times New Roman" w:hAnsi="Times New Roman" w:cs="Times New Roman"/>
          <w:color w:val="auto"/>
          <w:sz w:val="24"/>
          <w:szCs w:val="24"/>
        </w:rPr>
        <w:t xml:space="preserve"> </w:t>
      </w:r>
      <w:r w:rsidRPr="00480A02">
        <w:rPr>
          <w:rFonts w:ascii="Times New Roman" w:hAnsi="Times New Roman" w:cs="Times New Roman"/>
          <w:color w:val="auto"/>
          <w:sz w:val="24"/>
          <w:szCs w:val="24"/>
        </w:rPr>
        <w:t xml:space="preserve">цель реализации программы формирования универсальных учебных действий состоит в формировании обучающегося с ЗПР как субъекта учебной деятельности. </w:t>
      </w:r>
    </w:p>
    <w:p w:rsidR="001E737F" w:rsidRPr="00480A02" w:rsidRDefault="001E737F" w:rsidP="00480A02">
      <w:pPr>
        <w:tabs>
          <w:tab w:val="left" w:pos="851"/>
        </w:tabs>
        <w:spacing w:after="0" w:line="240" w:lineRule="auto"/>
        <w:ind w:firstLine="851"/>
        <w:jc w:val="both"/>
        <w:rPr>
          <w:rFonts w:ascii="Times New Roman" w:hAnsi="Times New Roman" w:cs="Times New Roman"/>
          <w:color w:val="auto"/>
          <w:sz w:val="24"/>
          <w:szCs w:val="24"/>
        </w:rPr>
      </w:pPr>
      <w:r w:rsidRPr="00480A02">
        <w:rPr>
          <w:rFonts w:ascii="Times New Roman" w:hAnsi="Times New Roman" w:cs="Times New Roman"/>
          <w:color w:val="auto"/>
          <w:sz w:val="24"/>
          <w:szCs w:val="24"/>
        </w:rPr>
        <w:t>Задачами реализации программы являются:</w:t>
      </w:r>
    </w:p>
    <w:p w:rsidR="001E737F" w:rsidRPr="00480A02" w:rsidRDefault="001E737F" w:rsidP="00480A02">
      <w:pPr>
        <w:pStyle w:val="af2"/>
        <w:tabs>
          <w:tab w:val="left" w:pos="851"/>
        </w:tabs>
        <w:spacing w:line="240" w:lineRule="auto"/>
        <w:ind w:left="0" w:firstLine="709"/>
        <w:jc w:val="both"/>
      </w:pPr>
      <w:r w:rsidRPr="00480A02">
        <w:t>― </w:t>
      </w:r>
      <w:r w:rsidRPr="00480A02">
        <w:rPr>
          <w:caps w:val="0"/>
        </w:rPr>
        <w:t>формирование мотивационного компонента учебной деятельности</w:t>
      </w:r>
      <w:r w:rsidRPr="00480A02">
        <w:t>;</w:t>
      </w:r>
    </w:p>
    <w:p w:rsidR="001E737F" w:rsidRPr="00480A02" w:rsidRDefault="001E737F" w:rsidP="00480A02">
      <w:pPr>
        <w:pStyle w:val="af2"/>
        <w:tabs>
          <w:tab w:val="left" w:pos="851"/>
        </w:tabs>
        <w:spacing w:line="240" w:lineRule="auto"/>
        <w:ind w:left="0" w:firstLine="709"/>
        <w:jc w:val="both"/>
      </w:pPr>
      <w:r w:rsidRPr="00480A02">
        <w:t>― </w:t>
      </w:r>
      <w:r w:rsidRPr="00480A02">
        <w:rPr>
          <w:caps w:val="0"/>
        </w:rPr>
        <w:t>овладение комплексом универсальных учебных действий, составляющих операционный компонент учебной деятельности</w:t>
      </w:r>
      <w:r w:rsidRPr="00480A02">
        <w:t>;</w:t>
      </w:r>
    </w:p>
    <w:p w:rsidR="001E737F" w:rsidRPr="00480A02" w:rsidRDefault="001E737F" w:rsidP="00480A02">
      <w:pPr>
        <w:pStyle w:val="af2"/>
        <w:tabs>
          <w:tab w:val="left" w:pos="851"/>
        </w:tabs>
        <w:spacing w:line="240" w:lineRule="auto"/>
        <w:ind w:left="0" w:firstLine="709"/>
        <w:jc w:val="both"/>
      </w:pPr>
      <w:r w:rsidRPr="00480A02">
        <w:t>― </w:t>
      </w:r>
      <w:r w:rsidRPr="00480A02">
        <w:rPr>
          <w:caps w:val="0"/>
        </w:rPr>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r w:rsidRPr="00480A02">
        <w:t>.</w:t>
      </w:r>
    </w:p>
    <w:p w:rsidR="001E737F" w:rsidRPr="00480A02" w:rsidRDefault="001E737F" w:rsidP="00480A02">
      <w:pPr>
        <w:spacing w:after="0" w:line="240" w:lineRule="auto"/>
        <w:ind w:firstLine="709"/>
        <w:jc w:val="both"/>
        <w:rPr>
          <w:rFonts w:ascii="Times New Roman" w:hAnsi="Times New Roman" w:cs="Times New Roman"/>
          <w:color w:val="auto"/>
          <w:sz w:val="24"/>
          <w:szCs w:val="24"/>
        </w:rPr>
      </w:pPr>
      <w:r w:rsidRPr="00480A02">
        <w:rPr>
          <w:rFonts w:ascii="Times New Roman" w:hAnsi="Times New Roman" w:cs="Times New Roman"/>
          <w:color w:val="auto"/>
          <w:sz w:val="24"/>
          <w:szCs w:val="24"/>
        </w:rPr>
        <w:t>Для реализации поставленной цели и соответствующих ей задач необходимо:</w:t>
      </w:r>
    </w:p>
    <w:p w:rsidR="001E737F" w:rsidRPr="00480A02" w:rsidRDefault="001E737F" w:rsidP="00480A02">
      <w:pPr>
        <w:spacing w:after="0" w:line="240" w:lineRule="auto"/>
        <w:ind w:firstLine="709"/>
        <w:jc w:val="both"/>
        <w:rPr>
          <w:rFonts w:ascii="Times New Roman" w:hAnsi="Times New Roman" w:cs="Times New Roman"/>
          <w:color w:val="auto"/>
          <w:sz w:val="24"/>
          <w:szCs w:val="24"/>
        </w:rPr>
      </w:pPr>
      <w:r w:rsidRPr="00480A02">
        <w:rPr>
          <w:rFonts w:ascii="Times New Roman" w:hAnsi="Times New Roman" w:cs="Times New Roman"/>
          <w:color w:val="auto"/>
          <w:sz w:val="24"/>
          <w:szCs w:val="24"/>
        </w:rPr>
        <w:t xml:space="preserve">•определить функции и состав универсальных учебных действий, учитывая психофизические особенности и своеобразие учебной деятельности обучающихся с ЗПР; </w:t>
      </w:r>
    </w:p>
    <w:p w:rsidR="001E737F" w:rsidRPr="00480A02" w:rsidRDefault="001E737F" w:rsidP="00480A02">
      <w:pPr>
        <w:spacing w:after="0" w:line="240" w:lineRule="auto"/>
        <w:ind w:firstLine="709"/>
        <w:jc w:val="both"/>
        <w:rPr>
          <w:rFonts w:ascii="Times New Roman" w:hAnsi="Times New Roman" w:cs="Times New Roman"/>
          <w:color w:val="auto"/>
          <w:sz w:val="24"/>
          <w:szCs w:val="24"/>
        </w:rPr>
      </w:pPr>
      <w:r w:rsidRPr="00480A02">
        <w:rPr>
          <w:rFonts w:ascii="Times New Roman" w:hAnsi="Times New Roman" w:cs="Times New Roman"/>
          <w:color w:val="auto"/>
          <w:sz w:val="24"/>
          <w:szCs w:val="24"/>
        </w:rPr>
        <w:t>•определить связи универсальных учебных действий с содержанием учебных предметов;</w:t>
      </w:r>
    </w:p>
    <w:p w:rsidR="001E737F" w:rsidRPr="00480A02" w:rsidRDefault="001E737F" w:rsidP="00480A02">
      <w:pPr>
        <w:spacing w:after="0" w:line="240" w:lineRule="auto"/>
        <w:ind w:firstLine="709"/>
        <w:jc w:val="both"/>
        <w:rPr>
          <w:rFonts w:ascii="Times New Roman" w:hAnsi="Times New Roman" w:cs="Times New Roman"/>
          <w:color w:val="auto"/>
          <w:sz w:val="24"/>
          <w:szCs w:val="24"/>
        </w:rPr>
      </w:pPr>
      <w:r w:rsidRPr="00480A02">
        <w:rPr>
          <w:rFonts w:ascii="Times New Roman" w:hAnsi="Times New Roman" w:cs="Times New Roman"/>
          <w:color w:val="auto"/>
          <w:sz w:val="24"/>
          <w:szCs w:val="24"/>
        </w:rPr>
        <w:t>•</w:t>
      </w:r>
      <w:r w:rsidRPr="00480A02">
        <w:rPr>
          <w:rFonts w:ascii="Times New Roman" w:hAnsi="Times New Roman" w:cs="Times New Roman"/>
          <w:sz w:val="24"/>
          <w:szCs w:val="24"/>
        </w:rPr>
        <w:t>выявить в содержании предметных линий универсальные учебные действия и определить условия их формирования в образовательном процессе и жизненно важных ситуациях, учитывая особые образовательные потребности обучающихся с ЗП</w:t>
      </w:r>
      <w:r w:rsidRPr="00480A02">
        <w:rPr>
          <w:rFonts w:ascii="Times New Roman" w:hAnsi="Times New Roman" w:cs="Times New Roman"/>
          <w:color w:val="auto"/>
          <w:sz w:val="24"/>
          <w:szCs w:val="24"/>
        </w:rPr>
        <w:t>.</w:t>
      </w:r>
    </w:p>
    <w:p w:rsidR="001E737F" w:rsidRPr="00480A02" w:rsidRDefault="001E737F" w:rsidP="00480A02">
      <w:pPr>
        <w:spacing w:after="0" w:line="240" w:lineRule="auto"/>
        <w:ind w:firstLine="709"/>
        <w:jc w:val="both"/>
        <w:rPr>
          <w:rFonts w:ascii="Times New Roman" w:hAnsi="Times New Roman" w:cs="Times New Roman"/>
          <w:color w:val="auto"/>
          <w:sz w:val="24"/>
          <w:szCs w:val="24"/>
        </w:rPr>
      </w:pPr>
      <w:r w:rsidRPr="00480A02">
        <w:rPr>
          <w:rFonts w:ascii="Times New Roman" w:hAnsi="Times New Roman" w:cs="Times New Roman"/>
          <w:color w:val="auto"/>
          <w:sz w:val="24"/>
          <w:szCs w:val="24"/>
        </w:rPr>
        <w:t>Программа формирования универсальных учебных действий у обучающихся с ЗПР должна содержать</w:t>
      </w:r>
      <w:r w:rsidRPr="00480A02">
        <w:rPr>
          <w:rFonts w:ascii="Times New Roman" w:hAnsi="Times New Roman" w:cs="Times New Roman"/>
          <w:i/>
          <w:color w:val="auto"/>
          <w:sz w:val="24"/>
          <w:szCs w:val="24"/>
        </w:rPr>
        <w:t>:</w:t>
      </w:r>
    </w:p>
    <w:p w:rsidR="001E737F" w:rsidRPr="00480A02" w:rsidRDefault="001E737F" w:rsidP="00480A02">
      <w:pPr>
        <w:spacing w:after="0" w:line="240" w:lineRule="auto"/>
        <w:ind w:firstLine="709"/>
        <w:jc w:val="both"/>
        <w:rPr>
          <w:rFonts w:ascii="Times New Roman" w:hAnsi="Times New Roman" w:cs="Times New Roman"/>
          <w:color w:val="auto"/>
          <w:sz w:val="24"/>
          <w:szCs w:val="24"/>
        </w:rPr>
      </w:pPr>
      <w:r w:rsidRPr="00480A02">
        <w:rPr>
          <w:rFonts w:ascii="Times New Roman" w:hAnsi="Times New Roman" w:cs="Times New Roman"/>
          <w:color w:val="auto"/>
          <w:sz w:val="24"/>
          <w:szCs w:val="24"/>
        </w:rPr>
        <w:t>описание ценностных ориентиров образования обучающихся с ЗПР на уровне начального общего образования</w:t>
      </w:r>
      <w:r w:rsidRPr="00480A02">
        <w:rPr>
          <w:rFonts w:ascii="Times New Roman" w:hAnsi="Times New Roman" w:cs="Times New Roman"/>
          <w:i/>
          <w:color w:val="auto"/>
          <w:sz w:val="24"/>
          <w:szCs w:val="24"/>
        </w:rPr>
        <w:t>;</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связь универсальных учебных действий с содержанием учебных предметов;</w:t>
      </w:r>
    </w:p>
    <w:p w:rsidR="001E737F" w:rsidRPr="00480A02" w:rsidRDefault="001E737F" w:rsidP="00480A02">
      <w:pPr>
        <w:tabs>
          <w:tab w:val="num" w:pos="993"/>
        </w:tabs>
        <w:autoSpaceDE w:val="0"/>
        <w:autoSpaceDN w:val="0"/>
        <w:adjustRightInd w:val="0"/>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 xml:space="preserve">характеристики личностных, регулятивных, познавательных, коммуникативных универсальных учебных действий обучающихся с ЗПР; </w:t>
      </w:r>
    </w:p>
    <w:p w:rsidR="001E737F" w:rsidRPr="00480A02" w:rsidRDefault="001E737F" w:rsidP="00480A02">
      <w:pPr>
        <w:tabs>
          <w:tab w:val="num" w:pos="993"/>
        </w:tabs>
        <w:autoSpaceDE w:val="0"/>
        <w:autoSpaceDN w:val="0"/>
        <w:adjustRightInd w:val="0"/>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типовые задачи формирования личностных, регулятивных, познавательных, коммуникативных универсальных учебных действий;</w:t>
      </w:r>
    </w:p>
    <w:p w:rsidR="001E737F" w:rsidRPr="00480A02" w:rsidRDefault="001E737F" w:rsidP="00480A02">
      <w:pPr>
        <w:tabs>
          <w:tab w:val="num" w:pos="993"/>
        </w:tabs>
        <w:autoSpaceDE w:val="0"/>
        <w:autoSpaceDN w:val="0"/>
        <w:adjustRightInd w:val="0"/>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 xml:space="preserve">описание преемственности программы формирования универсальных учебных действий при переходе </w:t>
      </w:r>
      <w:r w:rsidRPr="00480A02">
        <w:rPr>
          <w:rFonts w:ascii="Times New Roman" w:hAnsi="Times New Roman" w:cs="Times New Roman"/>
          <w:color w:val="auto"/>
          <w:sz w:val="24"/>
          <w:szCs w:val="24"/>
        </w:rPr>
        <w:t xml:space="preserve">обучающихсяс ЗПР </w:t>
      </w:r>
      <w:r w:rsidRPr="00480A02">
        <w:rPr>
          <w:rFonts w:ascii="Times New Roman" w:hAnsi="Times New Roman" w:cs="Times New Roman"/>
          <w:sz w:val="24"/>
          <w:szCs w:val="24"/>
        </w:rPr>
        <w:t xml:space="preserve">от дошкольного к начальному общему образованию. </w:t>
      </w:r>
    </w:p>
    <w:p w:rsidR="001E737F" w:rsidRPr="00480A02" w:rsidRDefault="005F079F" w:rsidP="00480A02">
      <w:pPr>
        <w:pStyle w:val="ad"/>
        <w:spacing w:after="0" w:line="240" w:lineRule="auto"/>
        <w:ind w:firstLine="454"/>
        <w:jc w:val="both"/>
        <w:rPr>
          <w:rFonts w:ascii="Times New Roman" w:hAnsi="Times New Roman"/>
          <w:color w:val="auto"/>
          <w:sz w:val="24"/>
          <w:szCs w:val="24"/>
        </w:rPr>
      </w:pPr>
      <w:r>
        <w:rPr>
          <w:rFonts w:ascii="Times New Roman" w:hAnsi="Times New Roman"/>
          <w:b/>
          <w:color w:val="auto"/>
          <w:sz w:val="24"/>
          <w:szCs w:val="24"/>
        </w:rPr>
        <w:t xml:space="preserve">2.1.1. </w:t>
      </w:r>
      <w:r w:rsidR="001E737F" w:rsidRPr="005F079F">
        <w:rPr>
          <w:rFonts w:ascii="Times New Roman" w:hAnsi="Times New Roman"/>
          <w:b/>
          <w:color w:val="auto"/>
          <w:sz w:val="24"/>
          <w:szCs w:val="24"/>
        </w:rPr>
        <w:t>Ценностные ориентиры начального общего образования обучающихся с ЗПР</w:t>
      </w:r>
      <w:r w:rsidR="001E737F" w:rsidRPr="00480A02">
        <w:rPr>
          <w:rFonts w:ascii="Times New Roman" w:hAnsi="Times New Roman"/>
          <w:color w:val="auto"/>
          <w:sz w:val="24"/>
          <w:szCs w:val="24"/>
        </w:rPr>
        <w:t xml:space="preserve"> конкретизируют личностный, социальный и государственный заказ системе образования, выраженный в Требованиях к результатам освоения АООП НОО, и отражают следующие целевые установки системы начального общего образования:</w:t>
      </w:r>
    </w:p>
    <w:p w:rsidR="001E737F" w:rsidRPr="00480A02" w:rsidRDefault="001E737F" w:rsidP="00480A02">
      <w:pPr>
        <w:pStyle w:val="afe"/>
        <w:spacing w:line="240" w:lineRule="auto"/>
        <w:rPr>
          <w:i/>
          <w:color w:val="auto"/>
          <w:sz w:val="24"/>
          <w:szCs w:val="24"/>
        </w:rPr>
      </w:pPr>
      <w:bookmarkStart w:id="8" w:name="bookmark86"/>
      <w:r w:rsidRPr="00480A02">
        <w:rPr>
          <w:color w:val="auto"/>
          <w:sz w:val="24"/>
          <w:szCs w:val="24"/>
        </w:rPr>
        <w:t>• </w:t>
      </w:r>
      <w:r w:rsidRPr="00480A02">
        <w:rPr>
          <w:i/>
          <w:caps w:val="0"/>
          <w:color w:val="auto"/>
          <w:sz w:val="24"/>
          <w:szCs w:val="24"/>
        </w:rPr>
        <w:t>формирование основ гражданской идентичности личности на основе:</w:t>
      </w:r>
      <w:bookmarkEnd w:id="8"/>
    </w:p>
    <w:p w:rsidR="001E737F" w:rsidRPr="00480A02" w:rsidRDefault="001E737F" w:rsidP="00480A02">
      <w:pPr>
        <w:pStyle w:val="afe"/>
        <w:spacing w:line="240" w:lineRule="auto"/>
        <w:rPr>
          <w:caps w:val="0"/>
          <w:color w:val="auto"/>
          <w:sz w:val="24"/>
          <w:szCs w:val="24"/>
        </w:rPr>
      </w:pPr>
      <w:r w:rsidRPr="00480A02">
        <w:rPr>
          <w:color w:val="auto"/>
          <w:sz w:val="24"/>
          <w:szCs w:val="24"/>
        </w:rPr>
        <w:t>— </w:t>
      </w:r>
      <w:r w:rsidRPr="00480A02">
        <w:rPr>
          <w:caps w:val="0"/>
          <w:color w:val="auto"/>
          <w:sz w:val="24"/>
          <w:szCs w:val="24"/>
        </w:rPr>
        <w:t>осознания себя как гражданина России, чувства гордости за свою родину, российский народ и историю России, осознания своей этнической и национальной принадлежности;</w:t>
      </w:r>
    </w:p>
    <w:p w:rsidR="001E737F" w:rsidRPr="00480A02" w:rsidRDefault="001E737F" w:rsidP="00480A02">
      <w:pPr>
        <w:pStyle w:val="afe"/>
        <w:spacing w:line="240" w:lineRule="auto"/>
        <w:rPr>
          <w:color w:val="auto"/>
          <w:sz w:val="24"/>
          <w:szCs w:val="24"/>
        </w:rPr>
      </w:pPr>
      <w:r w:rsidRPr="00480A02">
        <w:rPr>
          <w:color w:val="auto"/>
          <w:sz w:val="24"/>
          <w:szCs w:val="24"/>
        </w:rPr>
        <w:t>— </w:t>
      </w:r>
      <w:r w:rsidRPr="00480A02">
        <w:rPr>
          <w:caps w:val="0"/>
          <w:color w:val="auto"/>
          <w:sz w:val="24"/>
          <w:szCs w:val="24"/>
        </w:rPr>
        <w:t>восприятие мира как единого и целостного при разнообразии культур,  национальностей, религий</w:t>
      </w:r>
      <w:r w:rsidRPr="00480A02">
        <w:rPr>
          <w:color w:val="auto"/>
          <w:sz w:val="24"/>
          <w:szCs w:val="24"/>
        </w:rPr>
        <w:t>;</w:t>
      </w:r>
    </w:p>
    <w:p w:rsidR="001E737F" w:rsidRPr="00480A02" w:rsidRDefault="001E737F" w:rsidP="00480A02">
      <w:pPr>
        <w:pStyle w:val="afe"/>
        <w:spacing w:line="240" w:lineRule="auto"/>
        <w:rPr>
          <w:caps w:val="0"/>
          <w:color w:val="auto"/>
          <w:sz w:val="24"/>
          <w:szCs w:val="24"/>
        </w:rPr>
      </w:pPr>
      <w:r w:rsidRPr="00480A02">
        <w:rPr>
          <w:color w:val="auto"/>
          <w:sz w:val="24"/>
          <w:szCs w:val="24"/>
        </w:rPr>
        <w:t>— </w:t>
      </w:r>
      <w:r w:rsidRPr="00480A02">
        <w:rPr>
          <w:caps w:val="0"/>
          <w:color w:val="auto"/>
          <w:sz w:val="24"/>
          <w:szCs w:val="24"/>
        </w:rPr>
        <w:t>уважительного отношения к иному мнению, истории и культуре других народов;</w:t>
      </w:r>
    </w:p>
    <w:p w:rsidR="001E737F" w:rsidRPr="00480A02" w:rsidRDefault="001E737F" w:rsidP="00480A02">
      <w:pPr>
        <w:pStyle w:val="afe"/>
        <w:spacing w:line="240" w:lineRule="auto"/>
        <w:rPr>
          <w:i/>
          <w:color w:val="auto"/>
          <w:sz w:val="24"/>
          <w:szCs w:val="24"/>
        </w:rPr>
      </w:pPr>
      <w:bookmarkStart w:id="9" w:name="bookmark87"/>
      <w:r w:rsidRPr="00480A02">
        <w:rPr>
          <w:color w:val="auto"/>
          <w:sz w:val="24"/>
          <w:szCs w:val="24"/>
        </w:rPr>
        <w:t>• </w:t>
      </w:r>
      <w:r w:rsidRPr="00480A02">
        <w:rPr>
          <w:i/>
          <w:caps w:val="0"/>
          <w:color w:val="auto"/>
          <w:sz w:val="24"/>
          <w:szCs w:val="24"/>
        </w:rPr>
        <w:t>формирование психологических условий развития общения, сотрудничества на основе:</w:t>
      </w:r>
      <w:bookmarkEnd w:id="9"/>
    </w:p>
    <w:p w:rsidR="001E737F" w:rsidRPr="00480A02" w:rsidRDefault="001E737F" w:rsidP="00480A02">
      <w:pPr>
        <w:pStyle w:val="afe"/>
        <w:spacing w:line="240" w:lineRule="auto"/>
        <w:rPr>
          <w:caps w:val="0"/>
          <w:color w:val="auto"/>
          <w:sz w:val="24"/>
          <w:szCs w:val="24"/>
        </w:rPr>
      </w:pPr>
      <w:r w:rsidRPr="00480A02">
        <w:rPr>
          <w:color w:val="auto"/>
          <w:sz w:val="24"/>
          <w:szCs w:val="24"/>
        </w:rPr>
        <w:t>— </w:t>
      </w:r>
      <w:r w:rsidRPr="00480A02">
        <w:rPr>
          <w:caps w:val="0"/>
          <w:color w:val="auto"/>
          <w:sz w:val="24"/>
          <w:szCs w:val="24"/>
        </w:rPr>
        <w:t xml:space="preserve">доброжелательности, доверия и внимания к людям; </w:t>
      </w:r>
    </w:p>
    <w:p w:rsidR="001E737F" w:rsidRPr="00480A02" w:rsidRDefault="001E737F" w:rsidP="00480A02">
      <w:pPr>
        <w:pStyle w:val="afe"/>
        <w:spacing w:line="240" w:lineRule="auto"/>
        <w:rPr>
          <w:color w:val="auto"/>
          <w:sz w:val="24"/>
          <w:szCs w:val="24"/>
        </w:rPr>
      </w:pPr>
      <w:r w:rsidRPr="00480A02">
        <w:rPr>
          <w:color w:val="auto"/>
          <w:sz w:val="24"/>
          <w:szCs w:val="24"/>
        </w:rPr>
        <w:t>— </w:t>
      </w:r>
      <w:r w:rsidRPr="00480A02">
        <w:rPr>
          <w:caps w:val="0"/>
          <w:color w:val="auto"/>
          <w:sz w:val="24"/>
          <w:szCs w:val="24"/>
        </w:rPr>
        <w:t>навыков сотрудничества со взрослыми и сверстниками в разных социальных ситуациях;</w:t>
      </w:r>
    </w:p>
    <w:p w:rsidR="001E737F" w:rsidRPr="00480A02" w:rsidRDefault="001E737F" w:rsidP="00480A02">
      <w:pPr>
        <w:pStyle w:val="afe"/>
        <w:spacing w:line="240" w:lineRule="auto"/>
        <w:rPr>
          <w:caps w:val="0"/>
          <w:color w:val="auto"/>
          <w:sz w:val="24"/>
          <w:szCs w:val="24"/>
        </w:rPr>
      </w:pPr>
      <w:r w:rsidRPr="00480A02">
        <w:rPr>
          <w:color w:val="auto"/>
          <w:sz w:val="24"/>
          <w:szCs w:val="24"/>
        </w:rPr>
        <w:t>— </w:t>
      </w:r>
      <w:r w:rsidRPr="00480A02">
        <w:rPr>
          <w:caps w:val="0"/>
          <w:color w:val="auto"/>
          <w:sz w:val="24"/>
          <w:szCs w:val="24"/>
        </w:rPr>
        <w:t>уважения к окружающим — умения слушать и слышать партнёра;</w:t>
      </w:r>
    </w:p>
    <w:p w:rsidR="001E737F" w:rsidRPr="00480A02" w:rsidRDefault="001E737F" w:rsidP="00480A02">
      <w:pPr>
        <w:pStyle w:val="afe"/>
        <w:spacing w:line="240" w:lineRule="auto"/>
        <w:rPr>
          <w:color w:val="auto"/>
          <w:sz w:val="24"/>
          <w:szCs w:val="24"/>
        </w:rPr>
      </w:pPr>
      <w:r w:rsidRPr="00480A02">
        <w:rPr>
          <w:color w:val="auto"/>
          <w:sz w:val="24"/>
          <w:szCs w:val="24"/>
        </w:rPr>
        <w:t>• </w:t>
      </w:r>
      <w:r w:rsidRPr="00480A02">
        <w:rPr>
          <w:rStyle w:val="34"/>
          <w:b w:val="0"/>
          <w:caps w:val="0"/>
          <w:color w:val="auto"/>
          <w:sz w:val="24"/>
          <w:szCs w:val="24"/>
        </w:rPr>
        <w:t>развитие ценностно-смысловой сферы личности</w:t>
      </w:r>
      <w:r w:rsidRPr="00480A02">
        <w:rPr>
          <w:caps w:val="0"/>
          <w:color w:val="auto"/>
          <w:sz w:val="24"/>
          <w:szCs w:val="24"/>
        </w:rPr>
        <w:t xml:space="preserve"> на основе общечеловеческих принципов нравственности:</w:t>
      </w:r>
    </w:p>
    <w:p w:rsidR="001E737F" w:rsidRPr="00480A02" w:rsidRDefault="001E737F" w:rsidP="00480A02">
      <w:pPr>
        <w:pStyle w:val="afe"/>
        <w:spacing w:line="240" w:lineRule="auto"/>
        <w:rPr>
          <w:caps w:val="0"/>
          <w:color w:val="auto"/>
          <w:sz w:val="24"/>
          <w:szCs w:val="24"/>
        </w:rPr>
      </w:pPr>
      <w:r w:rsidRPr="00480A02">
        <w:rPr>
          <w:color w:val="auto"/>
          <w:sz w:val="24"/>
          <w:szCs w:val="24"/>
        </w:rPr>
        <w:t>— </w:t>
      </w:r>
      <w:r w:rsidRPr="00480A02">
        <w:rPr>
          <w:caps w:val="0"/>
          <w:color w:val="auto"/>
          <w:sz w:val="24"/>
          <w:szCs w:val="24"/>
        </w:rPr>
        <w:t>способности к осмыслению социального окружения, своего места в нем, принятия соответствующих возрасту ценностей и социальных ролей;</w:t>
      </w:r>
    </w:p>
    <w:p w:rsidR="001E737F" w:rsidRPr="00480A02" w:rsidRDefault="001E737F" w:rsidP="00480A02">
      <w:pPr>
        <w:pStyle w:val="afe"/>
        <w:spacing w:line="240" w:lineRule="auto"/>
        <w:rPr>
          <w:caps w:val="0"/>
          <w:color w:val="auto"/>
          <w:sz w:val="24"/>
          <w:szCs w:val="24"/>
        </w:rPr>
      </w:pPr>
      <w:r w:rsidRPr="00480A02">
        <w:rPr>
          <w:color w:val="auto"/>
          <w:sz w:val="24"/>
          <w:szCs w:val="24"/>
        </w:rPr>
        <w:t>— </w:t>
      </w:r>
      <w:r w:rsidRPr="00480A02">
        <w:rPr>
          <w:caps w:val="0"/>
          <w:color w:val="auto"/>
          <w:sz w:val="24"/>
          <w:szCs w:val="24"/>
        </w:rPr>
        <w:t>ориентации в нравственном содержании как собственных поступков, так и поступков окружающих людей, развития этических чувств, доброжелательности и эмоционально-нравственной отзывчивости, понимания и сопереживания чувствам других людей;</w:t>
      </w:r>
    </w:p>
    <w:p w:rsidR="001E737F" w:rsidRPr="00480A02" w:rsidRDefault="001E737F" w:rsidP="00480A02">
      <w:pPr>
        <w:pStyle w:val="afe"/>
        <w:spacing w:line="240" w:lineRule="auto"/>
        <w:rPr>
          <w:caps w:val="0"/>
          <w:color w:val="auto"/>
          <w:sz w:val="24"/>
          <w:szCs w:val="24"/>
        </w:rPr>
      </w:pPr>
      <w:r w:rsidRPr="00480A02">
        <w:rPr>
          <w:color w:val="auto"/>
          <w:sz w:val="24"/>
          <w:szCs w:val="24"/>
        </w:rPr>
        <w:t>— </w:t>
      </w:r>
      <w:r w:rsidRPr="00480A02">
        <w:rPr>
          <w:caps w:val="0"/>
          <w:color w:val="auto"/>
          <w:sz w:val="24"/>
          <w:szCs w:val="24"/>
        </w:rPr>
        <w:t>формирование эстетических потребностей, ценностей и чувств;</w:t>
      </w:r>
    </w:p>
    <w:p w:rsidR="001E737F" w:rsidRPr="00480A02" w:rsidRDefault="001E737F" w:rsidP="00480A02">
      <w:pPr>
        <w:pStyle w:val="afe"/>
        <w:spacing w:line="240" w:lineRule="auto"/>
        <w:rPr>
          <w:color w:val="auto"/>
          <w:sz w:val="24"/>
          <w:szCs w:val="24"/>
        </w:rPr>
      </w:pPr>
      <w:r w:rsidRPr="00480A02">
        <w:rPr>
          <w:color w:val="auto"/>
          <w:sz w:val="24"/>
          <w:szCs w:val="24"/>
        </w:rPr>
        <w:t>• </w:t>
      </w:r>
      <w:r w:rsidRPr="00480A02">
        <w:rPr>
          <w:rStyle w:val="34"/>
          <w:b w:val="0"/>
          <w:caps w:val="0"/>
          <w:color w:val="auto"/>
          <w:sz w:val="24"/>
          <w:szCs w:val="24"/>
        </w:rPr>
        <w:t>развитие умения учиться</w:t>
      </w:r>
      <w:r w:rsidRPr="00480A02">
        <w:rPr>
          <w:caps w:val="0"/>
          <w:color w:val="auto"/>
          <w:sz w:val="24"/>
          <w:szCs w:val="24"/>
        </w:rPr>
        <w:t>, а именно:</w:t>
      </w:r>
    </w:p>
    <w:p w:rsidR="001E737F" w:rsidRPr="00480A02" w:rsidRDefault="001E737F" w:rsidP="00480A02">
      <w:pPr>
        <w:pStyle w:val="afe"/>
        <w:spacing w:line="240" w:lineRule="auto"/>
        <w:rPr>
          <w:color w:val="auto"/>
          <w:sz w:val="24"/>
          <w:szCs w:val="24"/>
        </w:rPr>
      </w:pPr>
      <w:r w:rsidRPr="00480A02">
        <w:rPr>
          <w:color w:val="auto"/>
          <w:sz w:val="24"/>
          <w:szCs w:val="24"/>
        </w:rPr>
        <w:t>— </w:t>
      </w:r>
      <w:r w:rsidRPr="00480A02">
        <w:rPr>
          <w:bCs/>
          <w:caps w:val="0"/>
          <w:color w:val="auto"/>
          <w:sz w:val="24"/>
          <w:szCs w:val="24"/>
        </w:rPr>
        <w:t>принятие и освоение социальной роли обучающегося, формирование и развитие социально значимых мотивов учебной деятельности</w:t>
      </w:r>
      <w:r w:rsidRPr="00480A02">
        <w:rPr>
          <w:caps w:val="0"/>
          <w:color w:val="auto"/>
          <w:sz w:val="24"/>
          <w:szCs w:val="24"/>
        </w:rPr>
        <w:t>;</w:t>
      </w:r>
    </w:p>
    <w:p w:rsidR="001E737F" w:rsidRPr="00480A02" w:rsidRDefault="001E737F" w:rsidP="00480A02">
      <w:pPr>
        <w:pStyle w:val="afe"/>
        <w:spacing w:line="240" w:lineRule="auto"/>
        <w:rPr>
          <w:color w:val="auto"/>
          <w:sz w:val="24"/>
          <w:szCs w:val="24"/>
        </w:rPr>
      </w:pPr>
      <w:r w:rsidRPr="00480A02">
        <w:rPr>
          <w:color w:val="auto"/>
          <w:sz w:val="24"/>
          <w:szCs w:val="24"/>
        </w:rPr>
        <w:t>— </w:t>
      </w:r>
      <w:r w:rsidRPr="00480A02">
        <w:rPr>
          <w:caps w:val="0"/>
          <w:color w:val="auto"/>
          <w:sz w:val="24"/>
          <w:szCs w:val="24"/>
        </w:rPr>
        <w:t>формирование умения учиться и способности к организации своей деятельности (планированию, контролю, оценке);</w:t>
      </w:r>
    </w:p>
    <w:p w:rsidR="001E737F" w:rsidRPr="00480A02" w:rsidRDefault="001E737F" w:rsidP="00480A02">
      <w:pPr>
        <w:pStyle w:val="afe"/>
        <w:spacing w:line="240" w:lineRule="auto"/>
        <w:rPr>
          <w:color w:val="auto"/>
          <w:sz w:val="24"/>
          <w:szCs w:val="24"/>
        </w:rPr>
      </w:pPr>
      <w:r w:rsidRPr="00480A02">
        <w:rPr>
          <w:color w:val="auto"/>
          <w:sz w:val="24"/>
          <w:szCs w:val="24"/>
        </w:rPr>
        <w:t>— </w:t>
      </w:r>
      <w:r w:rsidRPr="00480A02">
        <w:rPr>
          <w:caps w:val="0"/>
          <w:color w:val="auto"/>
          <w:sz w:val="24"/>
          <w:szCs w:val="24"/>
        </w:rPr>
        <w:t>развитие адекватных представлений о собственных возможностях, о насущно необходимом жизнеобеспечении.</w:t>
      </w:r>
    </w:p>
    <w:p w:rsidR="001E737F" w:rsidRPr="00480A02" w:rsidRDefault="001E737F" w:rsidP="00480A02">
      <w:pPr>
        <w:tabs>
          <w:tab w:val="left" w:pos="851"/>
        </w:tabs>
        <w:spacing w:after="0" w:line="240" w:lineRule="auto"/>
        <w:ind w:firstLine="851"/>
        <w:jc w:val="both"/>
        <w:rPr>
          <w:rFonts w:ascii="Times New Roman" w:hAnsi="Times New Roman" w:cs="Times New Roman"/>
          <w:color w:val="auto"/>
          <w:sz w:val="24"/>
          <w:szCs w:val="24"/>
        </w:rPr>
      </w:pPr>
      <w:r w:rsidRPr="00480A02">
        <w:rPr>
          <w:rFonts w:ascii="Times New Roman" w:hAnsi="Times New Roman" w:cs="Times New Roman"/>
          <w:color w:val="auto"/>
          <w:sz w:val="24"/>
          <w:szCs w:val="24"/>
        </w:rPr>
        <w:t>Программа формирования универсальных учебных действий реализуется в процессе всей учебной и внеурочной деятельности.</w:t>
      </w:r>
    </w:p>
    <w:p w:rsidR="001E737F" w:rsidRPr="00480A02" w:rsidRDefault="001E737F" w:rsidP="00480A02">
      <w:pPr>
        <w:pStyle w:val="Default"/>
        <w:ind w:firstLine="709"/>
        <w:jc w:val="both"/>
      </w:pPr>
      <w:r w:rsidRPr="00480A02">
        <w:t xml:space="preserve">Формирование универсальных учебных действий в образовательном процессе осуществляется в процессе освоения </w:t>
      </w:r>
      <w:r w:rsidRPr="00480A02">
        <w:rPr>
          <w:color w:val="auto"/>
        </w:rPr>
        <w:t>всех без исключения</w:t>
      </w:r>
      <w:r w:rsidRPr="00480A02">
        <w:t xml:space="preserve"> учебных предметов </w:t>
      </w:r>
      <w:r w:rsidRPr="00480A02">
        <w:rPr>
          <w:color w:val="auto"/>
        </w:rPr>
        <w:t>и курсов коррекционно-развивающей области</w:t>
      </w:r>
      <w:r w:rsidRPr="00480A02">
        <w:t xml:space="preserve">. </w:t>
      </w:r>
    </w:p>
    <w:p w:rsidR="001E737F" w:rsidRPr="00480A02" w:rsidRDefault="001E737F" w:rsidP="00480A02">
      <w:pPr>
        <w:autoSpaceDE w:val="0"/>
        <w:autoSpaceDN w:val="0"/>
        <w:adjustRightInd w:val="0"/>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 xml:space="preserve">Сформированность универсальных учебных действий у обучающихся с ЗПР на </w:t>
      </w:r>
      <w:r w:rsidR="00C45C41">
        <w:rPr>
          <w:rFonts w:ascii="Times New Roman" w:hAnsi="Times New Roman" w:cs="Times New Roman"/>
          <w:sz w:val="24"/>
          <w:szCs w:val="24"/>
        </w:rPr>
        <w:t>уровне</w:t>
      </w:r>
      <w:r w:rsidRPr="00480A02">
        <w:rPr>
          <w:rFonts w:ascii="Times New Roman" w:hAnsi="Times New Roman" w:cs="Times New Roman"/>
          <w:sz w:val="24"/>
          <w:szCs w:val="24"/>
        </w:rPr>
        <w:t xml:space="preserve"> начального общего образования должна быть определена на этапе завершения обучения в начальной школе.</w:t>
      </w:r>
    </w:p>
    <w:p w:rsidR="0037489A" w:rsidRDefault="00156E5A" w:rsidP="00F91A5C">
      <w:pPr>
        <w:autoSpaceDE w:val="0"/>
        <w:autoSpaceDN w:val="0"/>
        <w:adjustRightInd w:val="0"/>
        <w:spacing w:after="0" w:line="240" w:lineRule="auto"/>
        <w:ind w:left="20" w:right="20" w:firstLine="740"/>
        <w:jc w:val="both"/>
        <w:rPr>
          <w:rFonts w:ascii="Times New Roman" w:hAnsi="Times New Roman" w:cs="Times New Roman"/>
          <w:b/>
          <w:color w:val="000000"/>
          <w:sz w:val="24"/>
          <w:szCs w:val="24"/>
        </w:rPr>
      </w:pPr>
      <w:bookmarkStart w:id="10" w:name="_Toc415833130"/>
      <w:r w:rsidRPr="00480A02">
        <w:rPr>
          <w:rFonts w:ascii="Times New Roman" w:hAnsi="Times New Roman" w:cs="Times New Roman"/>
          <w:color w:val="000000"/>
          <w:sz w:val="24"/>
          <w:szCs w:val="24"/>
        </w:rPr>
        <w:t>Программа формирования универсальных учебных действий разработ</w:t>
      </w:r>
      <w:r w:rsidR="00891DD0">
        <w:rPr>
          <w:rFonts w:ascii="Times New Roman" w:hAnsi="Times New Roman" w:cs="Times New Roman"/>
          <w:color w:val="000000"/>
          <w:sz w:val="24"/>
          <w:szCs w:val="24"/>
        </w:rPr>
        <w:t>ана  МАОУ «Голышмановская СОШ №4</w:t>
      </w:r>
      <w:r w:rsidRPr="00480A02">
        <w:rPr>
          <w:rFonts w:ascii="Times New Roman" w:hAnsi="Times New Roman" w:cs="Times New Roman"/>
          <w:color w:val="000000"/>
          <w:sz w:val="24"/>
          <w:szCs w:val="24"/>
        </w:rPr>
        <w:t xml:space="preserve">»  на основе Примерной основной образовательной программы начального общего образования (далее ПрООП НОО), разработанной для общеобразовательной школы, с учетом специфики образовательных потребностей обучающихся с ЗПР. </w:t>
      </w:r>
    </w:p>
    <w:p w:rsidR="00F91A5C" w:rsidRDefault="00F91A5C" w:rsidP="00F91A5C">
      <w:pPr>
        <w:autoSpaceDE w:val="0"/>
        <w:autoSpaceDN w:val="0"/>
        <w:adjustRightInd w:val="0"/>
        <w:spacing w:after="0" w:line="240" w:lineRule="auto"/>
        <w:ind w:left="20" w:right="20" w:firstLine="740"/>
        <w:jc w:val="both"/>
        <w:rPr>
          <w:rFonts w:ascii="Times New Roman" w:hAnsi="Times New Roman" w:cs="Times New Roman"/>
          <w:b/>
          <w:sz w:val="24"/>
          <w:szCs w:val="24"/>
        </w:rPr>
      </w:pPr>
    </w:p>
    <w:p w:rsidR="00F91A5C" w:rsidRPr="004E0064" w:rsidRDefault="00F91A5C" w:rsidP="00F91A5C">
      <w:pPr>
        <w:tabs>
          <w:tab w:val="left" w:pos="1013"/>
        </w:tabs>
        <w:autoSpaceDE w:val="0"/>
        <w:autoSpaceDN w:val="0"/>
        <w:adjustRightInd w:val="0"/>
        <w:spacing w:after="0" w:line="240" w:lineRule="auto"/>
        <w:ind w:firstLine="567"/>
        <w:jc w:val="both"/>
        <w:outlineLvl w:val="0"/>
        <w:rPr>
          <w:rFonts w:ascii="Times New Roman" w:hAnsi="Times New Roman" w:cs="Times New Roman"/>
          <w:b/>
          <w:bCs/>
          <w:i/>
          <w:iCs/>
          <w:color w:val="000000"/>
          <w:spacing w:val="1"/>
          <w:sz w:val="24"/>
          <w:szCs w:val="24"/>
        </w:rPr>
      </w:pPr>
      <w:r>
        <w:rPr>
          <w:rFonts w:ascii="Times New Roman" w:hAnsi="Times New Roman" w:cs="Times New Roman"/>
          <w:b/>
          <w:bCs/>
          <w:i/>
          <w:iCs/>
          <w:color w:val="000000"/>
          <w:spacing w:val="1"/>
          <w:sz w:val="24"/>
          <w:szCs w:val="24"/>
        </w:rPr>
        <w:t>2.1.2. Связь универсальных учебных действий с содержанием учебных предметов</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ОУ. </w:t>
      </w:r>
    </w:p>
    <w:p w:rsidR="00F91A5C" w:rsidRPr="00105F89" w:rsidRDefault="00F91A5C" w:rsidP="00F91A5C">
      <w:pPr>
        <w:tabs>
          <w:tab w:val="left" w:pos="1013"/>
        </w:tabs>
        <w:autoSpaceDE w:val="0"/>
        <w:autoSpaceDN w:val="0"/>
        <w:adjustRightInd w:val="0"/>
        <w:spacing w:after="0" w:line="240" w:lineRule="auto"/>
        <w:ind w:firstLine="567"/>
        <w:jc w:val="both"/>
        <w:outlineLvl w:val="0"/>
        <w:rPr>
          <w:rFonts w:ascii="Times New Roman" w:hAnsi="Times New Roman" w:cs="Times New Roman"/>
          <w:b/>
          <w:bCs/>
          <w:i/>
          <w:iCs/>
          <w:color w:val="000000"/>
          <w:spacing w:val="1"/>
          <w:sz w:val="24"/>
          <w:szCs w:val="24"/>
        </w:rPr>
      </w:pPr>
      <w:r w:rsidRPr="00105F89">
        <w:rPr>
          <w:rFonts w:ascii="Times New Roman" w:hAnsi="Times New Roman" w:cs="Times New Roman"/>
          <w:b/>
          <w:bCs/>
          <w:i/>
          <w:iCs/>
          <w:color w:val="000000"/>
          <w:spacing w:val="1"/>
          <w:sz w:val="24"/>
          <w:szCs w:val="24"/>
        </w:rPr>
        <w:t xml:space="preserve">Понятие «универсальные учебные действия».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В  широком значении термин «универсальные учебные действия» означает умение учиться, т. е. способность субъекта к саморазвитию и самосовершенствованию путем сознательного и активного присвоения нового социального опыта.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 е. умение учиться, обеспечивается тем, что УУД как обобщенные действия открывают учащимся возможность широкой ориентации как в различных предметных областях, так и в строении самой учебной  деятельности,  включающей  осознание  ее  целевой  направленности,  ценностно- 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 </w:t>
      </w:r>
    </w:p>
    <w:p w:rsidR="00F91A5C" w:rsidRPr="00105F89" w:rsidRDefault="00F91A5C" w:rsidP="00F91A5C">
      <w:pPr>
        <w:tabs>
          <w:tab w:val="left" w:pos="1013"/>
        </w:tabs>
        <w:autoSpaceDE w:val="0"/>
        <w:autoSpaceDN w:val="0"/>
        <w:adjustRightInd w:val="0"/>
        <w:spacing w:after="0" w:line="240" w:lineRule="auto"/>
        <w:ind w:firstLine="567"/>
        <w:jc w:val="both"/>
        <w:outlineLvl w:val="0"/>
        <w:rPr>
          <w:rFonts w:ascii="Times New Roman" w:hAnsi="Times New Roman" w:cs="Times New Roman"/>
          <w:b/>
          <w:bCs/>
          <w:color w:val="000000"/>
          <w:spacing w:val="1"/>
          <w:sz w:val="24"/>
          <w:szCs w:val="24"/>
        </w:rPr>
      </w:pPr>
      <w:r w:rsidRPr="00105F89">
        <w:rPr>
          <w:rFonts w:ascii="Times New Roman" w:hAnsi="Times New Roman" w:cs="Times New Roman"/>
          <w:b/>
          <w:bCs/>
          <w:i/>
          <w:iCs/>
          <w:color w:val="000000"/>
          <w:spacing w:val="1"/>
          <w:sz w:val="24"/>
          <w:szCs w:val="24"/>
        </w:rPr>
        <w:t>Функции УУД</w:t>
      </w:r>
      <w:r w:rsidRPr="00105F89">
        <w:rPr>
          <w:rFonts w:ascii="Times New Roman" w:hAnsi="Times New Roman" w:cs="Times New Roman"/>
          <w:b/>
          <w:bCs/>
          <w:color w:val="000000"/>
          <w:spacing w:val="1"/>
          <w:sz w:val="24"/>
          <w:szCs w:val="24"/>
        </w:rPr>
        <w:t xml:space="preserve">: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оздание условий для гармоничного развития личности и ее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 </w:t>
      </w:r>
    </w:p>
    <w:p w:rsidR="00F91A5C"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w:t>
      </w:r>
      <w:r w:rsidR="00C45C41">
        <w:rPr>
          <w:rFonts w:ascii="Times New Roman" w:hAnsi="Times New Roman" w:cs="Times New Roman"/>
          <w:sz w:val="24"/>
          <w:szCs w:val="24"/>
        </w:rPr>
        <w:t>уровней</w:t>
      </w:r>
      <w:r w:rsidRPr="00105F89">
        <w:rPr>
          <w:rFonts w:ascii="Times New Roman" w:hAnsi="Times New Roman" w:cs="Times New Roman"/>
          <w:color w:val="000000"/>
          <w:spacing w:val="1"/>
          <w:sz w:val="24"/>
          <w:szCs w:val="24"/>
        </w:rPr>
        <w:t xml:space="preserve"> образовательного процесса, лежат в основе организации и регуляции любой деятельности учащегося независимо от ее специально-предметного содержания. Универсальные учебные действия  обеспечивают  этапы усвоения учебного содержания и формирования психологических способностей обучающегося.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p>
    <w:p w:rsidR="00F91A5C" w:rsidRDefault="00F91A5C" w:rsidP="00F91A5C">
      <w:pPr>
        <w:tabs>
          <w:tab w:val="left" w:pos="1013"/>
        </w:tabs>
        <w:autoSpaceDE w:val="0"/>
        <w:autoSpaceDN w:val="0"/>
        <w:adjustRightInd w:val="0"/>
        <w:spacing w:after="0" w:line="240" w:lineRule="auto"/>
        <w:ind w:firstLine="567"/>
        <w:jc w:val="both"/>
        <w:outlineLvl w:val="0"/>
        <w:rPr>
          <w:rFonts w:ascii="Times New Roman" w:hAnsi="Times New Roman" w:cs="Times New Roman"/>
          <w:b/>
          <w:bCs/>
          <w:i/>
          <w:iCs/>
          <w:color w:val="000000"/>
          <w:spacing w:val="1"/>
          <w:sz w:val="24"/>
          <w:szCs w:val="24"/>
        </w:rPr>
      </w:pPr>
      <w:r>
        <w:rPr>
          <w:rFonts w:ascii="Times New Roman" w:hAnsi="Times New Roman" w:cs="Times New Roman"/>
          <w:b/>
          <w:bCs/>
          <w:i/>
          <w:iCs/>
          <w:color w:val="000000"/>
          <w:spacing w:val="1"/>
          <w:sz w:val="24"/>
          <w:szCs w:val="24"/>
        </w:rPr>
        <w:t>1.2.3. Характеристика личностных, регулятивных, познавательных, коммуникативных универсальных учебных действий.</w:t>
      </w:r>
    </w:p>
    <w:p w:rsidR="00F91A5C" w:rsidRPr="00105F89" w:rsidRDefault="00F91A5C" w:rsidP="00F91A5C">
      <w:pPr>
        <w:tabs>
          <w:tab w:val="left" w:pos="1013"/>
        </w:tabs>
        <w:autoSpaceDE w:val="0"/>
        <w:autoSpaceDN w:val="0"/>
        <w:adjustRightInd w:val="0"/>
        <w:spacing w:after="0" w:line="240" w:lineRule="auto"/>
        <w:ind w:firstLine="567"/>
        <w:jc w:val="both"/>
        <w:outlineLvl w:val="0"/>
        <w:rPr>
          <w:rFonts w:ascii="Times New Roman" w:hAnsi="Times New Roman" w:cs="Times New Roman"/>
          <w:b/>
          <w:bCs/>
          <w:i/>
          <w:iCs/>
          <w:color w:val="000000"/>
          <w:spacing w:val="1"/>
          <w:sz w:val="24"/>
          <w:szCs w:val="24"/>
        </w:rPr>
      </w:pPr>
      <w:r w:rsidRPr="00105F89">
        <w:rPr>
          <w:rFonts w:ascii="Times New Roman" w:hAnsi="Times New Roman" w:cs="Times New Roman"/>
          <w:b/>
          <w:bCs/>
          <w:i/>
          <w:iCs/>
          <w:color w:val="000000"/>
          <w:spacing w:val="1"/>
          <w:sz w:val="24"/>
          <w:szCs w:val="24"/>
        </w:rPr>
        <w:t xml:space="preserve">Виды универсальных учебных действий: </w:t>
      </w:r>
    </w:p>
    <w:p w:rsidR="00F91A5C" w:rsidRPr="00105F89" w:rsidRDefault="00F91A5C" w:rsidP="00F91A5C">
      <w:pPr>
        <w:tabs>
          <w:tab w:val="left" w:pos="1013"/>
        </w:tabs>
        <w:autoSpaceDE w:val="0"/>
        <w:autoSpaceDN w:val="0"/>
        <w:adjustRightInd w:val="0"/>
        <w:spacing w:after="0" w:line="240" w:lineRule="auto"/>
        <w:ind w:firstLine="567"/>
        <w:jc w:val="both"/>
        <w:outlineLvl w:val="0"/>
        <w:rPr>
          <w:rFonts w:ascii="Times New Roman" w:hAnsi="Times New Roman" w:cs="Times New Roman"/>
          <w:color w:val="000000"/>
          <w:spacing w:val="1"/>
          <w:sz w:val="24"/>
          <w:szCs w:val="24"/>
        </w:rPr>
      </w:pPr>
      <w:r w:rsidRPr="00105F89">
        <w:rPr>
          <w:rFonts w:ascii="Times New Roman" w:hAnsi="Times New Roman" w:cs="Times New Roman"/>
          <w:b/>
          <w:bCs/>
          <w:i/>
          <w:iCs/>
          <w:color w:val="000000"/>
          <w:spacing w:val="1"/>
          <w:sz w:val="24"/>
          <w:szCs w:val="24"/>
        </w:rPr>
        <w:t xml:space="preserve"> Личностные  УУД</w:t>
      </w:r>
      <w:r w:rsidRPr="00105F89">
        <w:rPr>
          <w:rFonts w:ascii="Times New Roman" w:hAnsi="Times New Roman" w:cs="Times New Roman"/>
          <w:color w:val="000000"/>
          <w:spacing w:val="1"/>
          <w:sz w:val="24"/>
          <w:szCs w:val="24"/>
        </w:rPr>
        <w:t xml:space="preserve"> обеспечивают  ценностно-смысловую  ориентацию  обучающихся </w:t>
      </w:r>
    </w:p>
    <w:p w:rsidR="00F91A5C" w:rsidRPr="00105F89" w:rsidRDefault="00F91A5C" w:rsidP="005D11A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межличностных отношениях. Применительно к учебной деятельности выделены три вида личностных действий: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личностное, профессиональное, жизненное самоопределение;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смыслообразование, т. е. установление обучающимися связи между целью учебной деятельности и ее мотивом, другими словами, между результатом учения и тем, что побуждает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деятельность, ради чего она осуществляется.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i/>
          <w:iCs/>
          <w:color w:val="000000"/>
          <w:spacing w:val="1"/>
          <w:sz w:val="24"/>
          <w:szCs w:val="24"/>
        </w:rPr>
      </w:pPr>
      <w:r w:rsidRPr="00105F89">
        <w:rPr>
          <w:rFonts w:ascii="Times New Roman" w:hAnsi="Times New Roman" w:cs="Times New Roman"/>
          <w:color w:val="000000"/>
          <w:spacing w:val="1"/>
          <w:sz w:val="24"/>
          <w:szCs w:val="24"/>
        </w:rPr>
        <w:t>Ученик должен задаваться вопросом: К</w:t>
      </w:r>
      <w:r w:rsidRPr="00105F89">
        <w:rPr>
          <w:rFonts w:ascii="Times New Roman" w:hAnsi="Times New Roman" w:cs="Times New Roman"/>
          <w:i/>
          <w:iCs/>
          <w:color w:val="000000"/>
          <w:spacing w:val="1"/>
          <w:sz w:val="24"/>
          <w:szCs w:val="24"/>
        </w:rPr>
        <w:t>акое значение и какой смысл имеет для меня учение</w:t>
      </w:r>
      <w:r w:rsidRPr="00105F89">
        <w:rPr>
          <w:rFonts w:ascii="Times New Roman" w:hAnsi="Times New Roman" w:cs="Times New Roman"/>
          <w:color w:val="000000"/>
          <w:spacing w:val="1"/>
          <w:sz w:val="24"/>
          <w:szCs w:val="24"/>
        </w:rPr>
        <w:t xml:space="preserve">? – и уметь на него отвечать.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Нравственно-этическая ориентация, в том числе и оценивание усваиваемого содержания (исходя из социальных и личностных ценностей), обеспечивают  личностный моральный выбор.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ab/>
      </w:r>
      <w:r w:rsidRPr="00105F89">
        <w:rPr>
          <w:rFonts w:ascii="Times New Roman" w:hAnsi="Times New Roman" w:cs="Times New Roman"/>
          <w:b/>
          <w:bCs/>
          <w:i/>
          <w:iCs/>
          <w:color w:val="000000"/>
          <w:spacing w:val="1"/>
          <w:sz w:val="24"/>
          <w:szCs w:val="24"/>
        </w:rPr>
        <w:t>Регулятивные УУД</w:t>
      </w:r>
      <w:r w:rsidRPr="00105F89">
        <w:rPr>
          <w:rFonts w:ascii="Times New Roman" w:hAnsi="Times New Roman" w:cs="Times New Roman"/>
          <w:b/>
          <w:bCs/>
          <w:color w:val="000000"/>
          <w:spacing w:val="1"/>
          <w:sz w:val="24"/>
          <w:szCs w:val="24"/>
        </w:rPr>
        <w:t xml:space="preserve"> (</w:t>
      </w:r>
      <w:r w:rsidRPr="00105F89">
        <w:rPr>
          <w:rFonts w:ascii="Times New Roman" w:hAnsi="Times New Roman" w:cs="Times New Roman"/>
          <w:color w:val="000000"/>
          <w:spacing w:val="1"/>
          <w:sz w:val="24"/>
          <w:szCs w:val="24"/>
        </w:rPr>
        <w:t xml:space="preserve">включающие также действия саморегуляции) обеспечивают обучающимся организацию своей учебной деятельности. К ним относятся: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целеполагание  как постановка учебной задачи на основе соотнесения того, что уже известно и усвоено учащимися, и того, что еще неизвестно;</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планирование - определение последовательности промежуточных целей с учетом конечного результата;</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составление плана и последовательности действий;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прогнозирование - предвосхищение результата и уровня усвоения знаний, его временных характеристик;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контроль в форме сличения способа действия и его результата с заданным эталоном с целью обнаружения отклонений и отличий от эталона;</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обучающимся, учителем, товарищами;</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оценка - выделение и осознание обучающимся того, что уже усвоено и что ещѐ нужно усвоить, осознание качества и уровня усвоения; оценка результатов работы; саморегуляция как способность к мобилизации сил и энергии, к волевому усилию (к выбору в ситуации мотивационного конфликта) и преодолению препятствий.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b/>
          <w:bCs/>
          <w:i/>
          <w:iCs/>
          <w:color w:val="000000"/>
          <w:spacing w:val="1"/>
          <w:sz w:val="24"/>
          <w:szCs w:val="24"/>
        </w:rPr>
        <w:t>Познавательные УУД</w:t>
      </w:r>
      <w:r w:rsidRPr="00105F89">
        <w:rPr>
          <w:rFonts w:ascii="Times New Roman" w:hAnsi="Times New Roman" w:cs="Times New Roman"/>
          <w:b/>
          <w:bCs/>
          <w:color w:val="000000"/>
          <w:spacing w:val="1"/>
          <w:sz w:val="24"/>
          <w:szCs w:val="24"/>
        </w:rPr>
        <w:t xml:space="preserve"> включают:</w:t>
      </w:r>
      <w:r w:rsidRPr="00105F89">
        <w:rPr>
          <w:rFonts w:ascii="Times New Roman" w:hAnsi="Times New Roman" w:cs="Times New Roman"/>
          <w:color w:val="000000"/>
          <w:spacing w:val="1"/>
          <w:sz w:val="24"/>
          <w:szCs w:val="24"/>
        </w:rPr>
        <w:t xml:space="preserve"> общеучебные, логические учебные действия, а также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постановку и решение проблемы. </w:t>
      </w:r>
    </w:p>
    <w:p w:rsidR="00F91A5C" w:rsidRPr="00105F89" w:rsidRDefault="00F91A5C" w:rsidP="00F91A5C">
      <w:pPr>
        <w:tabs>
          <w:tab w:val="left" w:pos="1013"/>
        </w:tabs>
        <w:autoSpaceDE w:val="0"/>
        <w:autoSpaceDN w:val="0"/>
        <w:adjustRightInd w:val="0"/>
        <w:spacing w:after="0" w:line="240" w:lineRule="auto"/>
        <w:ind w:firstLine="567"/>
        <w:jc w:val="both"/>
        <w:outlineLvl w:val="0"/>
        <w:rPr>
          <w:rFonts w:ascii="Times New Roman" w:hAnsi="Times New Roman" w:cs="Times New Roman"/>
          <w:b/>
          <w:bCs/>
          <w:i/>
          <w:iCs/>
          <w:color w:val="000000"/>
          <w:spacing w:val="1"/>
          <w:sz w:val="24"/>
          <w:szCs w:val="24"/>
        </w:rPr>
      </w:pPr>
      <w:r w:rsidRPr="00105F89">
        <w:rPr>
          <w:rFonts w:ascii="Times New Roman" w:hAnsi="Times New Roman" w:cs="Times New Roman"/>
          <w:b/>
          <w:bCs/>
          <w:i/>
          <w:iCs/>
          <w:color w:val="000000"/>
          <w:spacing w:val="1"/>
          <w:sz w:val="24"/>
          <w:szCs w:val="24"/>
        </w:rPr>
        <w:t xml:space="preserve">Общеучебные универсальные действия: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самостоятельное выделение и формулирование познавательной цели;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поиск и выделение необходимой информации; применение методов информационного поиска, в том числе с помощью компьютерных средств;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структурирование знаний;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осознанное и произвольное построение речевого высказывания в устной и письменной форме;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выбор  наиболее  эффективных  способов  решения  задач  в  зависимости  от  конкретных условий;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рефлексия способов и условий действия, контроль и оценка процесса и результатов деятельности;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постановка и формулирование проблемы, самостоятельное создание алгоритмов деятельности при решении проблем творческого и поискового характера.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i/>
          <w:iCs/>
          <w:color w:val="000000"/>
          <w:spacing w:val="1"/>
          <w:sz w:val="24"/>
          <w:szCs w:val="24"/>
        </w:rPr>
      </w:pPr>
      <w:r w:rsidRPr="00105F89">
        <w:rPr>
          <w:rFonts w:ascii="Times New Roman" w:hAnsi="Times New Roman" w:cs="Times New Roman"/>
          <w:color w:val="000000"/>
          <w:spacing w:val="1"/>
          <w:sz w:val="24"/>
          <w:szCs w:val="24"/>
        </w:rPr>
        <w:t xml:space="preserve">Особая группа общеучебных универсальных действий - </w:t>
      </w:r>
      <w:r w:rsidRPr="00105F89">
        <w:rPr>
          <w:rFonts w:ascii="Times New Roman" w:hAnsi="Times New Roman" w:cs="Times New Roman"/>
          <w:i/>
          <w:iCs/>
          <w:color w:val="000000"/>
          <w:spacing w:val="1"/>
          <w:sz w:val="24"/>
          <w:szCs w:val="24"/>
        </w:rPr>
        <w:t>знаково-символические действия:</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i/>
          <w:iCs/>
          <w:color w:val="000000"/>
          <w:spacing w:val="1"/>
          <w:sz w:val="24"/>
          <w:szCs w:val="24"/>
        </w:rPr>
        <w:t xml:space="preserve">       - </w:t>
      </w:r>
      <w:r w:rsidRPr="00105F89">
        <w:rPr>
          <w:rFonts w:ascii="Times New Roman" w:hAnsi="Times New Roman" w:cs="Times New Roman"/>
          <w:color w:val="000000"/>
          <w:spacing w:val="1"/>
          <w:sz w:val="24"/>
          <w:szCs w:val="24"/>
        </w:rPr>
        <w:t xml:space="preserve">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 символическая);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преобразование модели с целью выявления общих законов, определяющих данную предметную область. </w:t>
      </w:r>
    </w:p>
    <w:p w:rsidR="00F91A5C" w:rsidRPr="00105F89" w:rsidRDefault="00F91A5C" w:rsidP="00F91A5C">
      <w:pPr>
        <w:tabs>
          <w:tab w:val="left" w:pos="1013"/>
        </w:tabs>
        <w:autoSpaceDE w:val="0"/>
        <w:autoSpaceDN w:val="0"/>
        <w:adjustRightInd w:val="0"/>
        <w:spacing w:after="0" w:line="240" w:lineRule="auto"/>
        <w:ind w:firstLine="567"/>
        <w:jc w:val="both"/>
        <w:outlineLvl w:val="0"/>
        <w:rPr>
          <w:rFonts w:ascii="Times New Roman" w:hAnsi="Times New Roman" w:cs="Times New Roman"/>
          <w:b/>
          <w:bCs/>
          <w:i/>
          <w:iCs/>
          <w:color w:val="000000"/>
          <w:spacing w:val="1"/>
          <w:sz w:val="24"/>
          <w:szCs w:val="24"/>
        </w:rPr>
      </w:pPr>
      <w:r w:rsidRPr="00105F89">
        <w:rPr>
          <w:rFonts w:ascii="Times New Roman" w:hAnsi="Times New Roman" w:cs="Times New Roman"/>
          <w:b/>
          <w:bCs/>
          <w:i/>
          <w:iCs/>
          <w:color w:val="000000"/>
          <w:spacing w:val="1"/>
          <w:sz w:val="24"/>
          <w:szCs w:val="24"/>
        </w:rPr>
        <w:t xml:space="preserve">Логические универсальные действия: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анализ объектов с целью выделения признаков (существенных, несущественных); синтез – составление целого из частей, в том числе самостоятельное достраивание с восполнением недостающих компонентов;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 выбор оснований и критериев для сравнения,  классификации объектов; подведение под понятие, выведение следствий;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 установление причинно-следственных связей, представление цепочек объектов и явлений; построение логической цепочки рассуждений, анализ истинности утверждений; доказательство;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 выдвижение гипотез и их обоснование.  </w:t>
      </w:r>
    </w:p>
    <w:p w:rsidR="00F91A5C" w:rsidRPr="00105F89" w:rsidRDefault="00F91A5C" w:rsidP="00F91A5C">
      <w:pPr>
        <w:tabs>
          <w:tab w:val="left" w:pos="1013"/>
        </w:tabs>
        <w:autoSpaceDE w:val="0"/>
        <w:autoSpaceDN w:val="0"/>
        <w:adjustRightInd w:val="0"/>
        <w:spacing w:after="0" w:line="240" w:lineRule="auto"/>
        <w:ind w:firstLine="567"/>
        <w:jc w:val="both"/>
        <w:outlineLvl w:val="0"/>
        <w:rPr>
          <w:rFonts w:ascii="Times New Roman" w:hAnsi="Times New Roman" w:cs="Times New Roman"/>
          <w:b/>
          <w:bCs/>
          <w:color w:val="000000"/>
          <w:spacing w:val="1"/>
          <w:sz w:val="24"/>
          <w:szCs w:val="24"/>
        </w:rPr>
      </w:pPr>
      <w:r w:rsidRPr="00105F89">
        <w:rPr>
          <w:rFonts w:ascii="Times New Roman" w:hAnsi="Times New Roman" w:cs="Times New Roman"/>
          <w:b/>
          <w:bCs/>
          <w:i/>
          <w:iCs/>
          <w:color w:val="000000"/>
          <w:spacing w:val="1"/>
          <w:sz w:val="24"/>
          <w:szCs w:val="24"/>
        </w:rPr>
        <w:t xml:space="preserve">Постановка и решение проблемы: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 формулирование проблемы;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 самостоятельное создание способов решения проблем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 творческого и поискового характера.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b/>
          <w:bCs/>
          <w:i/>
          <w:iCs/>
          <w:color w:val="000000"/>
          <w:spacing w:val="1"/>
          <w:sz w:val="24"/>
          <w:szCs w:val="24"/>
        </w:rPr>
        <w:t>Коммуникативные УУД</w:t>
      </w:r>
      <w:r w:rsidRPr="00105F89">
        <w:rPr>
          <w:rFonts w:ascii="Times New Roman" w:hAnsi="Times New Roman" w:cs="Times New Roman"/>
          <w:color w:val="000000"/>
          <w:spacing w:val="1"/>
          <w:sz w:val="24"/>
          <w:szCs w:val="24"/>
        </w:rPr>
        <w:t xml:space="preserve"> обеспечивают социальную компетентность и учет позиции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ab/>
        <w:t>К  коммуникативным действиям относятся:</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планирование учебного сотрудничества с учителем и сверстниками - определение цели, функций участников, способов взаимодействия;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постановка вопросов - инициативное сотрудничество в поиске и сборе информации;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управление поведением партнера – контроль, коррекция, оценка его действий; умение с достаточной полнотой и точностью выражать свои мысли в соответствии с задачами и условиями коммуникации;</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владение монологической и диалогической формами речи  в соответствии с грамматическими и синтаксическими н</w:t>
      </w:r>
      <w:r>
        <w:rPr>
          <w:rFonts w:ascii="Times New Roman" w:hAnsi="Times New Roman" w:cs="Times New Roman"/>
          <w:color w:val="000000"/>
          <w:spacing w:val="1"/>
          <w:sz w:val="24"/>
          <w:szCs w:val="24"/>
        </w:rPr>
        <w:t>ормами родного языка, современ</w:t>
      </w:r>
      <w:r w:rsidRPr="00105F89">
        <w:rPr>
          <w:rFonts w:ascii="Times New Roman" w:hAnsi="Times New Roman" w:cs="Times New Roman"/>
          <w:color w:val="000000"/>
          <w:spacing w:val="1"/>
          <w:sz w:val="24"/>
          <w:szCs w:val="24"/>
        </w:rPr>
        <w:t xml:space="preserve">ных средств коммуникации.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УУД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общей логикой возрастного развития. Так: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из общения и сорегуляции развивается способность ребенка регулировать свою деятельность;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из оценок окружающих и в первую очередь оценок близкого и взрослого формируется представление о себе и своих возможностях, появляется самопринятие и самоуважение, т. е. самооценка и Я-концепция как результат самоопределения;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из ситуативно-познавательного и внеситуативно-познавательного общения формируются познавательные действия ребенка.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Содержание и способы общения и коммуникации обусловливают развитие способности ребенка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развития УУД уделяется становлению </w:t>
      </w:r>
      <w:r w:rsidRPr="00105F89">
        <w:rPr>
          <w:rFonts w:ascii="Times New Roman" w:hAnsi="Times New Roman" w:cs="Times New Roman"/>
          <w:i/>
          <w:iCs/>
          <w:color w:val="000000"/>
          <w:spacing w:val="1"/>
          <w:sz w:val="24"/>
          <w:szCs w:val="24"/>
        </w:rPr>
        <w:t>коммуникативных УУД</w:t>
      </w:r>
      <w:r w:rsidRPr="00105F89">
        <w:rPr>
          <w:rFonts w:ascii="Times New Roman" w:hAnsi="Times New Roman" w:cs="Times New Roman"/>
          <w:color w:val="000000"/>
          <w:spacing w:val="1"/>
          <w:sz w:val="24"/>
          <w:szCs w:val="24"/>
        </w:rPr>
        <w:t xml:space="preserve">.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По мере становления личностных действий ребенка (смыслообразование и самоопределение, </w:t>
      </w:r>
    </w:p>
    <w:p w:rsidR="00F91A5C" w:rsidRPr="00A47242"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i/>
          <w:iCs/>
          <w:color w:val="000000"/>
          <w:spacing w:val="1"/>
          <w:sz w:val="24"/>
          <w:szCs w:val="24"/>
        </w:rPr>
      </w:pPr>
      <w:r w:rsidRPr="00105F89">
        <w:rPr>
          <w:rFonts w:ascii="Times New Roman" w:hAnsi="Times New Roman" w:cs="Times New Roman"/>
          <w:color w:val="000000"/>
          <w:spacing w:val="1"/>
          <w:sz w:val="24"/>
          <w:szCs w:val="24"/>
        </w:rPr>
        <w:t>нравственно-этическая ориентация) функционирование и развитие УУД (</w:t>
      </w:r>
      <w:r w:rsidRPr="00105F89">
        <w:rPr>
          <w:rFonts w:ascii="Times New Roman" w:hAnsi="Times New Roman" w:cs="Times New Roman"/>
          <w:i/>
          <w:iCs/>
          <w:color w:val="000000"/>
          <w:spacing w:val="1"/>
          <w:sz w:val="24"/>
          <w:szCs w:val="24"/>
        </w:rPr>
        <w:t>коммуникативных</w:t>
      </w:r>
      <w:r w:rsidRPr="00105F89">
        <w:rPr>
          <w:rFonts w:ascii="Times New Roman" w:hAnsi="Times New Roman" w:cs="Times New Roman"/>
          <w:color w:val="000000"/>
          <w:spacing w:val="1"/>
          <w:sz w:val="24"/>
          <w:szCs w:val="24"/>
        </w:rPr>
        <w:t xml:space="preserve">, </w:t>
      </w:r>
      <w:r>
        <w:rPr>
          <w:rFonts w:ascii="Times New Roman" w:hAnsi="Times New Roman" w:cs="Times New Roman"/>
          <w:i/>
          <w:iCs/>
          <w:color w:val="000000"/>
          <w:spacing w:val="1"/>
          <w:sz w:val="24"/>
          <w:szCs w:val="24"/>
        </w:rPr>
        <w:t>по</w:t>
      </w:r>
      <w:r w:rsidRPr="00105F89">
        <w:rPr>
          <w:rFonts w:ascii="Times New Roman" w:hAnsi="Times New Roman" w:cs="Times New Roman"/>
          <w:i/>
          <w:iCs/>
          <w:color w:val="000000"/>
          <w:spacing w:val="1"/>
          <w:sz w:val="24"/>
          <w:szCs w:val="24"/>
        </w:rPr>
        <w:t>знавательных</w:t>
      </w:r>
      <w:r w:rsidRPr="00105F89">
        <w:rPr>
          <w:rFonts w:ascii="Times New Roman" w:hAnsi="Times New Roman" w:cs="Times New Roman"/>
          <w:color w:val="000000"/>
          <w:spacing w:val="1"/>
          <w:sz w:val="24"/>
          <w:szCs w:val="24"/>
        </w:rPr>
        <w:t xml:space="preserve"> и </w:t>
      </w:r>
      <w:r w:rsidRPr="00105F89">
        <w:rPr>
          <w:rFonts w:ascii="Times New Roman" w:hAnsi="Times New Roman" w:cs="Times New Roman"/>
          <w:i/>
          <w:iCs/>
          <w:color w:val="000000"/>
          <w:spacing w:val="1"/>
          <w:sz w:val="24"/>
          <w:szCs w:val="24"/>
        </w:rPr>
        <w:t>регулятивных</w:t>
      </w:r>
      <w:r w:rsidRPr="00105F89">
        <w:rPr>
          <w:rFonts w:ascii="Times New Roman" w:hAnsi="Times New Roman" w:cs="Times New Roman"/>
          <w:color w:val="000000"/>
          <w:spacing w:val="1"/>
          <w:sz w:val="24"/>
          <w:szCs w:val="24"/>
        </w:rPr>
        <w:t xml:space="preserve">) претерпевает значительные изменения. Регуляция общения, кооперации и сотрудничества проектирует определенные достижения и результаты ребенка, что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вторично приводит к изменению характера его общения и Я-концепции.</w:t>
      </w:r>
      <w:r w:rsidRPr="00105F89">
        <w:rPr>
          <w:rFonts w:ascii="Times New Roman" w:hAnsi="Times New Roman" w:cs="Times New Roman"/>
          <w:color w:val="000000"/>
          <w:spacing w:val="1"/>
          <w:sz w:val="24"/>
          <w:szCs w:val="24"/>
        </w:rPr>
        <w:tab/>
      </w:r>
    </w:p>
    <w:p w:rsidR="00F91A5C" w:rsidRPr="00105F89" w:rsidRDefault="006B13E2" w:rsidP="00F91A5C">
      <w:pPr>
        <w:tabs>
          <w:tab w:val="left" w:pos="1013"/>
        </w:tabs>
        <w:autoSpaceDE w:val="0"/>
        <w:autoSpaceDN w:val="0"/>
        <w:adjustRightInd w:val="0"/>
        <w:spacing w:after="0" w:line="240" w:lineRule="auto"/>
        <w:ind w:firstLine="567"/>
        <w:jc w:val="both"/>
        <w:outlineLvl w:val="0"/>
        <w:rPr>
          <w:rFonts w:ascii="Times New Roman" w:hAnsi="Times New Roman" w:cs="Times New Roman"/>
          <w:b/>
          <w:bCs/>
          <w:i/>
          <w:iCs/>
          <w:color w:val="000000"/>
          <w:spacing w:val="1"/>
          <w:sz w:val="24"/>
          <w:szCs w:val="24"/>
        </w:rPr>
      </w:pPr>
      <w:r>
        <w:rPr>
          <w:rFonts w:ascii="Times New Roman" w:hAnsi="Times New Roman" w:cs="Times New Roman"/>
          <w:b/>
          <w:bCs/>
          <w:i/>
          <w:iCs/>
          <w:color w:val="000000"/>
          <w:spacing w:val="1"/>
          <w:sz w:val="24"/>
          <w:szCs w:val="24"/>
        </w:rPr>
        <w:t xml:space="preserve">1.2.4. </w:t>
      </w:r>
      <w:r w:rsidR="00F91A5C" w:rsidRPr="00105F89">
        <w:rPr>
          <w:rFonts w:ascii="Times New Roman" w:hAnsi="Times New Roman" w:cs="Times New Roman"/>
          <w:b/>
          <w:bCs/>
          <w:i/>
          <w:iCs/>
          <w:color w:val="000000"/>
          <w:spacing w:val="1"/>
          <w:sz w:val="24"/>
          <w:szCs w:val="24"/>
        </w:rPr>
        <w:t>Связь УУД с содержанием учебных предметов</w:t>
      </w:r>
      <w:r w:rsidR="00F91A5C" w:rsidRPr="00105F89">
        <w:rPr>
          <w:rFonts w:ascii="Times New Roman" w:hAnsi="Times New Roman" w:cs="Times New Roman"/>
          <w:b/>
          <w:bCs/>
          <w:i/>
          <w:iCs/>
          <w:color w:val="000000"/>
          <w:spacing w:val="1"/>
          <w:sz w:val="24"/>
          <w:szCs w:val="24"/>
        </w:rPr>
        <w:tab/>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Формирование  УУД,  обеспечивающих  решение  задач  общекультурного,  ценностно- 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 ной деятельности, организации форм учебного сотрудничества и решения важных задач жизне- деятельности обучающихся.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На </w:t>
      </w:r>
      <w:r w:rsidR="00C45C41">
        <w:rPr>
          <w:rFonts w:ascii="Times New Roman" w:hAnsi="Times New Roman" w:cs="Times New Roman"/>
          <w:sz w:val="24"/>
          <w:szCs w:val="24"/>
        </w:rPr>
        <w:t>уровне</w:t>
      </w:r>
      <w:r w:rsidRPr="00105F89">
        <w:rPr>
          <w:rFonts w:ascii="Times New Roman" w:hAnsi="Times New Roman" w:cs="Times New Roman"/>
          <w:color w:val="000000"/>
          <w:spacing w:val="1"/>
          <w:sz w:val="24"/>
          <w:szCs w:val="24"/>
        </w:rPr>
        <w:t xml:space="preserve">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 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учебные  предметы,  как  «Литературное  чтение»,  «Технология»,  «Изобразительное  искусство», «Музыка».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УУД.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b/>
          <w:bCs/>
          <w:color w:val="000000"/>
          <w:spacing w:val="1"/>
          <w:sz w:val="24"/>
          <w:szCs w:val="24"/>
        </w:rPr>
        <w:t>Учебный предмет «Русский язык»</w:t>
      </w:r>
      <w:r w:rsidRPr="00105F89">
        <w:rPr>
          <w:rFonts w:ascii="Times New Roman" w:hAnsi="Times New Roman" w:cs="Times New Roman"/>
          <w:color w:val="000000"/>
          <w:spacing w:val="1"/>
          <w:sz w:val="24"/>
          <w:szCs w:val="24"/>
        </w:rPr>
        <w:t xml:space="preserve"> 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 Изучение русского языка создает  условия  для  формирования  «языкового  чутья»  как  результата  ориентировки  ребенка  в грамматической и синтаксической структуре русского языка и обеспечивает успешное развитие адекватных возрасту форм и функций речи, включая обобщающую и планирующую функции. «Литературное чтение». Требования к результатам изучения учебного предмета включают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b/>
          <w:bCs/>
          <w:color w:val="000000"/>
          <w:spacing w:val="1"/>
          <w:sz w:val="24"/>
          <w:szCs w:val="24"/>
        </w:rPr>
        <w:t>Литературное  чтение</w:t>
      </w:r>
      <w:r w:rsidRPr="00105F89">
        <w:rPr>
          <w:rFonts w:ascii="Times New Roman" w:hAnsi="Times New Roman" w:cs="Times New Roman"/>
          <w:color w:val="000000"/>
          <w:spacing w:val="1"/>
          <w:sz w:val="24"/>
          <w:szCs w:val="24"/>
        </w:rPr>
        <w:t xml:space="preserve">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b/>
          <w:bCs/>
          <w:color w:val="000000"/>
          <w:spacing w:val="1"/>
          <w:sz w:val="24"/>
          <w:szCs w:val="24"/>
        </w:rPr>
        <w:t>Учебный предмет «Литературное чтение</w:t>
      </w:r>
      <w:r w:rsidRPr="00105F89">
        <w:rPr>
          <w:rFonts w:ascii="Times New Roman" w:hAnsi="Times New Roman" w:cs="Times New Roman"/>
          <w:color w:val="000000"/>
          <w:spacing w:val="1"/>
          <w:sz w:val="24"/>
          <w:szCs w:val="24"/>
        </w:rPr>
        <w:t xml:space="preserve">» обеспечивает формирование следующих УУД: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смыслообразования через прослеживание судьбы героя и ориентацию учащегося в системе личностных смыслов;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самоопределения и самопознания на основе сравнения образа «Я» с героями литератур- ных произведений посредством эмоционально-действенной идентификации;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основ гражданской идентичности путѐм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ее граждан;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эстетических ценностей и на их основе эстетических критериев;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нравственно-этического  оценивания  через выявление морального содержания и нравственного значения действий персонажей;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эмоционально-личностной децентрации на основе отождествления себя с героями произведения, соотнесения и сопоставления их позиций, взглядов и мнений;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умения понимать контекстную речь на основе воссоздания картины событий и поступков персонажей;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умения произвольно и выразительно строить контекстную речь с учѐтом целей коммуникации, особенностей слушателя, в том числе используя аудиовизуальные средства; умения устанавливать логическую причинно-следственную последовательность событий  действий героев произведения;</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 умения строить план с выделением существенной и дополнительной информации.</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b/>
          <w:bCs/>
          <w:color w:val="000000"/>
          <w:spacing w:val="1"/>
          <w:sz w:val="24"/>
          <w:szCs w:val="24"/>
        </w:rPr>
        <w:t>«Иностранный язык»</w:t>
      </w:r>
      <w:r w:rsidRPr="00105F89">
        <w:rPr>
          <w:rFonts w:ascii="Times New Roman" w:hAnsi="Times New Roman" w:cs="Times New Roman"/>
          <w:color w:val="000000"/>
          <w:spacing w:val="1"/>
          <w:sz w:val="24"/>
          <w:szCs w:val="24"/>
        </w:rPr>
        <w:t xml:space="preserve"> обеспечивает прежде всего развитие коммуникативных действий, формируя коммуникативную культуру обучающегося. Изучение английского языка способствует: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общему речевому развитию учащегося на основе формирования обобщѐнных лингвистических структур грамматики и синтаксиса;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 развитию произвольности и осознанности монологической и диалогической речи;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 развитию письменной речи;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 формированию ориентации на партнера, его высказывания, поведение, эмоциональные состояние и переживания;</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 уважение интересов партнера; умение слушать и слышать собеседника; вести диалог, излагать и обосновывать свое мнение в понятной для собеседника форме.</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ab/>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условия для формирования личностных универсальных действий - формирования гражданской идентичности личности,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Изучение английского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b/>
          <w:bCs/>
          <w:color w:val="000000"/>
          <w:spacing w:val="1"/>
          <w:sz w:val="24"/>
          <w:szCs w:val="24"/>
        </w:rPr>
      </w:pPr>
      <w:r w:rsidRPr="00105F89">
        <w:rPr>
          <w:rFonts w:ascii="Times New Roman" w:hAnsi="Times New Roman" w:cs="Times New Roman"/>
          <w:b/>
          <w:bCs/>
          <w:color w:val="000000"/>
          <w:spacing w:val="1"/>
          <w:sz w:val="24"/>
          <w:szCs w:val="24"/>
        </w:rPr>
        <w:t xml:space="preserve"> «Математика».</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Этот предмет является основой развития у обучающихся познавательных действий, в первую очередь логических и алгоритмических, включая знаково-символические, а также планирование (последовательности действий по решению задач), систематизацию и структурирование знаний, перевод с одного языка на другой, моделирование, дифференциацию существенных и несущественных условий, аксиоматику, формирование элементов системного мышления и приобретение основ информационной грамотности. Особое значение имеет математика для формирования общего приема решения задач как УУД.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Формирование моделирования как УУД осуществляется в рамках практически всех учебных предметов в ОУ. Моделирование включает в свой состав знаково-символические действия: замещение, кодирование, декодирование. С их освоения и должно начинаться овладение модели- рованием. Кроме того, учащийся должен осваивать системы социально принятых знаков и символов, существующих в современной культуре и необходимых как для обучения, так и для его социализации.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b/>
          <w:bCs/>
          <w:color w:val="000000"/>
          <w:spacing w:val="1"/>
          <w:sz w:val="24"/>
          <w:szCs w:val="24"/>
        </w:rPr>
      </w:pPr>
      <w:r w:rsidRPr="00105F89">
        <w:rPr>
          <w:rFonts w:ascii="Times New Roman" w:hAnsi="Times New Roman" w:cs="Times New Roman"/>
          <w:b/>
          <w:bCs/>
          <w:color w:val="000000"/>
          <w:spacing w:val="1"/>
          <w:sz w:val="24"/>
          <w:szCs w:val="24"/>
        </w:rPr>
        <w:t xml:space="preserve">«Окружающий мир».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Этот предмет выполняет интегрирующую функцию и обеспечивает:</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 формирования российской гражданской идентичности личности.</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ab/>
        <w:t xml:space="preserve">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Тюменскую область, г.Тюмень</w:t>
      </w:r>
      <w:r w:rsidRPr="00105F89">
        <w:rPr>
          <w:rFonts w:ascii="Times New Roman" w:hAnsi="Times New Roman" w:cs="Times New Roman"/>
          <w:i/>
          <w:iCs/>
          <w:color w:val="000000"/>
          <w:spacing w:val="1"/>
          <w:sz w:val="24"/>
          <w:szCs w:val="24"/>
        </w:rPr>
        <w:t xml:space="preserve">, р.п. Голышманово;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i/>
          <w:iCs/>
          <w:color w:val="000000"/>
          <w:spacing w:val="1"/>
          <w:sz w:val="24"/>
          <w:szCs w:val="24"/>
        </w:rPr>
        <w:t xml:space="preserve">    - </w:t>
      </w:r>
      <w:r w:rsidRPr="00105F89">
        <w:rPr>
          <w:rFonts w:ascii="Times New Roman" w:hAnsi="Times New Roman" w:cs="Times New Roman"/>
          <w:color w:val="000000"/>
          <w:spacing w:val="1"/>
          <w:sz w:val="24"/>
          <w:szCs w:val="24"/>
        </w:rPr>
        <w:t xml:space="preserve">ознакомление с особенностями некоторых зарубежных стран;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 формирование основ экологического сознания, грамотности и культуры учащихся, освоение элементарных норм адекватного природосообразного поведения;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 развитие морально-этического сознания – норм и правил взаимоотношений человека с другими людьми, социальными группами и сообществами.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В  сфере личностных УУД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Изучение предмета «Окружающий мир» способствует формированию общепознавательных УУД: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овладению начальными формами исследовательской деятельности, включая умения поиска и работы с информацией, в том числе с использованием различных средств ИКТ; 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 в том числе в интерактивной среде);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b/>
          <w:bCs/>
          <w:color w:val="000000"/>
          <w:spacing w:val="1"/>
          <w:sz w:val="24"/>
          <w:szCs w:val="24"/>
        </w:rPr>
      </w:pPr>
      <w:r w:rsidRPr="00105F89">
        <w:rPr>
          <w:rFonts w:ascii="Times New Roman" w:hAnsi="Times New Roman" w:cs="Times New Roman"/>
          <w:b/>
          <w:bCs/>
          <w:color w:val="000000"/>
          <w:spacing w:val="1"/>
          <w:sz w:val="24"/>
          <w:szCs w:val="24"/>
        </w:rPr>
        <w:t xml:space="preserve"> «Музыка».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В области развития общепознавательных действий изучение музыки будет способствовать формированию замещения и моделирования.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b/>
          <w:bCs/>
          <w:color w:val="000000"/>
          <w:spacing w:val="1"/>
          <w:sz w:val="24"/>
          <w:szCs w:val="24"/>
        </w:rPr>
      </w:pPr>
      <w:r w:rsidRPr="00105F89">
        <w:rPr>
          <w:rFonts w:ascii="Times New Roman" w:hAnsi="Times New Roman" w:cs="Times New Roman"/>
          <w:b/>
          <w:bCs/>
          <w:color w:val="000000"/>
          <w:spacing w:val="1"/>
          <w:sz w:val="24"/>
          <w:szCs w:val="24"/>
        </w:rPr>
        <w:t xml:space="preserve"> «Изобразительное искусство».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Развивающий потенциал этого предмета связан с формированием личностных, познавательных, регулятивных действий.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Моделирующий характер изобразительной деятельности создает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ребенком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b/>
          <w:bCs/>
          <w:color w:val="000000"/>
          <w:spacing w:val="1"/>
          <w:sz w:val="24"/>
          <w:szCs w:val="24"/>
        </w:rPr>
      </w:pPr>
      <w:r w:rsidRPr="00105F89">
        <w:rPr>
          <w:rFonts w:ascii="Times New Roman" w:hAnsi="Times New Roman" w:cs="Times New Roman"/>
          <w:color w:val="000000"/>
          <w:spacing w:val="1"/>
          <w:sz w:val="24"/>
          <w:szCs w:val="24"/>
        </w:rPr>
        <w:tab/>
      </w:r>
      <w:r w:rsidRPr="00105F89">
        <w:rPr>
          <w:rFonts w:ascii="Times New Roman" w:hAnsi="Times New Roman" w:cs="Times New Roman"/>
          <w:b/>
          <w:bCs/>
          <w:color w:val="000000"/>
          <w:spacing w:val="1"/>
          <w:sz w:val="24"/>
          <w:szCs w:val="24"/>
        </w:rPr>
        <w:t xml:space="preserve">«Технология».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Специфика этого предмета и его значимость для формирования УУД обусловлена: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ключевой ролью предметно-преобразовательной деятельности как основы формирования системы УУД;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значением УУД моделирования и планирования, которые являются непосредственным предметом усвоения в ходе выполнения различных заданий по курсу;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специальной  организацией  процесса  планомерно-поэтапной  отработки  предметно- 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 полняемой деятельности;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широким использованием форм группового сотрудничества и проектных форм работы для реализации учебных целей курса;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формирование первоначальных элементов ИКТ- компетентности учащихся. </w:t>
      </w:r>
    </w:p>
    <w:p w:rsidR="00F91A5C" w:rsidRPr="00105F89" w:rsidRDefault="00F91A5C" w:rsidP="00F91A5C">
      <w:pPr>
        <w:tabs>
          <w:tab w:val="left" w:pos="1013"/>
        </w:tabs>
        <w:autoSpaceDE w:val="0"/>
        <w:autoSpaceDN w:val="0"/>
        <w:adjustRightInd w:val="0"/>
        <w:spacing w:after="0" w:line="240" w:lineRule="auto"/>
        <w:ind w:firstLine="567"/>
        <w:jc w:val="both"/>
        <w:outlineLvl w:val="0"/>
        <w:rPr>
          <w:rFonts w:ascii="Times New Roman" w:hAnsi="Times New Roman" w:cs="Times New Roman"/>
          <w:b/>
          <w:bCs/>
          <w:i/>
          <w:iCs/>
          <w:color w:val="000000"/>
          <w:spacing w:val="1"/>
          <w:sz w:val="24"/>
          <w:szCs w:val="24"/>
        </w:rPr>
      </w:pPr>
      <w:r w:rsidRPr="00105F89">
        <w:rPr>
          <w:rFonts w:ascii="Times New Roman" w:hAnsi="Times New Roman" w:cs="Times New Roman"/>
          <w:color w:val="000000"/>
          <w:spacing w:val="1"/>
          <w:sz w:val="24"/>
          <w:szCs w:val="24"/>
        </w:rPr>
        <w:tab/>
      </w:r>
      <w:r w:rsidRPr="00105F89">
        <w:rPr>
          <w:rFonts w:ascii="Times New Roman" w:hAnsi="Times New Roman" w:cs="Times New Roman"/>
          <w:b/>
          <w:bCs/>
          <w:i/>
          <w:iCs/>
          <w:color w:val="000000"/>
          <w:spacing w:val="1"/>
          <w:sz w:val="24"/>
          <w:szCs w:val="24"/>
        </w:rPr>
        <w:t xml:space="preserve">Изучение технологии обеспечивает реализацию следующих целей: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формирование картины мира материальной и духовной культуры как продукта творческой предметно-преобразующей деятельности человека;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 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оценку;</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 формирование  внутреннего  плана  на  основе  поэтапной  отработки  предметно- преобразовательных действий;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 развитие планирующей и регулирующей функции речи;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 развитие  коммуникативной  компетентности обучающихся на основе организации совместно-продуктивной деятельности;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 развитие эстетических представлений и критериев на основе изобразительной и художественной конструктивной деятельности;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 моделирующей деятельности;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ознакомление обучающихся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 ознакомление обучающихся с миром профессий и их социальным значением, историей их возникновения и развития как перв</w:t>
      </w:r>
      <w:r w:rsidR="00C45C41">
        <w:rPr>
          <w:rFonts w:ascii="Times New Roman" w:hAnsi="Times New Roman" w:cs="Times New Roman"/>
          <w:color w:val="000000"/>
          <w:spacing w:val="1"/>
          <w:sz w:val="24"/>
          <w:szCs w:val="24"/>
        </w:rPr>
        <w:t>ым</w:t>
      </w:r>
      <w:r w:rsidR="00C45C41">
        <w:rPr>
          <w:rFonts w:ascii="Times New Roman" w:hAnsi="Times New Roman" w:cs="Times New Roman"/>
          <w:sz w:val="24"/>
          <w:szCs w:val="24"/>
        </w:rPr>
        <w:t>уровнем</w:t>
      </w:r>
      <w:r w:rsidRPr="00105F89">
        <w:rPr>
          <w:rFonts w:ascii="Times New Roman" w:hAnsi="Times New Roman" w:cs="Times New Roman"/>
          <w:color w:val="000000"/>
          <w:spacing w:val="1"/>
          <w:sz w:val="24"/>
          <w:szCs w:val="24"/>
        </w:rPr>
        <w:t xml:space="preserve"> формирования готовности к предварительному профессиональному самоопределению.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b/>
          <w:bCs/>
          <w:color w:val="000000"/>
          <w:spacing w:val="1"/>
          <w:sz w:val="24"/>
          <w:szCs w:val="24"/>
        </w:rPr>
      </w:pPr>
      <w:r w:rsidRPr="00105F89">
        <w:rPr>
          <w:rFonts w:ascii="Times New Roman" w:hAnsi="Times New Roman" w:cs="Times New Roman"/>
          <w:b/>
          <w:bCs/>
          <w:color w:val="000000"/>
          <w:spacing w:val="1"/>
          <w:sz w:val="24"/>
          <w:szCs w:val="24"/>
        </w:rPr>
        <w:t xml:space="preserve">«Физическая культура».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Этот предмет обеспечивает формирование личностных универсальных действий: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 основ общекультурной и российской гражданской идентичности как чувства гордости за достижения в мировом и отечественном спорте;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 освоение моральных норм помощи тем, кто в ней нуждается, готовности принять на себя ответственность;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 освоение правил здорового и безопасного образа жизни.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«Физическая культура» как учебный предмет способствует: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 в области регулятивных действий развитию умений планировать, регулировать, контролировать и оценивать свои действия;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договариваться в отношении целей и способов действия, распределения функций и ролей в совместной деятельности; конструктивно разрешать конфликты;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осуществлять взаимный контроль; адекватно оценивать собственное поведение и поведение партнера и вносить необходимые коррективы в интересах достижения общего результата).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p>
    <w:p w:rsidR="00F91A5C" w:rsidRPr="004E0064" w:rsidRDefault="00F91A5C" w:rsidP="00F91A5C">
      <w:pPr>
        <w:tabs>
          <w:tab w:val="left" w:pos="1013"/>
        </w:tabs>
        <w:autoSpaceDE w:val="0"/>
        <w:autoSpaceDN w:val="0"/>
        <w:adjustRightInd w:val="0"/>
        <w:spacing w:after="0" w:line="240" w:lineRule="auto"/>
        <w:ind w:firstLine="567"/>
        <w:jc w:val="both"/>
        <w:outlineLvl w:val="0"/>
        <w:rPr>
          <w:rFonts w:ascii="Times New Roman" w:hAnsi="Times New Roman" w:cs="Times New Roman"/>
          <w:b/>
          <w:bCs/>
          <w:i/>
          <w:iCs/>
          <w:color w:val="000000"/>
          <w:spacing w:val="1"/>
          <w:sz w:val="24"/>
          <w:szCs w:val="24"/>
        </w:rPr>
      </w:pPr>
      <w:r w:rsidRPr="004E0064">
        <w:rPr>
          <w:rFonts w:ascii="Times New Roman" w:hAnsi="Times New Roman" w:cs="Times New Roman"/>
          <w:b/>
          <w:bCs/>
          <w:i/>
          <w:iCs/>
          <w:color w:val="000000"/>
          <w:spacing w:val="1"/>
          <w:sz w:val="24"/>
          <w:szCs w:val="24"/>
        </w:rPr>
        <w:t>Формирование  УУД  при изучении основных учебных предметов.</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p>
    <w:tbl>
      <w:tblPr>
        <w:tblW w:w="1097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5"/>
        <w:gridCol w:w="2167"/>
        <w:gridCol w:w="2894"/>
        <w:gridCol w:w="2176"/>
        <w:gridCol w:w="1822"/>
      </w:tblGrid>
      <w:tr w:rsidR="00F91A5C" w:rsidRPr="00105F89" w:rsidTr="00DC6EC0">
        <w:tc>
          <w:tcPr>
            <w:tcW w:w="1915" w:type="dxa"/>
            <w:tcBorders>
              <w:top w:val="single" w:sz="4" w:space="0" w:color="auto"/>
              <w:left w:val="single" w:sz="4" w:space="0" w:color="auto"/>
              <w:bottom w:val="single" w:sz="4" w:space="0" w:color="auto"/>
              <w:right w:val="single" w:sz="4" w:space="0" w:color="auto"/>
            </w:tcBorders>
            <w:hideMark/>
          </w:tcPr>
          <w:p w:rsidR="00F91A5C" w:rsidRPr="004E0064" w:rsidRDefault="00F91A5C" w:rsidP="00DC6EC0">
            <w:pPr>
              <w:tabs>
                <w:tab w:val="left" w:pos="1013"/>
              </w:tabs>
              <w:autoSpaceDE w:val="0"/>
              <w:autoSpaceDN w:val="0"/>
              <w:adjustRightInd w:val="0"/>
              <w:spacing w:after="0" w:line="240" w:lineRule="auto"/>
              <w:jc w:val="both"/>
              <w:rPr>
                <w:rFonts w:ascii="Times New Roman" w:hAnsi="Times New Roman" w:cs="Times New Roman"/>
                <w:b/>
                <w:bCs/>
                <w:color w:val="000000"/>
                <w:spacing w:val="1"/>
                <w:sz w:val="24"/>
                <w:szCs w:val="24"/>
              </w:rPr>
            </w:pPr>
            <w:r w:rsidRPr="004E0064">
              <w:rPr>
                <w:rFonts w:ascii="Times New Roman" w:hAnsi="Times New Roman" w:cs="Times New Roman"/>
                <w:b/>
                <w:bCs/>
                <w:color w:val="000000"/>
                <w:spacing w:val="1"/>
                <w:sz w:val="24"/>
                <w:szCs w:val="24"/>
              </w:rPr>
              <w:t>Смысловые акценты УУД</w:t>
            </w:r>
          </w:p>
        </w:tc>
        <w:tc>
          <w:tcPr>
            <w:tcW w:w="2167" w:type="dxa"/>
            <w:tcBorders>
              <w:top w:val="single" w:sz="4" w:space="0" w:color="auto"/>
              <w:left w:val="single" w:sz="4" w:space="0" w:color="auto"/>
              <w:bottom w:val="single" w:sz="4" w:space="0" w:color="auto"/>
              <w:right w:val="single" w:sz="4" w:space="0" w:color="auto"/>
            </w:tcBorders>
            <w:hideMark/>
          </w:tcPr>
          <w:p w:rsidR="00F91A5C" w:rsidRPr="004E0064" w:rsidRDefault="00F91A5C" w:rsidP="00DC6EC0">
            <w:pPr>
              <w:tabs>
                <w:tab w:val="left" w:pos="1013"/>
              </w:tabs>
              <w:autoSpaceDE w:val="0"/>
              <w:autoSpaceDN w:val="0"/>
              <w:adjustRightInd w:val="0"/>
              <w:spacing w:after="0" w:line="240" w:lineRule="auto"/>
              <w:jc w:val="both"/>
              <w:rPr>
                <w:rFonts w:ascii="Times New Roman" w:hAnsi="Times New Roman" w:cs="Times New Roman"/>
                <w:b/>
                <w:bCs/>
                <w:color w:val="000000"/>
                <w:spacing w:val="1"/>
                <w:sz w:val="24"/>
                <w:szCs w:val="24"/>
              </w:rPr>
            </w:pPr>
            <w:r w:rsidRPr="004E0064">
              <w:rPr>
                <w:rFonts w:ascii="Times New Roman" w:hAnsi="Times New Roman" w:cs="Times New Roman"/>
                <w:b/>
                <w:bCs/>
                <w:color w:val="000000"/>
                <w:spacing w:val="1"/>
                <w:sz w:val="24"/>
                <w:szCs w:val="24"/>
              </w:rPr>
              <w:t>Русский язык</w:t>
            </w:r>
          </w:p>
        </w:tc>
        <w:tc>
          <w:tcPr>
            <w:tcW w:w="2894" w:type="dxa"/>
            <w:tcBorders>
              <w:top w:val="single" w:sz="4" w:space="0" w:color="auto"/>
              <w:left w:val="single" w:sz="4" w:space="0" w:color="auto"/>
              <w:bottom w:val="single" w:sz="4" w:space="0" w:color="auto"/>
              <w:right w:val="single" w:sz="4" w:space="0" w:color="auto"/>
            </w:tcBorders>
            <w:hideMark/>
          </w:tcPr>
          <w:p w:rsidR="00F91A5C" w:rsidRPr="004E0064" w:rsidRDefault="00F91A5C" w:rsidP="00DC6EC0">
            <w:pPr>
              <w:tabs>
                <w:tab w:val="left" w:pos="1013"/>
              </w:tabs>
              <w:autoSpaceDE w:val="0"/>
              <w:autoSpaceDN w:val="0"/>
              <w:adjustRightInd w:val="0"/>
              <w:spacing w:after="0" w:line="240" w:lineRule="auto"/>
              <w:jc w:val="both"/>
              <w:rPr>
                <w:rFonts w:ascii="Times New Roman" w:hAnsi="Times New Roman" w:cs="Times New Roman"/>
                <w:b/>
                <w:bCs/>
                <w:color w:val="000000"/>
                <w:spacing w:val="1"/>
                <w:sz w:val="24"/>
                <w:szCs w:val="24"/>
              </w:rPr>
            </w:pPr>
            <w:r w:rsidRPr="004E0064">
              <w:rPr>
                <w:rFonts w:ascii="Times New Roman" w:hAnsi="Times New Roman" w:cs="Times New Roman"/>
                <w:b/>
                <w:bCs/>
                <w:color w:val="000000"/>
                <w:spacing w:val="1"/>
                <w:sz w:val="24"/>
                <w:szCs w:val="24"/>
              </w:rPr>
              <w:t>Литературное чтение</w:t>
            </w:r>
          </w:p>
        </w:tc>
        <w:tc>
          <w:tcPr>
            <w:tcW w:w="2176" w:type="dxa"/>
            <w:tcBorders>
              <w:top w:val="single" w:sz="4" w:space="0" w:color="auto"/>
              <w:left w:val="single" w:sz="4" w:space="0" w:color="auto"/>
              <w:bottom w:val="single" w:sz="4" w:space="0" w:color="auto"/>
              <w:right w:val="single" w:sz="4" w:space="0" w:color="auto"/>
            </w:tcBorders>
            <w:hideMark/>
          </w:tcPr>
          <w:p w:rsidR="00F91A5C" w:rsidRPr="004E0064" w:rsidRDefault="00F91A5C" w:rsidP="00DC6EC0">
            <w:pPr>
              <w:tabs>
                <w:tab w:val="left" w:pos="1013"/>
              </w:tabs>
              <w:autoSpaceDE w:val="0"/>
              <w:autoSpaceDN w:val="0"/>
              <w:adjustRightInd w:val="0"/>
              <w:spacing w:after="0" w:line="240" w:lineRule="auto"/>
              <w:jc w:val="both"/>
              <w:rPr>
                <w:rFonts w:ascii="Times New Roman" w:hAnsi="Times New Roman" w:cs="Times New Roman"/>
                <w:b/>
                <w:bCs/>
                <w:color w:val="000000"/>
                <w:spacing w:val="1"/>
                <w:sz w:val="24"/>
                <w:szCs w:val="24"/>
              </w:rPr>
            </w:pPr>
            <w:r w:rsidRPr="004E0064">
              <w:rPr>
                <w:rFonts w:ascii="Times New Roman" w:hAnsi="Times New Roman" w:cs="Times New Roman"/>
                <w:b/>
                <w:bCs/>
                <w:color w:val="000000"/>
                <w:spacing w:val="1"/>
                <w:sz w:val="24"/>
                <w:szCs w:val="24"/>
              </w:rPr>
              <w:t>Математика</w:t>
            </w:r>
          </w:p>
        </w:tc>
        <w:tc>
          <w:tcPr>
            <w:tcW w:w="1822" w:type="dxa"/>
            <w:tcBorders>
              <w:top w:val="single" w:sz="4" w:space="0" w:color="auto"/>
              <w:left w:val="single" w:sz="4" w:space="0" w:color="auto"/>
              <w:bottom w:val="single" w:sz="4" w:space="0" w:color="auto"/>
              <w:right w:val="single" w:sz="4" w:space="0" w:color="auto"/>
            </w:tcBorders>
            <w:hideMark/>
          </w:tcPr>
          <w:p w:rsidR="00F91A5C" w:rsidRPr="004E0064" w:rsidRDefault="00F91A5C" w:rsidP="00DC6EC0">
            <w:pPr>
              <w:tabs>
                <w:tab w:val="left" w:pos="1013"/>
              </w:tabs>
              <w:autoSpaceDE w:val="0"/>
              <w:autoSpaceDN w:val="0"/>
              <w:adjustRightInd w:val="0"/>
              <w:spacing w:after="0" w:line="240" w:lineRule="auto"/>
              <w:jc w:val="both"/>
              <w:rPr>
                <w:rFonts w:ascii="Times New Roman" w:hAnsi="Times New Roman" w:cs="Times New Roman"/>
                <w:b/>
                <w:bCs/>
                <w:color w:val="000000"/>
                <w:spacing w:val="1"/>
                <w:sz w:val="24"/>
                <w:szCs w:val="24"/>
              </w:rPr>
            </w:pPr>
            <w:r w:rsidRPr="004E0064">
              <w:rPr>
                <w:rFonts w:ascii="Times New Roman" w:hAnsi="Times New Roman" w:cs="Times New Roman"/>
                <w:b/>
                <w:bCs/>
                <w:color w:val="000000"/>
                <w:spacing w:val="1"/>
                <w:sz w:val="24"/>
                <w:szCs w:val="24"/>
              </w:rPr>
              <w:t>Окружающий мир</w:t>
            </w:r>
          </w:p>
        </w:tc>
      </w:tr>
      <w:tr w:rsidR="00F91A5C" w:rsidRPr="00105F89" w:rsidTr="00DC6EC0">
        <w:tc>
          <w:tcPr>
            <w:tcW w:w="1915" w:type="dxa"/>
            <w:tcBorders>
              <w:top w:val="single" w:sz="4" w:space="0" w:color="auto"/>
              <w:left w:val="single" w:sz="4" w:space="0" w:color="auto"/>
              <w:bottom w:val="single" w:sz="4" w:space="0" w:color="auto"/>
              <w:right w:val="single" w:sz="4" w:space="0" w:color="auto"/>
            </w:tcBorders>
            <w:hideMark/>
          </w:tcPr>
          <w:p w:rsidR="00F91A5C" w:rsidRPr="004E0064" w:rsidRDefault="00F91A5C" w:rsidP="00DC6EC0">
            <w:pPr>
              <w:tabs>
                <w:tab w:val="left" w:pos="1013"/>
              </w:tabs>
              <w:autoSpaceDE w:val="0"/>
              <w:autoSpaceDN w:val="0"/>
              <w:adjustRightInd w:val="0"/>
              <w:spacing w:after="0" w:line="240" w:lineRule="auto"/>
              <w:jc w:val="both"/>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Личностные  </w:t>
            </w:r>
          </w:p>
          <w:p w:rsidR="00F91A5C" w:rsidRPr="00105F89" w:rsidRDefault="00F91A5C" w:rsidP="00DC6EC0">
            <w:pPr>
              <w:tabs>
                <w:tab w:val="left" w:pos="1013"/>
              </w:tabs>
              <w:autoSpaceDE w:val="0"/>
              <w:autoSpaceDN w:val="0"/>
              <w:adjustRightInd w:val="0"/>
              <w:spacing w:after="0" w:line="240" w:lineRule="auto"/>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br w:type="column"/>
            </w:r>
          </w:p>
        </w:tc>
        <w:tc>
          <w:tcPr>
            <w:tcW w:w="2167" w:type="dxa"/>
            <w:tcBorders>
              <w:top w:val="single" w:sz="4" w:space="0" w:color="auto"/>
              <w:left w:val="single" w:sz="4" w:space="0" w:color="auto"/>
              <w:bottom w:val="single" w:sz="4" w:space="0" w:color="auto"/>
              <w:right w:val="single" w:sz="4" w:space="0" w:color="auto"/>
            </w:tcBorders>
            <w:hideMark/>
          </w:tcPr>
          <w:p w:rsidR="00F91A5C" w:rsidRPr="004E0064" w:rsidRDefault="00F91A5C" w:rsidP="00DC6EC0">
            <w:pPr>
              <w:tabs>
                <w:tab w:val="left" w:pos="1013"/>
              </w:tabs>
              <w:autoSpaceDE w:val="0"/>
              <w:autoSpaceDN w:val="0"/>
              <w:adjustRightInd w:val="0"/>
              <w:spacing w:after="0" w:line="240" w:lineRule="auto"/>
              <w:jc w:val="both"/>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жизненное само- определение</w:t>
            </w:r>
          </w:p>
        </w:tc>
        <w:tc>
          <w:tcPr>
            <w:tcW w:w="2894" w:type="dxa"/>
            <w:tcBorders>
              <w:top w:val="single" w:sz="4" w:space="0" w:color="auto"/>
              <w:left w:val="single" w:sz="4" w:space="0" w:color="auto"/>
              <w:bottom w:val="single" w:sz="4" w:space="0" w:color="auto"/>
              <w:right w:val="single" w:sz="4" w:space="0" w:color="auto"/>
            </w:tcBorders>
            <w:hideMark/>
          </w:tcPr>
          <w:p w:rsidR="00F91A5C" w:rsidRPr="004E0064" w:rsidRDefault="00F91A5C" w:rsidP="00DC6EC0">
            <w:pPr>
              <w:tabs>
                <w:tab w:val="left" w:pos="1013"/>
              </w:tabs>
              <w:autoSpaceDE w:val="0"/>
              <w:autoSpaceDN w:val="0"/>
              <w:adjustRightInd w:val="0"/>
              <w:spacing w:after="0" w:line="240" w:lineRule="auto"/>
              <w:jc w:val="both"/>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нравственно- этическая ориентация </w:t>
            </w:r>
          </w:p>
        </w:tc>
        <w:tc>
          <w:tcPr>
            <w:tcW w:w="3998" w:type="dxa"/>
            <w:gridSpan w:val="2"/>
            <w:tcBorders>
              <w:top w:val="single" w:sz="4" w:space="0" w:color="auto"/>
              <w:left w:val="single" w:sz="4" w:space="0" w:color="auto"/>
              <w:bottom w:val="single" w:sz="4" w:space="0" w:color="auto"/>
              <w:right w:val="single" w:sz="4" w:space="0" w:color="auto"/>
            </w:tcBorders>
          </w:tcPr>
          <w:p w:rsidR="00F91A5C" w:rsidRPr="004E0064" w:rsidRDefault="00F91A5C" w:rsidP="00DC6EC0">
            <w:pPr>
              <w:tabs>
                <w:tab w:val="left" w:pos="1013"/>
              </w:tabs>
              <w:autoSpaceDE w:val="0"/>
              <w:autoSpaceDN w:val="0"/>
              <w:adjustRightInd w:val="0"/>
              <w:spacing w:after="0" w:line="240" w:lineRule="auto"/>
              <w:jc w:val="both"/>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смыслообразование  нравственно- этическая ориентация </w:t>
            </w:r>
          </w:p>
          <w:p w:rsidR="00F91A5C" w:rsidRPr="00105F89" w:rsidRDefault="00F91A5C" w:rsidP="00DC6EC0">
            <w:pPr>
              <w:tabs>
                <w:tab w:val="left" w:pos="1013"/>
              </w:tabs>
              <w:autoSpaceDE w:val="0"/>
              <w:autoSpaceDN w:val="0"/>
              <w:adjustRightInd w:val="0"/>
              <w:spacing w:after="0" w:line="240" w:lineRule="auto"/>
              <w:jc w:val="both"/>
              <w:rPr>
                <w:rFonts w:ascii="Times New Roman" w:hAnsi="Times New Roman" w:cs="Times New Roman"/>
                <w:color w:val="000000"/>
                <w:spacing w:val="1"/>
                <w:sz w:val="24"/>
                <w:szCs w:val="24"/>
              </w:rPr>
            </w:pPr>
          </w:p>
        </w:tc>
      </w:tr>
      <w:tr w:rsidR="00F91A5C" w:rsidRPr="00105F89" w:rsidTr="00DC6EC0">
        <w:tc>
          <w:tcPr>
            <w:tcW w:w="1915" w:type="dxa"/>
            <w:tcBorders>
              <w:top w:val="single" w:sz="4" w:space="0" w:color="auto"/>
              <w:left w:val="single" w:sz="4" w:space="0" w:color="auto"/>
              <w:bottom w:val="single" w:sz="4" w:space="0" w:color="auto"/>
              <w:right w:val="single" w:sz="4" w:space="0" w:color="auto"/>
            </w:tcBorders>
            <w:hideMark/>
          </w:tcPr>
          <w:p w:rsidR="00F91A5C" w:rsidRPr="004E0064" w:rsidRDefault="00F91A5C" w:rsidP="00DC6EC0">
            <w:pPr>
              <w:tabs>
                <w:tab w:val="left" w:pos="1013"/>
              </w:tabs>
              <w:autoSpaceDE w:val="0"/>
              <w:autoSpaceDN w:val="0"/>
              <w:adjustRightInd w:val="0"/>
              <w:spacing w:after="0" w:line="240" w:lineRule="auto"/>
              <w:jc w:val="both"/>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Регулятивные  </w:t>
            </w:r>
          </w:p>
          <w:p w:rsidR="00F91A5C" w:rsidRPr="00105F89" w:rsidRDefault="00F91A5C" w:rsidP="00DC6EC0">
            <w:pPr>
              <w:tabs>
                <w:tab w:val="left" w:pos="1013"/>
              </w:tabs>
              <w:autoSpaceDE w:val="0"/>
              <w:autoSpaceDN w:val="0"/>
              <w:adjustRightInd w:val="0"/>
              <w:spacing w:after="0" w:line="240" w:lineRule="auto"/>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br w:type="column"/>
            </w:r>
          </w:p>
        </w:tc>
        <w:tc>
          <w:tcPr>
            <w:tcW w:w="9059" w:type="dxa"/>
            <w:gridSpan w:val="4"/>
            <w:tcBorders>
              <w:top w:val="single" w:sz="4" w:space="0" w:color="auto"/>
              <w:left w:val="single" w:sz="4" w:space="0" w:color="auto"/>
              <w:bottom w:val="single" w:sz="4" w:space="0" w:color="auto"/>
              <w:right w:val="single" w:sz="4" w:space="0" w:color="auto"/>
            </w:tcBorders>
            <w:hideMark/>
          </w:tcPr>
          <w:p w:rsidR="00F91A5C" w:rsidRPr="004E0064" w:rsidRDefault="00F91A5C" w:rsidP="00DC6EC0">
            <w:pPr>
              <w:tabs>
                <w:tab w:val="left" w:pos="1013"/>
              </w:tabs>
              <w:autoSpaceDE w:val="0"/>
              <w:autoSpaceDN w:val="0"/>
              <w:adjustRightInd w:val="0"/>
              <w:spacing w:after="0" w:line="240" w:lineRule="auto"/>
              <w:jc w:val="both"/>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целеполагание, планирование, прогнозирование, контроль, коррекция, оценка, алгоритмизация действий (Математика, Русский язык, Окружающий мир, Технология , Физическая культура и др.) </w:t>
            </w:r>
          </w:p>
        </w:tc>
      </w:tr>
      <w:tr w:rsidR="00F91A5C" w:rsidRPr="00105F89" w:rsidTr="00DC6EC0">
        <w:tc>
          <w:tcPr>
            <w:tcW w:w="1915" w:type="dxa"/>
            <w:tcBorders>
              <w:top w:val="single" w:sz="4" w:space="0" w:color="auto"/>
              <w:left w:val="single" w:sz="4" w:space="0" w:color="auto"/>
              <w:bottom w:val="single" w:sz="4" w:space="0" w:color="auto"/>
              <w:right w:val="single" w:sz="4" w:space="0" w:color="auto"/>
            </w:tcBorders>
            <w:hideMark/>
          </w:tcPr>
          <w:p w:rsidR="00F91A5C" w:rsidRPr="004E0064" w:rsidRDefault="00F91A5C" w:rsidP="00DC6EC0">
            <w:pPr>
              <w:tabs>
                <w:tab w:val="left" w:pos="1013"/>
              </w:tabs>
              <w:autoSpaceDE w:val="0"/>
              <w:autoSpaceDN w:val="0"/>
              <w:adjustRightInd w:val="0"/>
              <w:spacing w:after="0" w:line="240" w:lineRule="auto"/>
              <w:jc w:val="both"/>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Познавательные общеучебные</w:t>
            </w:r>
          </w:p>
        </w:tc>
        <w:tc>
          <w:tcPr>
            <w:tcW w:w="2167" w:type="dxa"/>
            <w:tcBorders>
              <w:top w:val="single" w:sz="4" w:space="0" w:color="auto"/>
              <w:left w:val="single" w:sz="4" w:space="0" w:color="auto"/>
              <w:bottom w:val="single" w:sz="4" w:space="0" w:color="auto"/>
              <w:right w:val="single" w:sz="4" w:space="0" w:color="auto"/>
            </w:tcBorders>
            <w:hideMark/>
          </w:tcPr>
          <w:p w:rsidR="00F91A5C" w:rsidRPr="004E0064" w:rsidRDefault="00F91A5C" w:rsidP="00DC6EC0">
            <w:pPr>
              <w:tabs>
                <w:tab w:val="left" w:pos="1013"/>
              </w:tabs>
              <w:autoSpaceDE w:val="0"/>
              <w:autoSpaceDN w:val="0"/>
              <w:adjustRightInd w:val="0"/>
              <w:spacing w:after="0" w:line="240" w:lineRule="auto"/>
              <w:jc w:val="both"/>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моделирование (перевод устной речи в письменную)</w:t>
            </w:r>
          </w:p>
        </w:tc>
        <w:tc>
          <w:tcPr>
            <w:tcW w:w="2894" w:type="dxa"/>
            <w:tcBorders>
              <w:top w:val="single" w:sz="4" w:space="0" w:color="auto"/>
              <w:left w:val="single" w:sz="4" w:space="0" w:color="auto"/>
              <w:bottom w:val="single" w:sz="4" w:space="0" w:color="auto"/>
              <w:right w:val="single" w:sz="4" w:space="0" w:color="auto"/>
            </w:tcBorders>
            <w:hideMark/>
          </w:tcPr>
          <w:p w:rsidR="00F91A5C" w:rsidRPr="004E0064" w:rsidRDefault="00F91A5C" w:rsidP="00DC6EC0">
            <w:pPr>
              <w:tabs>
                <w:tab w:val="left" w:pos="1013"/>
              </w:tabs>
              <w:autoSpaceDE w:val="0"/>
              <w:autoSpaceDN w:val="0"/>
              <w:adjustRightInd w:val="0"/>
              <w:spacing w:after="0" w:line="240" w:lineRule="auto"/>
              <w:jc w:val="both"/>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смысловое чтение, произвольные и осознанные устные и письменные высказывания</w:t>
            </w:r>
          </w:p>
        </w:tc>
        <w:tc>
          <w:tcPr>
            <w:tcW w:w="2176" w:type="dxa"/>
            <w:tcBorders>
              <w:top w:val="single" w:sz="4" w:space="0" w:color="auto"/>
              <w:left w:val="single" w:sz="4" w:space="0" w:color="auto"/>
              <w:bottom w:val="single" w:sz="4" w:space="0" w:color="auto"/>
              <w:right w:val="single" w:sz="4" w:space="0" w:color="auto"/>
            </w:tcBorders>
            <w:hideMark/>
          </w:tcPr>
          <w:p w:rsidR="00F91A5C" w:rsidRPr="004E0064" w:rsidRDefault="00F91A5C" w:rsidP="00DC6EC0">
            <w:pPr>
              <w:tabs>
                <w:tab w:val="left" w:pos="1013"/>
              </w:tabs>
              <w:autoSpaceDE w:val="0"/>
              <w:autoSpaceDN w:val="0"/>
              <w:adjustRightInd w:val="0"/>
              <w:spacing w:after="0" w:line="240" w:lineRule="auto"/>
              <w:jc w:val="both"/>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моделирование, </w:t>
            </w:r>
          </w:p>
          <w:p w:rsidR="00F91A5C" w:rsidRPr="004E0064" w:rsidRDefault="00F91A5C" w:rsidP="00DC6EC0">
            <w:pPr>
              <w:tabs>
                <w:tab w:val="left" w:pos="1013"/>
              </w:tabs>
              <w:autoSpaceDE w:val="0"/>
              <w:autoSpaceDN w:val="0"/>
              <w:adjustRightInd w:val="0"/>
              <w:spacing w:after="0" w:line="240" w:lineRule="auto"/>
              <w:jc w:val="both"/>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выбор наиболее </w:t>
            </w:r>
          </w:p>
          <w:p w:rsidR="00F91A5C" w:rsidRPr="004E0064" w:rsidRDefault="00F91A5C" w:rsidP="00DC6EC0">
            <w:pPr>
              <w:tabs>
                <w:tab w:val="left" w:pos="1013"/>
              </w:tabs>
              <w:autoSpaceDE w:val="0"/>
              <w:autoSpaceDN w:val="0"/>
              <w:adjustRightInd w:val="0"/>
              <w:spacing w:after="0" w:line="240" w:lineRule="auto"/>
              <w:jc w:val="both"/>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эффективных спо-</w:t>
            </w:r>
          </w:p>
          <w:p w:rsidR="00F91A5C" w:rsidRPr="004E0064" w:rsidRDefault="00F91A5C" w:rsidP="00DC6EC0">
            <w:pPr>
              <w:tabs>
                <w:tab w:val="left" w:pos="1013"/>
              </w:tabs>
              <w:autoSpaceDE w:val="0"/>
              <w:autoSpaceDN w:val="0"/>
              <w:adjustRightInd w:val="0"/>
              <w:spacing w:after="0" w:line="240" w:lineRule="auto"/>
              <w:jc w:val="both"/>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собов решения за-</w:t>
            </w:r>
          </w:p>
          <w:p w:rsidR="00F91A5C" w:rsidRPr="004E0064" w:rsidRDefault="00F91A5C" w:rsidP="00DC6EC0">
            <w:pPr>
              <w:tabs>
                <w:tab w:val="left" w:pos="1013"/>
              </w:tabs>
              <w:autoSpaceDE w:val="0"/>
              <w:autoSpaceDN w:val="0"/>
              <w:adjustRightInd w:val="0"/>
              <w:spacing w:after="0" w:line="240" w:lineRule="auto"/>
              <w:jc w:val="both"/>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дач</w:t>
            </w:r>
          </w:p>
        </w:tc>
        <w:tc>
          <w:tcPr>
            <w:tcW w:w="1822" w:type="dxa"/>
            <w:tcBorders>
              <w:top w:val="single" w:sz="4" w:space="0" w:color="auto"/>
              <w:left w:val="single" w:sz="4" w:space="0" w:color="auto"/>
              <w:bottom w:val="single" w:sz="4" w:space="0" w:color="auto"/>
              <w:right w:val="single" w:sz="4" w:space="0" w:color="auto"/>
            </w:tcBorders>
            <w:hideMark/>
          </w:tcPr>
          <w:p w:rsidR="00F91A5C" w:rsidRPr="004E0064" w:rsidRDefault="00F91A5C" w:rsidP="00DC6EC0">
            <w:pPr>
              <w:tabs>
                <w:tab w:val="left" w:pos="1013"/>
              </w:tabs>
              <w:autoSpaceDE w:val="0"/>
              <w:autoSpaceDN w:val="0"/>
              <w:adjustRightInd w:val="0"/>
              <w:spacing w:after="0" w:line="240" w:lineRule="auto"/>
              <w:jc w:val="both"/>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широкий спектр </w:t>
            </w:r>
          </w:p>
          <w:p w:rsidR="00F91A5C" w:rsidRPr="004E0064" w:rsidRDefault="00F91A5C" w:rsidP="00DC6EC0">
            <w:pPr>
              <w:tabs>
                <w:tab w:val="left" w:pos="1013"/>
              </w:tabs>
              <w:autoSpaceDE w:val="0"/>
              <w:autoSpaceDN w:val="0"/>
              <w:adjustRightInd w:val="0"/>
              <w:spacing w:after="0" w:line="240" w:lineRule="auto"/>
              <w:jc w:val="both"/>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источников ин-</w:t>
            </w:r>
          </w:p>
          <w:p w:rsidR="00F91A5C" w:rsidRPr="004E0064" w:rsidRDefault="00F91A5C" w:rsidP="00DC6EC0">
            <w:pPr>
              <w:tabs>
                <w:tab w:val="left" w:pos="1013"/>
              </w:tabs>
              <w:autoSpaceDE w:val="0"/>
              <w:autoSpaceDN w:val="0"/>
              <w:adjustRightInd w:val="0"/>
              <w:spacing w:after="0" w:line="240" w:lineRule="auto"/>
              <w:jc w:val="both"/>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формации</w:t>
            </w:r>
          </w:p>
        </w:tc>
      </w:tr>
      <w:tr w:rsidR="00F91A5C" w:rsidRPr="00105F89" w:rsidTr="00DC6EC0">
        <w:tc>
          <w:tcPr>
            <w:tcW w:w="1915" w:type="dxa"/>
            <w:tcBorders>
              <w:top w:val="single" w:sz="4" w:space="0" w:color="auto"/>
              <w:left w:val="single" w:sz="4" w:space="0" w:color="auto"/>
              <w:bottom w:val="single" w:sz="4" w:space="0" w:color="auto"/>
              <w:right w:val="single" w:sz="4" w:space="0" w:color="auto"/>
            </w:tcBorders>
            <w:hideMark/>
          </w:tcPr>
          <w:p w:rsidR="00F91A5C" w:rsidRPr="004E0064" w:rsidRDefault="00F91A5C" w:rsidP="00DC6EC0">
            <w:pPr>
              <w:tabs>
                <w:tab w:val="left" w:pos="1013"/>
              </w:tabs>
              <w:autoSpaceDE w:val="0"/>
              <w:autoSpaceDN w:val="0"/>
              <w:adjustRightInd w:val="0"/>
              <w:spacing w:after="0" w:line="240" w:lineRule="auto"/>
              <w:jc w:val="both"/>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Познавательные  логические  </w:t>
            </w:r>
          </w:p>
        </w:tc>
        <w:tc>
          <w:tcPr>
            <w:tcW w:w="5061" w:type="dxa"/>
            <w:gridSpan w:val="2"/>
            <w:tcBorders>
              <w:top w:val="single" w:sz="4" w:space="0" w:color="auto"/>
              <w:left w:val="single" w:sz="4" w:space="0" w:color="auto"/>
              <w:bottom w:val="single" w:sz="4" w:space="0" w:color="auto"/>
              <w:right w:val="single" w:sz="4" w:space="0" w:color="auto"/>
            </w:tcBorders>
            <w:hideMark/>
          </w:tcPr>
          <w:p w:rsidR="00F91A5C" w:rsidRPr="004E0064" w:rsidRDefault="00F91A5C" w:rsidP="00DC6EC0">
            <w:pPr>
              <w:tabs>
                <w:tab w:val="left" w:pos="1013"/>
              </w:tabs>
              <w:autoSpaceDE w:val="0"/>
              <w:autoSpaceDN w:val="0"/>
              <w:adjustRightInd w:val="0"/>
              <w:spacing w:after="0" w:line="240" w:lineRule="auto"/>
              <w:jc w:val="both"/>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формулирование личных, языковых, </w:t>
            </w:r>
          </w:p>
          <w:p w:rsidR="00F91A5C" w:rsidRPr="004E0064" w:rsidRDefault="00F91A5C" w:rsidP="00DC6EC0">
            <w:pPr>
              <w:tabs>
                <w:tab w:val="left" w:pos="1013"/>
              </w:tabs>
              <w:autoSpaceDE w:val="0"/>
              <w:autoSpaceDN w:val="0"/>
              <w:adjustRightInd w:val="0"/>
              <w:spacing w:after="0" w:line="240" w:lineRule="auto"/>
              <w:jc w:val="both"/>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нравственных проблем, самостоятельное создание способов решения проблем поискового и творческого характера</w:t>
            </w:r>
          </w:p>
        </w:tc>
        <w:tc>
          <w:tcPr>
            <w:tcW w:w="3998" w:type="dxa"/>
            <w:gridSpan w:val="2"/>
            <w:tcBorders>
              <w:top w:val="single" w:sz="4" w:space="0" w:color="auto"/>
              <w:left w:val="single" w:sz="4" w:space="0" w:color="auto"/>
              <w:bottom w:val="single" w:sz="4" w:space="0" w:color="auto"/>
              <w:right w:val="single" w:sz="4" w:space="0" w:color="auto"/>
            </w:tcBorders>
            <w:hideMark/>
          </w:tcPr>
          <w:p w:rsidR="00F91A5C" w:rsidRPr="004E0064" w:rsidRDefault="00F91A5C" w:rsidP="00DC6EC0">
            <w:pPr>
              <w:tabs>
                <w:tab w:val="left" w:pos="1013"/>
              </w:tabs>
              <w:autoSpaceDE w:val="0"/>
              <w:autoSpaceDN w:val="0"/>
              <w:adjustRightInd w:val="0"/>
              <w:spacing w:after="0" w:line="240" w:lineRule="auto"/>
              <w:jc w:val="both"/>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анализ, синтез, сравнение, группировка, причинно-следственные связи, логические рассуждения, доказательства, практические действия</w:t>
            </w:r>
          </w:p>
        </w:tc>
      </w:tr>
      <w:tr w:rsidR="00F91A5C" w:rsidRPr="00105F89" w:rsidTr="00DC6EC0">
        <w:tc>
          <w:tcPr>
            <w:tcW w:w="1915" w:type="dxa"/>
            <w:tcBorders>
              <w:top w:val="single" w:sz="4" w:space="0" w:color="auto"/>
              <w:left w:val="single" w:sz="4" w:space="0" w:color="auto"/>
              <w:bottom w:val="single" w:sz="4" w:space="0" w:color="auto"/>
              <w:right w:val="single" w:sz="4" w:space="0" w:color="auto"/>
            </w:tcBorders>
            <w:hideMark/>
          </w:tcPr>
          <w:p w:rsidR="00F91A5C" w:rsidRPr="004E0064" w:rsidRDefault="00F91A5C" w:rsidP="00DC6EC0">
            <w:pPr>
              <w:tabs>
                <w:tab w:val="left" w:pos="1013"/>
              </w:tabs>
              <w:autoSpaceDE w:val="0"/>
              <w:autoSpaceDN w:val="0"/>
              <w:adjustRightInd w:val="0"/>
              <w:spacing w:after="0" w:line="240" w:lineRule="auto"/>
              <w:jc w:val="both"/>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Коммуникативные </w:t>
            </w:r>
          </w:p>
        </w:tc>
        <w:tc>
          <w:tcPr>
            <w:tcW w:w="9059" w:type="dxa"/>
            <w:gridSpan w:val="4"/>
            <w:tcBorders>
              <w:top w:val="single" w:sz="4" w:space="0" w:color="auto"/>
              <w:left w:val="single" w:sz="4" w:space="0" w:color="auto"/>
              <w:bottom w:val="single" w:sz="4" w:space="0" w:color="auto"/>
              <w:right w:val="single" w:sz="4" w:space="0" w:color="auto"/>
            </w:tcBorders>
            <w:hideMark/>
          </w:tcPr>
          <w:p w:rsidR="00F91A5C" w:rsidRPr="004E0064" w:rsidRDefault="00F91A5C" w:rsidP="00DC6EC0">
            <w:pPr>
              <w:tabs>
                <w:tab w:val="left" w:pos="1013"/>
              </w:tabs>
              <w:autoSpaceDE w:val="0"/>
              <w:autoSpaceDN w:val="0"/>
              <w:adjustRightInd w:val="0"/>
              <w:spacing w:after="0" w:line="240" w:lineRule="auto"/>
              <w:jc w:val="both"/>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использование средств языка и речи для получения и передачи информации, уча стие в продуктивном диалоге; самовыражение: монологические высказывания разного типа.   </w:t>
            </w:r>
          </w:p>
        </w:tc>
      </w:tr>
    </w:tbl>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p>
    <w:p w:rsidR="00F91A5C" w:rsidRPr="00105F89" w:rsidRDefault="00F91A5C" w:rsidP="00F91A5C">
      <w:pPr>
        <w:spacing w:after="0" w:line="240" w:lineRule="auto"/>
        <w:rPr>
          <w:rFonts w:ascii="Times New Roman" w:hAnsi="Times New Roman" w:cs="Times New Roman"/>
          <w:b/>
          <w:bCs/>
          <w:color w:val="000000"/>
          <w:spacing w:val="1"/>
          <w:sz w:val="24"/>
          <w:szCs w:val="24"/>
        </w:rPr>
      </w:pPr>
      <w:r w:rsidRPr="00105F89">
        <w:rPr>
          <w:rFonts w:ascii="Times New Roman" w:hAnsi="Times New Roman" w:cs="Times New Roman"/>
          <w:b/>
          <w:bCs/>
          <w:color w:val="000000"/>
          <w:spacing w:val="1"/>
          <w:sz w:val="24"/>
          <w:szCs w:val="24"/>
        </w:rPr>
        <w:t xml:space="preserve">Характеристика результатов формирования универсальных учебных действий на разных </w:t>
      </w:r>
    </w:p>
    <w:p w:rsidR="00F91A5C" w:rsidRPr="004E0064"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b/>
          <w:bCs/>
          <w:color w:val="000000"/>
          <w:spacing w:val="1"/>
          <w:sz w:val="24"/>
          <w:szCs w:val="24"/>
        </w:rPr>
      </w:pPr>
      <w:r w:rsidRPr="004E0064">
        <w:rPr>
          <w:rFonts w:ascii="Times New Roman" w:hAnsi="Times New Roman" w:cs="Times New Roman"/>
          <w:b/>
          <w:bCs/>
          <w:color w:val="000000"/>
          <w:spacing w:val="1"/>
          <w:sz w:val="24"/>
          <w:szCs w:val="24"/>
        </w:rPr>
        <w:t xml:space="preserve">этапах обучения в начальной школе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b/>
          <w:bCs/>
          <w:color w:val="000000"/>
          <w:spacing w:val="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2985"/>
        <w:gridCol w:w="3214"/>
        <w:gridCol w:w="3389"/>
      </w:tblGrid>
      <w:tr w:rsidR="00F91A5C" w:rsidRPr="00105F89" w:rsidTr="00DC6EC0">
        <w:tc>
          <w:tcPr>
            <w:tcW w:w="851" w:type="dxa"/>
            <w:tcBorders>
              <w:top w:val="single" w:sz="4" w:space="0" w:color="auto"/>
              <w:left w:val="single" w:sz="4" w:space="0" w:color="auto"/>
              <w:bottom w:val="single" w:sz="4" w:space="0" w:color="auto"/>
              <w:right w:val="single" w:sz="4" w:space="0" w:color="auto"/>
            </w:tcBorders>
            <w:hideMark/>
          </w:tcPr>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класс</w:t>
            </w:r>
          </w:p>
        </w:tc>
        <w:tc>
          <w:tcPr>
            <w:tcW w:w="3260" w:type="dxa"/>
            <w:tcBorders>
              <w:top w:val="single" w:sz="4" w:space="0" w:color="auto"/>
              <w:left w:val="single" w:sz="4" w:space="0" w:color="auto"/>
              <w:bottom w:val="single" w:sz="4" w:space="0" w:color="auto"/>
              <w:right w:val="single" w:sz="4" w:space="0" w:color="auto"/>
            </w:tcBorders>
            <w:hideMark/>
          </w:tcPr>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Личностные УУД</w:t>
            </w:r>
          </w:p>
        </w:tc>
        <w:tc>
          <w:tcPr>
            <w:tcW w:w="3510" w:type="dxa"/>
            <w:tcBorders>
              <w:top w:val="single" w:sz="4" w:space="0" w:color="auto"/>
              <w:left w:val="single" w:sz="4" w:space="0" w:color="auto"/>
              <w:bottom w:val="single" w:sz="4" w:space="0" w:color="auto"/>
              <w:right w:val="single" w:sz="4" w:space="0" w:color="auto"/>
            </w:tcBorders>
            <w:hideMark/>
          </w:tcPr>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Регулятивные УУД</w:t>
            </w:r>
          </w:p>
        </w:tc>
        <w:tc>
          <w:tcPr>
            <w:tcW w:w="3544" w:type="dxa"/>
            <w:tcBorders>
              <w:top w:val="single" w:sz="4" w:space="0" w:color="auto"/>
              <w:left w:val="single" w:sz="4" w:space="0" w:color="auto"/>
              <w:bottom w:val="single" w:sz="4" w:space="0" w:color="auto"/>
              <w:right w:val="single" w:sz="4" w:space="0" w:color="auto"/>
            </w:tcBorders>
            <w:hideMark/>
          </w:tcPr>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Познавательные УУД</w:t>
            </w:r>
          </w:p>
        </w:tc>
      </w:tr>
      <w:tr w:rsidR="00F91A5C" w:rsidRPr="00105F89" w:rsidTr="00DC6EC0">
        <w:tc>
          <w:tcPr>
            <w:tcW w:w="851" w:type="dxa"/>
            <w:tcBorders>
              <w:top w:val="single" w:sz="4" w:space="0" w:color="auto"/>
              <w:left w:val="single" w:sz="4" w:space="0" w:color="auto"/>
              <w:bottom w:val="single" w:sz="4" w:space="0" w:color="auto"/>
              <w:right w:val="single" w:sz="4" w:space="0" w:color="auto"/>
            </w:tcBorders>
            <w:hideMark/>
          </w:tcPr>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1 класс</w:t>
            </w:r>
          </w:p>
        </w:tc>
        <w:tc>
          <w:tcPr>
            <w:tcW w:w="3260" w:type="dxa"/>
            <w:tcBorders>
              <w:top w:val="single" w:sz="4" w:space="0" w:color="auto"/>
              <w:left w:val="single" w:sz="4" w:space="0" w:color="auto"/>
              <w:bottom w:val="single" w:sz="4" w:space="0" w:color="auto"/>
              <w:right w:val="single" w:sz="4" w:space="0" w:color="auto"/>
            </w:tcBorders>
            <w:hideMark/>
          </w:tcPr>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Ценить и принимать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следующие базовые цен-</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ности: «добро», «терпение», «родина», «природа», «семья».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Уважать к своей семье,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к своим родственникам,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любовь к родителям.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Освоить роли ученика;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формирование интереса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(мотивации) к учению.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Оценивать жизненные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ситуаций  и поступки героев художественных текстов с точки зрения обще-</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человеческих норм.</w:t>
            </w:r>
          </w:p>
        </w:tc>
        <w:tc>
          <w:tcPr>
            <w:tcW w:w="3510" w:type="dxa"/>
            <w:tcBorders>
              <w:top w:val="single" w:sz="4" w:space="0" w:color="auto"/>
              <w:left w:val="single" w:sz="4" w:space="0" w:color="auto"/>
              <w:bottom w:val="single" w:sz="4" w:space="0" w:color="auto"/>
              <w:right w:val="single" w:sz="4" w:space="0" w:color="auto"/>
            </w:tcBorders>
            <w:hideMark/>
          </w:tcPr>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1.Организовывать свое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рабочее место под руко-</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водством учителя.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2. Определять цель выполнения заданий на уроке, во внеурочной деятельности, в жизненных ситуациях под руководством учителя.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3. Определять план выполнения заданий на уроках, внеурочной деятельности, жизненных ситуациях под руководством учителя.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Использовать в своей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деятельности простейшие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приборы: линейку, треугольник и т.д.</w:t>
            </w:r>
          </w:p>
        </w:tc>
        <w:tc>
          <w:tcPr>
            <w:tcW w:w="3544" w:type="dxa"/>
            <w:tcBorders>
              <w:top w:val="single" w:sz="4" w:space="0" w:color="auto"/>
              <w:left w:val="single" w:sz="4" w:space="0" w:color="auto"/>
              <w:bottom w:val="single" w:sz="4" w:space="0" w:color="auto"/>
              <w:right w:val="single" w:sz="4" w:space="0" w:color="auto"/>
            </w:tcBorders>
            <w:hideMark/>
          </w:tcPr>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Ориентироваться в учебнике: определять умения, которые будут сформированы на основе изучения данного раздела.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Отвечать на простые вопросы учителя,находить нужную информацию в учебнике.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Сравнивать предметы, объекты: находить общее и различие.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Группировать предметы, объекты на основе существенных признаков.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Подробнопересказывать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прочитанное или прослушанное; определять тему.  </w:t>
            </w:r>
          </w:p>
        </w:tc>
      </w:tr>
      <w:tr w:rsidR="00F91A5C" w:rsidRPr="00105F89" w:rsidTr="00DC6EC0">
        <w:tc>
          <w:tcPr>
            <w:tcW w:w="851" w:type="dxa"/>
            <w:tcBorders>
              <w:top w:val="single" w:sz="4" w:space="0" w:color="auto"/>
              <w:left w:val="single" w:sz="4" w:space="0" w:color="auto"/>
              <w:bottom w:val="single" w:sz="4" w:space="0" w:color="auto"/>
              <w:right w:val="single" w:sz="4" w:space="0" w:color="auto"/>
            </w:tcBorders>
            <w:hideMark/>
          </w:tcPr>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2 класс</w:t>
            </w:r>
          </w:p>
        </w:tc>
        <w:tc>
          <w:tcPr>
            <w:tcW w:w="3260" w:type="dxa"/>
            <w:tcBorders>
              <w:top w:val="single" w:sz="4" w:space="0" w:color="auto"/>
              <w:left w:val="single" w:sz="4" w:space="0" w:color="auto"/>
              <w:bottom w:val="single" w:sz="4" w:space="0" w:color="auto"/>
              <w:right w:val="single" w:sz="4" w:space="0" w:color="auto"/>
            </w:tcBorders>
            <w:hideMark/>
          </w:tcPr>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Ценить и принимать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следующие базовые ценности: «добро», «терпение», «родина», «природа», «семья», «мир»,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«настоящий друг»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Уважение к своему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народу, к своей родине.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Освоение личностного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смысла учения, желания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учиться.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Оценка жизненных си-</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туаций  и поступков героев художественных текстов с точки зрения обще-</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человеческих норм.</w:t>
            </w:r>
          </w:p>
        </w:tc>
        <w:tc>
          <w:tcPr>
            <w:tcW w:w="3510" w:type="dxa"/>
            <w:tcBorders>
              <w:top w:val="single" w:sz="4" w:space="0" w:color="auto"/>
              <w:left w:val="single" w:sz="4" w:space="0" w:color="auto"/>
              <w:bottom w:val="single" w:sz="4" w:space="0" w:color="auto"/>
              <w:right w:val="single" w:sz="4" w:space="0" w:color="auto"/>
            </w:tcBorders>
            <w:hideMark/>
          </w:tcPr>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Самостоятельно организовывать свое рабочее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место.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Следовать режиму организации учебной и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внеучебной деятельности.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Определять цель учебной деятельности с помощью учителя и самостоятельно.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Определять план выполнения заданий на уроках, внеурочной деятельности, жизненных ситуациях под руководством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учителя.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Соотносить выполненное задание с образцом,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предложенным учителем.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Использовать в работе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простейшие инструменты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и более сложные приборы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(циркуль). Корректировать выполнение задания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в дальнейшем.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Оценка своего задания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по следующим параметрам: легко выполнять,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возникли сложности при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выполнении.  </w:t>
            </w:r>
          </w:p>
        </w:tc>
        <w:tc>
          <w:tcPr>
            <w:tcW w:w="3544" w:type="dxa"/>
            <w:tcBorders>
              <w:top w:val="single" w:sz="4" w:space="0" w:color="auto"/>
              <w:left w:val="single" w:sz="4" w:space="0" w:color="auto"/>
              <w:bottom w:val="single" w:sz="4" w:space="0" w:color="auto"/>
              <w:right w:val="single" w:sz="4" w:space="0" w:color="auto"/>
            </w:tcBorders>
            <w:hideMark/>
          </w:tcPr>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1.Ориентироваться в учебнике: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-определять умения, которые будут сформированы на основе изучения данного раздела;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 определять круг своего незнания.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2.Отвечать на простые  и сложные вопросы учителя, самим задавать вопросы, находить нужную информацию в учебнике.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установленному правилу.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4.Подробнопересказывать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прочитанное или</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прослушанное; составлять простой план .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Определять,  в каких источниках можно  найти  необходимую информацию для  выполнения задания.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6.Находить необходимую информацию,  как в учебнике, так и в  словарях в учебнике.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7. Наблюдать и делать самостоятельные простые выводы</w:t>
            </w:r>
          </w:p>
        </w:tc>
      </w:tr>
      <w:tr w:rsidR="00F91A5C" w:rsidRPr="00105F89" w:rsidTr="00DC6EC0">
        <w:tc>
          <w:tcPr>
            <w:tcW w:w="851" w:type="dxa"/>
            <w:tcBorders>
              <w:top w:val="single" w:sz="4" w:space="0" w:color="auto"/>
              <w:left w:val="single" w:sz="4" w:space="0" w:color="auto"/>
              <w:bottom w:val="single" w:sz="4" w:space="0" w:color="auto"/>
              <w:right w:val="single" w:sz="4" w:space="0" w:color="auto"/>
            </w:tcBorders>
            <w:hideMark/>
          </w:tcPr>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3 класс</w:t>
            </w:r>
          </w:p>
        </w:tc>
        <w:tc>
          <w:tcPr>
            <w:tcW w:w="3260" w:type="dxa"/>
            <w:tcBorders>
              <w:top w:val="single" w:sz="4" w:space="0" w:color="auto"/>
              <w:left w:val="single" w:sz="4" w:space="0" w:color="auto"/>
              <w:bottom w:val="single" w:sz="4" w:space="0" w:color="auto"/>
              <w:right w:val="single" w:sz="4" w:space="0" w:color="auto"/>
            </w:tcBorders>
          </w:tcPr>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Ценить и принимать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следующие базовые ценности:  «добро», «терпе ние», «родина», «природа», «семья», «мир», «настоящий друг», «справедливость», «желание понимать друг </w:t>
            </w:r>
            <w:r w:rsidR="00BD1EF8">
              <w:rPr>
                <w:rFonts w:ascii="Times New Roman" w:hAnsi="Times New Roman" w:cs="Times New Roman"/>
                <w:color w:val="000000"/>
                <w:spacing w:val="1"/>
                <w:sz w:val="24"/>
                <w:szCs w:val="24"/>
              </w:rPr>
              <w:t>друга», «понимать позицию дру</w:t>
            </w:r>
            <w:r w:rsidRPr="004E0064">
              <w:rPr>
                <w:rFonts w:ascii="Times New Roman" w:hAnsi="Times New Roman" w:cs="Times New Roman"/>
                <w:color w:val="000000"/>
                <w:spacing w:val="1"/>
                <w:sz w:val="24"/>
                <w:szCs w:val="24"/>
              </w:rPr>
              <w:t xml:space="preserve">гого».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2.Уважение к своему народу, к другим народам, терпимость к обычаям и традициям других народов.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3.Освоение личностного смысла учения; желания продолжать свою учебу.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Оценка жизненных ситуаций и поступков героев художественных текстов с точки зрения общечеловеческих норм, нравственных и этических ценностей. </w:t>
            </w:r>
          </w:p>
          <w:p w:rsidR="00F91A5C" w:rsidRPr="00105F89"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Самостоятельно организовывать свое рабочее место в соответ</w:t>
            </w:r>
            <w:r>
              <w:rPr>
                <w:rFonts w:ascii="Times New Roman" w:hAnsi="Times New Roman" w:cs="Times New Roman"/>
                <w:color w:val="000000"/>
                <w:spacing w:val="1"/>
                <w:sz w:val="24"/>
                <w:szCs w:val="24"/>
              </w:rPr>
              <w:t xml:space="preserve">ствии с </w:t>
            </w:r>
            <w:r w:rsidRPr="004E0064">
              <w:rPr>
                <w:rFonts w:ascii="Times New Roman" w:hAnsi="Times New Roman" w:cs="Times New Roman"/>
                <w:color w:val="000000"/>
                <w:spacing w:val="1"/>
                <w:sz w:val="24"/>
                <w:szCs w:val="24"/>
              </w:rPr>
              <w:t xml:space="preserve"> целью выполнения заданий.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2.Самостоятельно определять важность или  необходимость выполнения различных задания в учебном  процессе и жизненных ситуациях. 3.Определять цель учебной деятельности с помощью самостоятельно.  4.Определять план выполнения заданий на уро- ках, внеурочной деятельности, жизненных ситуациях под руководством учителя.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Определять правильность выполненного задания  на основесравнения с предыдущими заданиями, или на основе различныхобразцов.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6.Корректировать выпол</w:t>
            </w:r>
            <w:r w:rsidRPr="004E0064">
              <w:rPr>
                <w:rFonts w:ascii="Times New Roman" w:hAnsi="Times New Roman" w:cs="Times New Roman"/>
                <w:color w:val="000000"/>
                <w:spacing w:val="1"/>
                <w:sz w:val="24"/>
                <w:szCs w:val="24"/>
              </w:rPr>
              <w:t xml:space="preserve">нение задания в соответствии с планом, условиями выполнения, результатом действий на определенном этапе.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7.Использовать в работе литературу, инструменты, приборы.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8. Оценка своего задания по  параметрам, заранее представленным. </w:t>
            </w:r>
          </w:p>
        </w:tc>
        <w:tc>
          <w:tcPr>
            <w:tcW w:w="3544" w:type="dxa"/>
            <w:tcBorders>
              <w:top w:val="single" w:sz="4" w:space="0" w:color="auto"/>
              <w:left w:val="single" w:sz="4" w:space="0" w:color="auto"/>
              <w:bottom w:val="single" w:sz="4" w:space="0" w:color="auto"/>
              <w:right w:val="single" w:sz="4" w:space="0" w:color="auto"/>
            </w:tcBorders>
          </w:tcPr>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1.Ориентироваться в учебнике: определять умения, которые будут сформированы на основе изучения данного раздела;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2.Определять круг своего незнания, планировать свою работу по изучению незнакомого материала.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Самостоятельно предполагать, какая  дополнительная информация буде нужна для изучения незнакомого материала;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4.Отбирать необходимые  источники информации среди предложенных учителем словарей, энциклопедий, справочников.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5.Извлекать информацию, представленную в разных формах (текст, таблица, схема, экспонат, модель,  иллюстрация и др.)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Представлять информацию в виде текста, таблицы, схемы, в том числе с помощью ИКТ.</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7.Анализировать, сравнивать, группировать различные объекты, явления, факты.  </w:t>
            </w:r>
          </w:p>
          <w:p w:rsidR="00F91A5C" w:rsidRPr="00105F89"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p>
        </w:tc>
      </w:tr>
      <w:tr w:rsidR="00F91A5C" w:rsidRPr="00105F89" w:rsidTr="00DC6EC0">
        <w:tc>
          <w:tcPr>
            <w:tcW w:w="851" w:type="dxa"/>
            <w:tcBorders>
              <w:top w:val="single" w:sz="4" w:space="0" w:color="auto"/>
              <w:left w:val="single" w:sz="4" w:space="0" w:color="auto"/>
              <w:bottom w:val="single" w:sz="4" w:space="0" w:color="auto"/>
              <w:right w:val="single" w:sz="4" w:space="0" w:color="auto"/>
            </w:tcBorders>
            <w:hideMark/>
          </w:tcPr>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4 класс</w:t>
            </w:r>
          </w:p>
        </w:tc>
        <w:tc>
          <w:tcPr>
            <w:tcW w:w="3260" w:type="dxa"/>
            <w:tcBorders>
              <w:top w:val="single" w:sz="4" w:space="0" w:color="auto"/>
              <w:left w:val="single" w:sz="4" w:space="0" w:color="auto"/>
              <w:bottom w:val="single" w:sz="4" w:space="0" w:color="auto"/>
              <w:right w:val="single" w:sz="4" w:space="0" w:color="auto"/>
            </w:tcBorders>
          </w:tcPr>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1.Ценить и принимать следующие базовые цен- ности: «добро», «терпение», «родина», «природа», «семья», «мир», «настоящий друг», «справедливость», «желание понимать друг друга», «понимать позицию другого», «народ», «нацио- нальность» и т.д.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2.Уважение  к своему народу, к другим народам, принятие ценностей других народов.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Освоение личностного смысла учения;  тельного маршрута.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4.Оценка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 </w:t>
            </w:r>
          </w:p>
          <w:p w:rsidR="00F91A5C" w:rsidRPr="00105F89"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br w:type="column"/>
            </w:r>
          </w:p>
          <w:p w:rsidR="00F91A5C" w:rsidRPr="00105F89"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Самостоятельно  формулировать задание:   определять его цель, пла- нировать алгоритм его выполнения, коррек</w:t>
            </w:r>
            <w:r>
              <w:rPr>
                <w:rFonts w:ascii="Times New Roman" w:hAnsi="Times New Roman" w:cs="Times New Roman"/>
                <w:color w:val="000000"/>
                <w:spacing w:val="1"/>
                <w:sz w:val="24"/>
                <w:szCs w:val="24"/>
              </w:rPr>
              <w:t>тиро</w:t>
            </w:r>
            <w:r w:rsidRPr="004E0064">
              <w:rPr>
                <w:rFonts w:ascii="Times New Roman" w:hAnsi="Times New Roman" w:cs="Times New Roman"/>
                <w:color w:val="000000"/>
                <w:spacing w:val="1"/>
                <w:sz w:val="24"/>
                <w:szCs w:val="24"/>
              </w:rPr>
              <w:t>вать работу по</w:t>
            </w:r>
            <w:r>
              <w:rPr>
                <w:rFonts w:ascii="Times New Roman" w:hAnsi="Times New Roman" w:cs="Times New Roman"/>
                <w:color w:val="000000"/>
                <w:spacing w:val="1"/>
                <w:sz w:val="24"/>
                <w:szCs w:val="24"/>
              </w:rPr>
              <w:t xml:space="preserve"> ходу его выполнения, самостоя</w:t>
            </w:r>
            <w:r w:rsidRPr="004E0064">
              <w:rPr>
                <w:rFonts w:ascii="Times New Roman" w:hAnsi="Times New Roman" w:cs="Times New Roman"/>
                <w:color w:val="000000"/>
                <w:spacing w:val="1"/>
                <w:sz w:val="24"/>
                <w:szCs w:val="24"/>
              </w:rPr>
              <w:t xml:space="preserve">тельно оценивать.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2.Использовать  при выполнении задания различные средства: справочную литературу, ИКТ, инструменты и приборы.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3.Определять самостоятельно критерии оценивания, давать самооценку.  </w:t>
            </w:r>
          </w:p>
          <w:p w:rsidR="00F91A5C" w:rsidRPr="00105F89"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br w:type="column"/>
            </w:r>
          </w:p>
        </w:tc>
        <w:tc>
          <w:tcPr>
            <w:tcW w:w="3544" w:type="dxa"/>
            <w:tcBorders>
              <w:top w:val="single" w:sz="4" w:space="0" w:color="auto"/>
              <w:left w:val="single" w:sz="4" w:space="0" w:color="auto"/>
              <w:bottom w:val="single" w:sz="4" w:space="0" w:color="auto"/>
              <w:right w:val="single" w:sz="4" w:space="0" w:color="auto"/>
            </w:tcBorders>
            <w:hideMark/>
          </w:tcPr>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Ориентироваться в учебнике: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определять умения, которые будут сформированы на основе изучения данного раздела;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определять круг своего незнания; планировать свою работу по изучению незнакомого материала.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Самостоятельно предполагать, какая  дополнительная информация буде нужна для изучения незнакомого материала;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отбирать необходимые  источники информации среди предложенных учителем словарей, энциклопедий, справочников, электронные диски.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3.Сопоставлять и отбирать информацию, полученную из  различных источников (словари, энциклопедии, справочники, электронные диски, сеть Интернет).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Анализировать, сравнивать, группировать различные объекты, явления, факты.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5.Самостоятельно делать выводы, перерабатывать информацию, преобразовывать ее,  представлять информацию на основе схем, моделей, сообщений.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Составлять сложный план текста. </w:t>
            </w:r>
          </w:p>
          <w:p w:rsidR="00F91A5C" w:rsidRPr="004E0064" w:rsidRDefault="00F91A5C" w:rsidP="00DC6EC0">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7. Уметь передавать содержание в сжатом, выборочном или развернутом виде. </w:t>
            </w:r>
          </w:p>
        </w:tc>
      </w:tr>
    </w:tbl>
    <w:p w:rsidR="006B13E2" w:rsidRDefault="006B13E2"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p>
    <w:p w:rsidR="006B13E2" w:rsidRDefault="006B13E2"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p>
    <w:p w:rsidR="006B13E2" w:rsidRDefault="006B13E2" w:rsidP="006B13E2">
      <w:pPr>
        <w:tabs>
          <w:tab w:val="left" w:pos="1080"/>
        </w:tabs>
        <w:suppressAutoHyphens w:val="0"/>
        <w:autoSpaceDE w:val="0"/>
        <w:spacing w:after="0" w:line="240" w:lineRule="auto"/>
        <w:jc w:val="both"/>
        <w:rPr>
          <w:rFonts w:ascii="Times New Roman" w:hAnsi="Times New Roman" w:cs="Times New Roman"/>
          <w:sz w:val="24"/>
          <w:szCs w:val="24"/>
        </w:rPr>
      </w:pPr>
      <w:r w:rsidRPr="006B13E2">
        <w:rPr>
          <w:rFonts w:ascii="Times New Roman" w:hAnsi="Times New Roman" w:cs="Times New Roman"/>
          <w:b/>
          <w:color w:val="000000"/>
          <w:spacing w:val="1"/>
          <w:sz w:val="24"/>
          <w:szCs w:val="24"/>
        </w:rPr>
        <w:t>1.2.5.</w:t>
      </w:r>
      <w:r w:rsidRPr="00EE312B">
        <w:rPr>
          <w:rFonts w:ascii="Times New Roman" w:hAnsi="Times New Roman" w:cs="Times New Roman"/>
          <w:b/>
          <w:sz w:val="24"/>
          <w:szCs w:val="24"/>
        </w:rPr>
        <w:t>Типовые задачи формирования личностных, регулятивных, познавательных, коммуникативных универсальных учебных действий</w:t>
      </w:r>
    </w:p>
    <w:p w:rsidR="006B13E2" w:rsidRDefault="006B13E2" w:rsidP="006B13E2">
      <w:pPr>
        <w:tabs>
          <w:tab w:val="left" w:pos="1080"/>
        </w:tabs>
        <w:suppressAutoHyphens w:val="0"/>
        <w:autoSpaceDE w:val="0"/>
        <w:spacing w:after="0" w:line="240" w:lineRule="auto"/>
        <w:jc w:val="both"/>
        <w:rPr>
          <w:rFonts w:ascii="Times New Roman" w:hAnsi="Times New Roman" w:cs="Times New Roman"/>
          <w:sz w:val="24"/>
          <w:szCs w:val="24"/>
        </w:rPr>
      </w:pPr>
      <w:r w:rsidRPr="00EE312B">
        <w:rPr>
          <w:rFonts w:ascii="Times New Roman" w:hAnsi="Times New Roman" w:cs="Times New Roman"/>
          <w:sz w:val="24"/>
          <w:szCs w:val="24"/>
        </w:rPr>
        <w:t xml:space="preserve">Структурный компонент программы формирования УУД – «Типовые задачи формирования личностных, регулятивных, познавательных, коммуникативных универсальных учебных действий раскрывает механизмы реализации программы в практической деятельности учителя начальных классов. В типовых задачах целесообразно выделить две части в соответствии с группами планируемых результатов: </w:t>
      </w:r>
    </w:p>
    <w:p w:rsidR="006B13E2" w:rsidRDefault="006B13E2" w:rsidP="006B13E2">
      <w:pPr>
        <w:tabs>
          <w:tab w:val="left" w:pos="1080"/>
        </w:tabs>
        <w:suppressAutoHyphens w:val="0"/>
        <w:autoSpaceDE w:val="0"/>
        <w:spacing w:after="0" w:line="240" w:lineRule="auto"/>
        <w:jc w:val="both"/>
        <w:rPr>
          <w:rFonts w:ascii="Times New Roman" w:hAnsi="Times New Roman" w:cs="Times New Roman"/>
          <w:sz w:val="24"/>
          <w:szCs w:val="24"/>
        </w:rPr>
      </w:pPr>
      <w:r w:rsidRPr="00EE312B">
        <w:rPr>
          <w:rFonts w:ascii="Times New Roman" w:hAnsi="Times New Roman" w:cs="Times New Roman"/>
          <w:sz w:val="24"/>
          <w:szCs w:val="24"/>
        </w:rPr>
        <w:t xml:space="preserve">1) типовые задачи формирования личностных универсальных учебных действий; </w:t>
      </w:r>
    </w:p>
    <w:p w:rsidR="006B13E2" w:rsidRDefault="006B13E2" w:rsidP="006B13E2">
      <w:pPr>
        <w:tabs>
          <w:tab w:val="left" w:pos="1080"/>
        </w:tabs>
        <w:suppressAutoHyphens w:val="0"/>
        <w:autoSpaceDE w:val="0"/>
        <w:spacing w:after="0" w:line="240" w:lineRule="auto"/>
        <w:jc w:val="both"/>
        <w:rPr>
          <w:rFonts w:ascii="Times New Roman" w:hAnsi="Times New Roman" w:cs="Times New Roman"/>
          <w:sz w:val="24"/>
          <w:szCs w:val="24"/>
        </w:rPr>
      </w:pPr>
      <w:r w:rsidRPr="00EE312B">
        <w:rPr>
          <w:rFonts w:ascii="Times New Roman" w:hAnsi="Times New Roman" w:cs="Times New Roman"/>
          <w:sz w:val="24"/>
          <w:szCs w:val="24"/>
        </w:rPr>
        <w:t xml:space="preserve">2) типовые задачи формирования регулятивных, познавательных и коммуникативных универсальных учебных действий. </w:t>
      </w:r>
    </w:p>
    <w:p w:rsidR="006B13E2" w:rsidRDefault="006B13E2" w:rsidP="006B13E2">
      <w:pPr>
        <w:tabs>
          <w:tab w:val="left" w:pos="1080"/>
        </w:tabs>
        <w:suppressAutoHyphens w:val="0"/>
        <w:autoSpaceDE w:val="0"/>
        <w:spacing w:after="0" w:line="240" w:lineRule="auto"/>
        <w:jc w:val="both"/>
        <w:rPr>
          <w:rFonts w:ascii="Times New Roman" w:hAnsi="Times New Roman" w:cs="Times New Roman"/>
          <w:sz w:val="24"/>
          <w:szCs w:val="24"/>
        </w:rPr>
      </w:pPr>
      <w:r w:rsidRPr="00EE312B">
        <w:rPr>
          <w:rFonts w:ascii="Times New Roman" w:hAnsi="Times New Roman" w:cs="Times New Roman"/>
          <w:sz w:val="24"/>
          <w:szCs w:val="24"/>
        </w:rPr>
        <w:t xml:space="preserve">Особенностью данных задач является то, что они должны раскрывать способы организации деятельности обучающихся – учебной деятельности, учебного сотрудничества и проектной деятельности, наряду с этим типовые задачи должны обеспечить обучающимся освоение продуктивных способов работы с текстом и использования информационно-коммуникационных технологий. </w:t>
      </w:r>
    </w:p>
    <w:p w:rsidR="006B13E2" w:rsidRDefault="006B13E2" w:rsidP="006B13E2">
      <w:pPr>
        <w:tabs>
          <w:tab w:val="left" w:pos="1080"/>
        </w:tabs>
        <w:suppressAutoHyphens w:val="0"/>
        <w:autoSpaceDE w:val="0"/>
        <w:spacing w:after="0" w:line="240" w:lineRule="auto"/>
        <w:jc w:val="both"/>
        <w:rPr>
          <w:rFonts w:ascii="Times New Roman" w:hAnsi="Times New Roman" w:cs="Times New Roman"/>
          <w:sz w:val="24"/>
          <w:szCs w:val="24"/>
        </w:rPr>
      </w:pPr>
      <w:r w:rsidRPr="00EE312B">
        <w:rPr>
          <w:rFonts w:ascii="Times New Roman" w:hAnsi="Times New Roman" w:cs="Times New Roman"/>
          <w:sz w:val="24"/>
          <w:szCs w:val="24"/>
        </w:rPr>
        <w:t xml:space="preserve"> Возможно выделить два подхода к определению понятия «типовые задачи формирования универсальных учебных действия»:  типовые задачи – это отдельные задания, которые можно использовать</w:t>
      </w:r>
    </w:p>
    <w:p w:rsidR="006B13E2" w:rsidRDefault="006B13E2" w:rsidP="006B13E2">
      <w:pPr>
        <w:tabs>
          <w:tab w:val="left" w:pos="1080"/>
        </w:tabs>
        <w:suppressAutoHyphens w:val="0"/>
        <w:autoSpaceDE w:val="0"/>
        <w:spacing w:after="0" w:line="240" w:lineRule="auto"/>
        <w:jc w:val="both"/>
        <w:rPr>
          <w:rFonts w:ascii="Times New Roman" w:hAnsi="Times New Roman" w:cs="Times New Roman"/>
          <w:sz w:val="24"/>
          <w:szCs w:val="24"/>
        </w:rPr>
      </w:pPr>
      <w:r w:rsidRPr="00EE312B">
        <w:rPr>
          <w:rFonts w:ascii="Times New Roman" w:hAnsi="Times New Roman" w:cs="Times New Roman"/>
          <w:sz w:val="24"/>
          <w:szCs w:val="24"/>
        </w:rPr>
        <w:sym w:font="Symbol" w:char="F0B7"/>
      </w:r>
      <w:r w:rsidRPr="00EE312B">
        <w:rPr>
          <w:rFonts w:ascii="Times New Roman" w:hAnsi="Times New Roman" w:cs="Times New Roman"/>
          <w:sz w:val="24"/>
          <w:szCs w:val="24"/>
        </w:rPr>
        <w:t xml:space="preserve"> в образовательной деятельности для формирования отдельных учебных действий;  типовые задачи – это системообразующий компонент программы,</w:t>
      </w:r>
    </w:p>
    <w:p w:rsidR="006B13E2" w:rsidRDefault="006B13E2" w:rsidP="006B13E2">
      <w:pPr>
        <w:tabs>
          <w:tab w:val="left" w:pos="1080"/>
        </w:tabs>
        <w:suppressAutoHyphens w:val="0"/>
        <w:autoSpaceDE w:val="0"/>
        <w:spacing w:after="0" w:line="240" w:lineRule="auto"/>
        <w:jc w:val="both"/>
        <w:rPr>
          <w:rFonts w:ascii="Times New Roman" w:hAnsi="Times New Roman" w:cs="Times New Roman"/>
          <w:sz w:val="24"/>
          <w:szCs w:val="24"/>
        </w:rPr>
      </w:pPr>
      <w:r w:rsidRPr="00EE312B">
        <w:rPr>
          <w:rFonts w:ascii="Times New Roman" w:hAnsi="Times New Roman" w:cs="Times New Roman"/>
          <w:sz w:val="24"/>
          <w:szCs w:val="24"/>
        </w:rPr>
        <w:sym w:font="Symbol" w:char="F0B7"/>
      </w:r>
      <w:r w:rsidRPr="00EE312B">
        <w:rPr>
          <w:rFonts w:ascii="Times New Roman" w:hAnsi="Times New Roman" w:cs="Times New Roman"/>
          <w:sz w:val="24"/>
          <w:szCs w:val="24"/>
        </w:rPr>
        <w:t xml:space="preserve"> характеризующий способы деятельности учителя, обеспечивающие достижение обучающимися метапредметных результатов. </w:t>
      </w:r>
    </w:p>
    <w:p w:rsidR="006B13E2" w:rsidRDefault="006B13E2" w:rsidP="006B13E2">
      <w:pPr>
        <w:tabs>
          <w:tab w:val="left" w:pos="1080"/>
        </w:tabs>
        <w:suppressAutoHyphens w:val="0"/>
        <w:autoSpaceDE w:val="0"/>
        <w:spacing w:after="0" w:line="240" w:lineRule="auto"/>
        <w:jc w:val="both"/>
        <w:rPr>
          <w:rFonts w:ascii="Times New Roman" w:hAnsi="Times New Roman" w:cs="Times New Roman"/>
          <w:sz w:val="24"/>
          <w:szCs w:val="24"/>
        </w:rPr>
      </w:pPr>
      <w:r w:rsidRPr="00EE312B">
        <w:rPr>
          <w:rFonts w:ascii="Times New Roman" w:hAnsi="Times New Roman" w:cs="Times New Roman"/>
          <w:sz w:val="24"/>
          <w:szCs w:val="24"/>
        </w:rPr>
        <w:t>В данной основной образовательной программе описание типовых задач представлено в соответствии со вторым подходом, так как данный подход позволяет охарактеризовать способы деятельности учителя, целенаправленно формирующего все виды универсальных учебных действий, и систематизировать их. Типовые задачи – это способы деятельности учителя (методы, учебно</w:t>
      </w:r>
      <w:r>
        <w:rPr>
          <w:rFonts w:ascii="Times New Roman" w:hAnsi="Times New Roman" w:cs="Times New Roman"/>
          <w:sz w:val="24"/>
          <w:szCs w:val="24"/>
        </w:rPr>
        <w:t>-</w:t>
      </w:r>
      <w:r w:rsidRPr="00EE312B">
        <w:rPr>
          <w:rFonts w:ascii="Times New Roman" w:hAnsi="Times New Roman" w:cs="Times New Roman"/>
          <w:sz w:val="24"/>
          <w:szCs w:val="24"/>
        </w:rPr>
        <w:t xml:space="preserve">познавательные и учебно-практические задачи, приемы, образовательные технологии, информационно-коммуникационные технологии), обеспечивающие формирование у учащихся универсальных учебных действий. Типовые задачи должны быть распределены по всем предметам учебного плана и на всех курсах внеурочной деятельности. Распределение типовых задач внутри предмета / курса внеурочной деятельности должно обеспечивать планомерное формирование регулятивных, коммуникативных и познавательных универсальных учебных действий в течение учебного года. </w:t>
      </w:r>
    </w:p>
    <w:p w:rsidR="006B13E2" w:rsidRDefault="006B13E2" w:rsidP="006B13E2">
      <w:pPr>
        <w:tabs>
          <w:tab w:val="left" w:pos="1080"/>
        </w:tabs>
        <w:suppressAutoHyphens w:val="0"/>
        <w:autoSpaceDE w:val="0"/>
        <w:spacing w:after="0" w:line="240" w:lineRule="auto"/>
        <w:jc w:val="both"/>
        <w:rPr>
          <w:rFonts w:ascii="Times New Roman" w:hAnsi="Times New Roman" w:cs="Times New Roman"/>
          <w:sz w:val="24"/>
          <w:szCs w:val="24"/>
        </w:rPr>
      </w:pPr>
      <w:r w:rsidRPr="00EE312B">
        <w:rPr>
          <w:rFonts w:ascii="Times New Roman" w:hAnsi="Times New Roman" w:cs="Times New Roman"/>
          <w:sz w:val="24"/>
          <w:szCs w:val="24"/>
        </w:rPr>
        <w:t>Системно-деятельностный подход предполагает, что учащиеся с первого класса включаются во все перечисленные виды деятельности, поэтому применение большего числа типовых задач осуществляется с первого по четвертый класс, усложняется лишь содержание предметного материала. Достижение метапредметных планируемых результатов обеспечивается систематическим использованием на всех уроках и курсах внеурочной деятельности типовых задач формирования регулятивных, познавательных и коммуникативных универсальных учебных действий.</w:t>
      </w:r>
    </w:p>
    <w:p w:rsidR="006B13E2" w:rsidRPr="007621C4" w:rsidRDefault="006B13E2" w:rsidP="006B13E2">
      <w:pPr>
        <w:tabs>
          <w:tab w:val="left" w:pos="1080"/>
        </w:tabs>
        <w:suppressAutoHyphens w:val="0"/>
        <w:autoSpaceDE w:val="0"/>
        <w:spacing w:after="0" w:line="240" w:lineRule="auto"/>
        <w:jc w:val="both"/>
        <w:rPr>
          <w:rFonts w:ascii="Times New Roman" w:hAnsi="Times New Roman" w:cs="Times New Roman"/>
          <w:sz w:val="24"/>
          <w:szCs w:val="24"/>
        </w:rPr>
      </w:pPr>
      <w:r w:rsidRPr="007621C4">
        <w:rPr>
          <w:rFonts w:ascii="Times New Roman" w:hAnsi="Times New Roman" w:cs="Times New Roman"/>
          <w:sz w:val="24"/>
          <w:szCs w:val="24"/>
        </w:rPr>
        <w:t>Типовые задачи формирования личностных универсальных учебных действий Особенностью личностных универсальных учебных действий является то, что они формируются не только в учебной, но и в других видах деятельности: в игровой, трудовой, общении, творческой, ценностно-ориентировочной. Таким образом, достижение личностных планируемых результатов обеспечивается комплексом урочной, внеурочной и воспитат</w:t>
      </w:r>
      <w:r>
        <w:rPr>
          <w:rFonts w:ascii="Times New Roman" w:hAnsi="Times New Roman" w:cs="Times New Roman"/>
          <w:sz w:val="24"/>
          <w:szCs w:val="24"/>
        </w:rPr>
        <w:t>ельной деятельности (деятельно</w:t>
      </w:r>
      <w:r w:rsidRPr="007621C4">
        <w:rPr>
          <w:rFonts w:ascii="Times New Roman" w:hAnsi="Times New Roman" w:cs="Times New Roman"/>
          <w:sz w:val="24"/>
          <w:szCs w:val="24"/>
        </w:rPr>
        <w:t>сти классного руководителя). Систематическое применение типовых задач формирования регулятивных, познавательных и коммуникативных универс</w:t>
      </w:r>
      <w:r>
        <w:rPr>
          <w:rFonts w:ascii="Times New Roman" w:hAnsi="Times New Roman" w:cs="Times New Roman"/>
          <w:sz w:val="24"/>
          <w:szCs w:val="24"/>
        </w:rPr>
        <w:t>альных учебных действий обеспе</w:t>
      </w:r>
      <w:r w:rsidRPr="007621C4">
        <w:rPr>
          <w:rFonts w:ascii="Times New Roman" w:hAnsi="Times New Roman" w:cs="Times New Roman"/>
          <w:sz w:val="24"/>
          <w:szCs w:val="24"/>
        </w:rPr>
        <w:t>чивает частичное формирование личностных универсальных учебных действий у обучающихся</w:t>
      </w:r>
    </w:p>
    <w:p w:rsidR="006B13E2" w:rsidRDefault="006B13E2" w:rsidP="006B13E2">
      <w:pPr>
        <w:tabs>
          <w:tab w:val="left" w:pos="1013"/>
        </w:tabs>
        <w:autoSpaceDE w:val="0"/>
        <w:autoSpaceDN w:val="0"/>
        <w:adjustRightInd w:val="0"/>
        <w:spacing w:after="0" w:line="240" w:lineRule="auto"/>
        <w:jc w:val="both"/>
        <w:rPr>
          <w:rFonts w:ascii="Times New Roman" w:hAnsi="Times New Roman" w:cs="Times New Roman"/>
          <w:color w:val="000000"/>
          <w:spacing w:val="1"/>
          <w:sz w:val="24"/>
          <w:szCs w:val="24"/>
        </w:rPr>
      </w:pPr>
    </w:p>
    <w:p w:rsidR="006B13E2" w:rsidRPr="00105F89" w:rsidRDefault="006B13E2"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p>
    <w:p w:rsidR="00F91A5C" w:rsidRPr="00105F89" w:rsidRDefault="006B13E2" w:rsidP="00F91A5C">
      <w:pPr>
        <w:tabs>
          <w:tab w:val="left" w:pos="1013"/>
        </w:tabs>
        <w:autoSpaceDE w:val="0"/>
        <w:autoSpaceDN w:val="0"/>
        <w:adjustRightInd w:val="0"/>
        <w:spacing w:after="0" w:line="240" w:lineRule="auto"/>
        <w:ind w:firstLine="567"/>
        <w:jc w:val="both"/>
        <w:rPr>
          <w:rFonts w:ascii="Times New Roman" w:hAnsi="Times New Roman" w:cs="Times New Roman"/>
          <w:b/>
          <w:bCs/>
          <w:i/>
          <w:iCs/>
          <w:color w:val="000000"/>
          <w:spacing w:val="1"/>
          <w:sz w:val="24"/>
          <w:szCs w:val="24"/>
        </w:rPr>
      </w:pPr>
      <w:r>
        <w:rPr>
          <w:rFonts w:ascii="Times New Roman" w:hAnsi="Times New Roman" w:cs="Times New Roman"/>
          <w:b/>
          <w:bCs/>
          <w:i/>
          <w:iCs/>
          <w:color w:val="000000"/>
          <w:spacing w:val="1"/>
          <w:sz w:val="24"/>
          <w:szCs w:val="24"/>
        </w:rPr>
        <w:t xml:space="preserve">1.2.6. </w:t>
      </w:r>
      <w:r w:rsidR="00F91A5C" w:rsidRPr="00105F89">
        <w:rPr>
          <w:rFonts w:ascii="Times New Roman" w:hAnsi="Times New Roman" w:cs="Times New Roman"/>
          <w:b/>
          <w:bCs/>
          <w:i/>
          <w:iCs/>
          <w:color w:val="000000"/>
          <w:spacing w:val="1"/>
          <w:sz w:val="24"/>
          <w:szCs w:val="24"/>
        </w:rPr>
        <w:t xml:space="preserve">Обеспечение преемственности программы формирования УУД при переходе от дошкольного к начальному и основному общему образованию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Наиболее остро проблема преемственности стоит в двух ключевых точках - в момент поступления детей в школу (при переходе из предшкольного звена на </w:t>
      </w:r>
      <w:r w:rsidR="009E6091">
        <w:rPr>
          <w:rFonts w:ascii="Times New Roman" w:hAnsi="Times New Roman" w:cs="Times New Roman"/>
          <w:color w:val="000000"/>
          <w:spacing w:val="1"/>
          <w:sz w:val="24"/>
          <w:szCs w:val="24"/>
        </w:rPr>
        <w:t>уровень</w:t>
      </w:r>
      <w:r w:rsidRPr="00105F89">
        <w:rPr>
          <w:rFonts w:ascii="Times New Roman" w:hAnsi="Times New Roman" w:cs="Times New Roman"/>
          <w:color w:val="000000"/>
          <w:spacing w:val="1"/>
          <w:sz w:val="24"/>
          <w:szCs w:val="24"/>
        </w:rPr>
        <w:t xml:space="preserve"> начального общего образования) и в период перехода обучающихся на </w:t>
      </w:r>
      <w:r w:rsidR="009E6091">
        <w:rPr>
          <w:rFonts w:ascii="Times New Roman" w:hAnsi="Times New Roman" w:cs="Times New Roman"/>
          <w:color w:val="000000"/>
          <w:spacing w:val="1"/>
          <w:sz w:val="24"/>
          <w:szCs w:val="24"/>
        </w:rPr>
        <w:t>уровень</w:t>
      </w:r>
      <w:r w:rsidRPr="00105F89">
        <w:rPr>
          <w:rFonts w:ascii="Times New Roman" w:hAnsi="Times New Roman" w:cs="Times New Roman"/>
          <w:color w:val="000000"/>
          <w:spacing w:val="1"/>
          <w:sz w:val="24"/>
          <w:szCs w:val="24"/>
        </w:rPr>
        <w:t xml:space="preserve"> основного общего образования.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Возникновение проблемы преемственности, находящей отражение в трудностях перехода обучающихся на нов</w:t>
      </w:r>
      <w:r w:rsidR="009E6091">
        <w:rPr>
          <w:rFonts w:ascii="Times New Roman" w:hAnsi="Times New Roman" w:cs="Times New Roman"/>
          <w:color w:val="000000"/>
          <w:spacing w:val="1"/>
          <w:sz w:val="24"/>
          <w:szCs w:val="24"/>
        </w:rPr>
        <w:t xml:space="preserve">ый уровень </w:t>
      </w:r>
      <w:r w:rsidRPr="00105F89">
        <w:rPr>
          <w:rFonts w:ascii="Times New Roman" w:hAnsi="Times New Roman" w:cs="Times New Roman"/>
          <w:color w:val="000000"/>
          <w:spacing w:val="1"/>
          <w:sz w:val="24"/>
          <w:szCs w:val="24"/>
        </w:rPr>
        <w:t xml:space="preserve"> образовательной системы, имеет следующие причины:</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недостаточно плавное, даже скачкообразное изменение методов и содержания обучения, которое при переходе на </w:t>
      </w:r>
      <w:r w:rsidR="009E6091">
        <w:rPr>
          <w:rFonts w:ascii="Times New Roman" w:hAnsi="Times New Roman" w:cs="Times New Roman"/>
          <w:sz w:val="24"/>
          <w:szCs w:val="24"/>
        </w:rPr>
        <w:t>уровень</w:t>
      </w:r>
      <w:r w:rsidRPr="00105F89">
        <w:rPr>
          <w:rFonts w:ascii="Times New Roman" w:hAnsi="Times New Roman" w:cs="Times New Roman"/>
          <w:color w:val="000000"/>
          <w:spacing w:val="1"/>
          <w:sz w:val="24"/>
          <w:szCs w:val="24"/>
        </w:rPr>
        <w:t xml:space="preserve"> основного общего образования, а затем среднего (полного) образования приводит к падению успеваемости и росту психологических трудностей у учащихся;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обучение на предшествующе</w:t>
      </w:r>
      <w:r w:rsidR="009E6091">
        <w:rPr>
          <w:rFonts w:ascii="Times New Roman" w:hAnsi="Times New Roman" w:cs="Times New Roman"/>
          <w:color w:val="000000"/>
          <w:spacing w:val="1"/>
          <w:sz w:val="24"/>
          <w:szCs w:val="24"/>
        </w:rPr>
        <w:t xml:space="preserve">м уровне </w:t>
      </w:r>
      <w:r w:rsidRPr="00105F89">
        <w:rPr>
          <w:rFonts w:ascii="Times New Roman" w:hAnsi="Times New Roman" w:cs="Times New Roman"/>
          <w:color w:val="000000"/>
          <w:spacing w:val="1"/>
          <w:sz w:val="24"/>
          <w:szCs w:val="24"/>
        </w:rPr>
        <w:t xml:space="preserve">часто не обеспечивает достаточной готовности обучающихся  к  успешному  включению  в учебную деятельность нового, более сложного уровня.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Исследования готовности детей к обучению в школе 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i/>
          <w:iCs/>
          <w:color w:val="000000"/>
          <w:spacing w:val="1"/>
          <w:sz w:val="24"/>
          <w:szCs w:val="24"/>
        </w:rPr>
        <w:t>Физическая готовность</w:t>
      </w:r>
      <w:r w:rsidRPr="00105F89">
        <w:rPr>
          <w:rFonts w:ascii="Times New Roman" w:hAnsi="Times New Roman" w:cs="Times New Roman"/>
          <w:color w:val="000000"/>
          <w:spacing w:val="1"/>
          <w:sz w:val="24"/>
          <w:szCs w:val="24"/>
        </w:rPr>
        <w:t xml:space="preserve"> определяется состоянием здоровья, уровнем морфофункциональной зрелости организма ребенка, в том числе развитием двигательных навыков и качеств (тонкая моторная координация), физической и умственной работоспособности.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i/>
          <w:iCs/>
          <w:color w:val="000000"/>
          <w:spacing w:val="1"/>
          <w:sz w:val="24"/>
          <w:szCs w:val="24"/>
        </w:rPr>
        <w:t>Психологическая готовность</w:t>
      </w:r>
      <w:r w:rsidRPr="00105F89">
        <w:rPr>
          <w:rFonts w:ascii="Times New Roman" w:hAnsi="Times New Roman" w:cs="Times New Roman"/>
          <w:color w:val="000000"/>
          <w:spacing w:val="1"/>
          <w:sz w:val="24"/>
          <w:szCs w:val="24"/>
        </w:rPr>
        <w:t xml:space="preserve"> включает в себя эмоционально-личностную, интеллектуальную и коммуникативную готовность. В эмоционально-личностной готовности главную роль играет произвольность поведения, учебно-познавательная мотивация и формирование самооценки. Наличие у ребенка мотивов учения является одним из важнейших условий успешности его обучения в начальной школе.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Формирование фундамента готовности перехода к обучению на</w:t>
      </w:r>
      <w:r w:rsidR="009E6091">
        <w:rPr>
          <w:rFonts w:ascii="Times New Roman" w:hAnsi="Times New Roman" w:cs="Times New Roman"/>
          <w:sz w:val="24"/>
          <w:szCs w:val="24"/>
        </w:rPr>
        <w:t>уровне</w:t>
      </w:r>
      <w:r w:rsidRPr="00105F89">
        <w:rPr>
          <w:rFonts w:ascii="Times New Roman" w:hAnsi="Times New Roman" w:cs="Times New Roman"/>
          <w:color w:val="000000"/>
          <w:spacing w:val="1"/>
          <w:sz w:val="24"/>
          <w:szCs w:val="24"/>
        </w:rPr>
        <w:t xml:space="preserve">начального общего образования осуществляется в рамках специфически детских видов деятельности: сюжетно-ролевой игры, изобразительной деятельности, конструирования, восприятия сказки и пр.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Не меньшее значение имеет проблема психологической готовности детей и при переходе обучающихся на следующ</w:t>
      </w:r>
      <w:r w:rsidR="009E6091">
        <w:rPr>
          <w:rFonts w:ascii="Times New Roman" w:hAnsi="Times New Roman" w:cs="Times New Roman"/>
          <w:color w:val="000000"/>
          <w:spacing w:val="1"/>
          <w:sz w:val="24"/>
          <w:szCs w:val="24"/>
        </w:rPr>
        <w:t>ий</w:t>
      </w:r>
      <w:r w:rsidR="009E6091">
        <w:rPr>
          <w:rFonts w:ascii="Times New Roman" w:hAnsi="Times New Roman" w:cs="Times New Roman"/>
          <w:sz w:val="24"/>
          <w:szCs w:val="24"/>
        </w:rPr>
        <w:t>уровень</w:t>
      </w:r>
      <w:r w:rsidRPr="00105F89">
        <w:rPr>
          <w:rFonts w:ascii="Times New Roman" w:hAnsi="Times New Roman" w:cs="Times New Roman"/>
          <w:color w:val="000000"/>
          <w:spacing w:val="1"/>
          <w:sz w:val="24"/>
          <w:szCs w:val="24"/>
        </w:rPr>
        <w:t xml:space="preserve"> общего образования.</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ab/>
        <w:t>Трудности такого перехода связаны с:</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Все эти компоненты присутствуют в программе формирования УУД. Ключевым стратегическим приоритетом непрерывного образования является  формирование умения учиться, которое обеспечивается формированием системы УУД.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Вопросы преемственности программы УУД при переходе от дошкольного к начальному образовани</w:t>
      </w:r>
      <w:r>
        <w:rPr>
          <w:rFonts w:ascii="Times New Roman" w:hAnsi="Times New Roman" w:cs="Times New Roman"/>
          <w:color w:val="000000"/>
          <w:spacing w:val="1"/>
          <w:sz w:val="24"/>
          <w:szCs w:val="24"/>
        </w:rPr>
        <w:t>ю в МАОУ «Голышмановская СОШ № 4</w:t>
      </w:r>
      <w:r w:rsidRPr="00105F89">
        <w:rPr>
          <w:rFonts w:ascii="Times New Roman" w:hAnsi="Times New Roman" w:cs="Times New Roman"/>
          <w:color w:val="000000"/>
          <w:spacing w:val="1"/>
          <w:sz w:val="24"/>
          <w:szCs w:val="24"/>
        </w:rPr>
        <w:t xml:space="preserve">» отражены в учебных планах и программах. Сюда включены семинары, методические совещания и консультации с родителями, диагностическая и коррекционная работа с первоклассниками.  Сформированнность  универсальных  учебных действий у обучающихся на </w:t>
      </w:r>
      <w:r w:rsidR="00B516E1">
        <w:rPr>
          <w:rFonts w:ascii="Times New Roman" w:hAnsi="Times New Roman" w:cs="Times New Roman"/>
          <w:color w:val="000000"/>
          <w:spacing w:val="1"/>
          <w:sz w:val="24"/>
          <w:szCs w:val="24"/>
        </w:rPr>
        <w:t>уровне</w:t>
      </w:r>
      <w:r w:rsidRPr="00105F89">
        <w:rPr>
          <w:rFonts w:ascii="Times New Roman" w:hAnsi="Times New Roman" w:cs="Times New Roman"/>
          <w:color w:val="000000"/>
          <w:spacing w:val="1"/>
          <w:sz w:val="24"/>
          <w:szCs w:val="24"/>
        </w:rPr>
        <w:t xml:space="preserve"> начального общего образования определяется на этапе завершения обучения в начальной школе. </w:t>
      </w:r>
    </w:p>
    <w:p w:rsidR="00F91A5C" w:rsidRPr="00105F89" w:rsidRDefault="00F91A5C" w:rsidP="00F91A5C">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p>
    <w:p w:rsidR="00F91A5C" w:rsidRDefault="00F91A5C" w:rsidP="00F91A5C">
      <w:pPr>
        <w:rPr>
          <w:rFonts w:ascii="Times New Roman" w:hAnsi="Times New Roman" w:cs="Times New Roman"/>
          <w:b/>
          <w:bCs/>
          <w:color w:val="000000"/>
          <w:spacing w:val="1"/>
          <w:sz w:val="24"/>
          <w:szCs w:val="24"/>
        </w:rPr>
      </w:pPr>
      <w:r>
        <w:rPr>
          <w:rFonts w:ascii="Times New Roman" w:hAnsi="Times New Roman" w:cs="Times New Roman"/>
          <w:b/>
          <w:bCs/>
          <w:color w:val="000000"/>
          <w:spacing w:val="1"/>
          <w:sz w:val="24"/>
          <w:szCs w:val="24"/>
        </w:rPr>
        <w:br w:type="page"/>
      </w:r>
    </w:p>
    <w:p w:rsidR="00F91A5C" w:rsidRDefault="00F91A5C" w:rsidP="0037489A">
      <w:pPr>
        <w:spacing w:after="0" w:line="240" w:lineRule="auto"/>
        <w:outlineLvl w:val="2"/>
        <w:rPr>
          <w:rFonts w:ascii="Times New Roman" w:hAnsi="Times New Roman" w:cs="Times New Roman"/>
          <w:b/>
          <w:sz w:val="24"/>
          <w:szCs w:val="24"/>
        </w:rPr>
      </w:pPr>
    </w:p>
    <w:p w:rsidR="00F91A5C" w:rsidRDefault="00F91A5C" w:rsidP="0037489A">
      <w:pPr>
        <w:spacing w:after="0" w:line="240" w:lineRule="auto"/>
        <w:outlineLvl w:val="2"/>
        <w:rPr>
          <w:rFonts w:ascii="Times New Roman" w:hAnsi="Times New Roman" w:cs="Times New Roman"/>
          <w:b/>
          <w:sz w:val="24"/>
          <w:szCs w:val="24"/>
        </w:rPr>
      </w:pPr>
    </w:p>
    <w:p w:rsidR="001E737F" w:rsidRPr="00480A02" w:rsidRDefault="009B74A4" w:rsidP="0037489A">
      <w:pPr>
        <w:spacing w:after="0" w:line="240" w:lineRule="auto"/>
        <w:outlineLvl w:val="2"/>
        <w:rPr>
          <w:rFonts w:ascii="Times New Roman" w:hAnsi="Times New Roman" w:cs="Times New Roman"/>
          <w:iCs/>
          <w:color w:val="auto"/>
          <w:spacing w:val="-2"/>
          <w:sz w:val="24"/>
          <w:szCs w:val="24"/>
        </w:rPr>
      </w:pPr>
      <w:r>
        <w:rPr>
          <w:rFonts w:ascii="Times New Roman" w:hAnsi="Times New Roman" w:cs="Times New Roman"/>
          <w:b/>
          <w:sz w:val="24"/>
          <w:szCs w:val="24"/>
        </w:rPr>
        <w:t>2</w:t>
      </w:r>
      <w:r w:rsidR="001E737F" w:rsidRPr="00480A02">
        <w:rPr>
          <w:rFonts w:ascii="Times New Roman" w:hAnsi="Times New Roman" w:cs="Times New Roman"/>
          <w:b/>
          <w:sz w:val="24"/>
          <w:szCs w:val="24"/>
        </w:rPr>
        <w:t>.2. П</w:t>
      </w:r>
      <w:r w:rsidR="0037489A">
        <w:rPr>
          <w:rFonts w:ascii="Times New Roman" w:hAnsi="Times New Roman" w:cs="Times New Roman"/>
          <w:b/>
          <w:color w:val="auto"/>
          <w:sz w:val="24"/>
          <w:szCs w:val="24"/>
        </w:rPr>
        <w:t xml:space="preserve">рограммы учебных предметов, </w:t>
      </w:r>
      <w:r w:rsidR="001E737F" w:rsidRPr="00480A02">
        <w:rPr>
          <w:rFonts w:ascii="Times New Roman" w:hAnsi="Times New Roman" w:cs="Times New Roman"/>
          <w:b/>
          <w:color w:val="auto"/>
          <w:sz w:val="24"/>
          <w:szCs w:val="24"/>
        </w:rPr>
        <w:t>курсов коррекционно-развивающей области</w:t>
      </w:r>
      <w:bookmarkEnd w:id="10"/>
    </w:p>
    <w:p w:rsidR="006B13E2" w:rsidRPr="006B13E2" w:rsidRDefault="006B13E2" w:rsidP="006B13E2">
      <w:pPr>
        <w:pStyle w:val="afc"/>
        <w:jc w:val="both"/>
        <w:rPr>
          <w:rFonts w:ascii="Times New Roman" w:hAnsi="Times New Roman"/>
          <w:sz w:val="24"/>
          <w:szCs w:val="24"/>
        </w:rPr>
      </w:pPr>
      <w:r w:rsidRPr="006B13E2">
        <w:rPr>
          <w:rFonts w:ascii="Times New Roman" w:hAnsi="Times New Roman"/>
          <w:sz w:val="24"/>
          <w:szCs w:val="24"/>
        </w:rPr>
        <w:t xml:space="preserve">Программы отдельных учебных предметов обеспечивают достижение планируемых результатов (личностных, метапредметных, предметных) освоения основной адаптированной образовательной программы начального общего образования обучающихся с задержкой психического развития. </w:t>
      </w:r>
    </w:p>
    <w:p w:rsidR="006B13E2" w:rsidRPr="006B13E2" w:rsidRDefault="006B13E2" w:rsidP="006B13E2">
      <w:pPr>
        <w:pStyle w:val="afc"/>
        <w:jc w:val="both"/>
        <w:rPr>
          <w:rFonts w:ascii="Times New Roman" w:hAnsi="Times New Roman"/>
          <w:sz w:val="24"/>
          <w:szCs w:val="24"/>
        </w:rPr>
      </w:pPr>
      <w:r w:rsidRPr="006B13E2">
        <w:rPr>
          <w:rFonts w:ascii="Times New Roman" w:hAnsi="Times New Roman"/>
          <w:sz w:val="24"/>
          <w:szCs w:val="24"/>
        </w:rPr>
        <w:t xml:space="preserve">Программа учебного предмета (курса) содержит: </w:t>
      </w:r>
    </w:p>
    <w:p w:rsidR="006B13E2" w:rsidRPr="006B13E2" w:rsidRDefault="006B13E2" w:rsidP="007E6057">
      <w:pPr>
        <w:pStyle w:val="afc"/>
        <w:numPr>
          <w:ilvl w:val="0"/>
          <w:numId w:val="34"/>
        </w:numPr>
        <w:jc w:val="both"/>
        <w:rPr>
          <w:rFonts w:ascii="Times New Roman" w:hAnsi="Times New Roman"/>
          <w:sz w:val="24"/>
          <w:szCs w:val="24"/>
        </w:rPr>
      </w:pPr>
      <w:r w:rsidRPr="006B13E2">
        <w:rPr>
          <w:rFonts w:ascii="Times New Roman" w:hAnsi="Times New Roman"/>
          <w:sz w:val="24"/>
          <w:szCs w:val="24"/>
        </w:rPr>
        <w:t xml:space="preserve">пояснительную записку, в которой конкретизируются общие цели при получении </w:t>
      </w:r>
    </w:p>
    <w:p w:rsidR="006B13E2" w:rsidRPr="006B13E2" w:rsidRDefault="006B13E2" w:rsidP="006B13E2">
      <w:pPr>
        <w:pStyle w:val="afc"/>
        <w:jc w:val="both"/>
        <w:rPr>
          <w:rFonts w:ascii="Times New Roman" w:hAnsi="Times New Roman"/>
          <w:sz w:val="24"/>
          <w:szCs w:val="24"/>
        </w:rPr>
      </w:pPr>
      <w:r w:rsidRPr="006B13E2">
        <w:rPr>
          <w:rFonts w:ascii="Times New Roman" w:hAnsi="Times New Roman"/>
          <w:sz w:val="24"/>
          <w:szCs w:val="24"/>
        </w:rPr>
        <w:t xml:space="preserve">НОО с учетом специфики учебного предмета, коррекционного курса; </w:t>
      </w:r>
    </w:p>
    <w:p w:rsidR="006B13E2" w:rsidRPr="006B13E2" w:rsidRDefault="006B13E2" w:rsidP="007E6057">
      <w:pPr>
        <w:pStyle w:val="afc"/>
        <w:numPr>
          <w:ilvl w:val="0"/>
          <w:numId w:val="34"/>
        </w:numPr>
        <w:jc w:val="both"/>
        <w:rPr>
          <w:rFonts w:ascii="Times New Roman" w:hAnsi="Times New Roman"/>
          <w:sz w:val="24"/>
          <w:szCs w:val="24"/>
        </w:rPr>
      </w:pPr>
      <w:r w:rsidRPr="006B13E2">
        <w:rPr>
          <w:rFonts w:ascii="Times New Roman" w:hAnsi="Times New Roman"/>
          <w:sz w:val="24"/>
          <w:szCs w:val="24"/>
        </w:rPr>
        <w:t xml:space="preserve">общую характеристику учебного предмета, коррекционного курса; </w:t>
      </w:r>
    </w:p>
    <w:p w:rsidR="006B13E2" w:rsidRDefault="006B13E2" w:rsidP="007E6057">
      <w:pPr>
        <w:pStyle w:val="afc"/>
        <w:numPr>
          <w:ilvl w:val="0"/>
          <w:numId w:val="34"/>
        </w:numPr>
        <w:jc w:val="both"/>
        <w:rPr>
          <w:rFonts w:ascii="Times New Roman" w:hAnsi="Times New Roman"/>
          <w:sz w:val="24"/>
          <w:szCs w:val="24"/>
        </w:rPr>
      </w:pPr>
      <w:r w:rsidRPr="006B13E2">
        <w:rPr>
          <w:rFonts w:ascii="Times New Roman" w:hAnsi="Times New Roman"/>
          <w:sz w:val="24"/>
          <w:szCs w:val="24"/>
        </w:rPr>
        <w:t>описание места учебного предмета, коррекционного курса в учебном плане;</w:t>
      </w:r>
    </w:p>
    <w:p w:rsidR="006B13E2" w:rsidRDefault="006B13E2" w:rsidP="007E6057">
      <w:pPr>
        <w:pStyle w:val="afc"/>
        <w:numPr>
          <w:ilvl w:val="0"/>
          <w:numId w:val="34"/>
        </w:numPr>
        <w:jc w:val="both"/>
        <w:rPr>
          <w:rFonts w:ascii="Times New Roman" w:hAnsi="Times New Roman"/>
          <w:sz w:val="24"/>
          <w:szCs w:val="24"/>
        </w:rPr>
      </w:pPr>
      <w:r w:rsidRPr="006B13E2">
        <w:rPr>
          <w:rFonts w:ascii="Times New Roman" w:hAnsi="Times New Roman"/>
          <w:sz w:val="24"/>
          <w:szCs w:val="24"/>
        </w:rPr>
        <w:t xml:space="preserve">личностные, метапредметные и предметные результаты освоения конкретного учебного предмета, коррекционного курса (в зависимости от варианта АООП НОО программы отдельных учебных предметов, коррекционных курсов должны содержать только личностные и предметные результаты;  </w:t>
      </w:r>
    </w:p>
    <w:p w:rsidR="006B13E2" w:rsidRPr="006B13E2" w:rsidRDefault="006B13E2" w:rsidP="007E6057">
      <w:pPr>
        <w:pStyle w:val="afc"/>
        <w:numPr>
          <w:ilvl w:val="0"/>
          <w:numId w:val="34"/>
        </w:numPr>
        <w:jc w:val="both"/>
        <w:rPr>
          <w:rFonts w:ascii="Times New Roman" w:hAnsi="Times New Roman"/>
          <w:sz w:val="24"/>
          <w:szCs w:val="24"/>
        </w:rPr>
      </w:pPr>
      <w:r w:rsidRPr="006B13E2">
        <w:rPr>
          <w:rFonts w:ascii="Times New Roman" w:hAnsi="Times New Roman"/>
          <w:sz w:val="24"/>
          <w:szCs w:val="24"/>
        </w:rPr>
        <w:t xml:space="preserve">содержание учебного предмета, коррекционного курса; </w:t>
      </w:r>
    </w:p>
    <w:p w:rsidR="006B13E2" w:rsidRPr="006B13E2" w:rsidRDefault="006B13E2" w:rsidP="007E6057">
      <w:pPr>
        <w:pStyle w:val="afc"/>
        <w:numPr>
          <w:ilvl w:val="0"/>
          <w:numId w:val="34"/>
        </w:numPr>
        <w:jc w:val="both"/>
        <w:rPr>
          <w:rFonts w:ascii="Times New Roman" w:hAnsi="Times New Roman"/>
          <w:sz w:val="24"/>
          <w:szCs w:val="24"/>
        </w:rPr>
      </w:pPr>
      <w:r w:rsidRPr="006B13E2">
        <w:rPr>
          <w:rFonts w:ascii="Times New Roman" w:hAnsi="Times New Roman"/>
          <w:sz w:val="24"/>
          <w:szCs w:val="24"/>
        </w:rPr>
        <w:t xml:space="preserve">тематическое планирование с определением основных видов учебной деятельности обучающихся; </w:t>
      </w:r>
    </w:p>
    <w:p w:rsidR="006B13E2" w:rsidRDefault="006B13E2" w:rsidP="007E6057">
      <w:pPr>
        <w:pStyle w:val="afc"/>
        <w:numPr>
          <w:ilvl w:val="0"/>
          <w:numId w:val="34"/>
        </w:numPr>
        <w:jc w:val="both"/>
        <w:rPr>
          <w:rFonts w:ascii="Times New Roman" w:hAnsi="Times New Roman"/>
          <w:sz w:val="24"/>
          <w:szCs w:val="24"/>
        </w:rPr>
      </w:pPr>
      <w:r w:rsidRPr="006B13E2">
        <w:rPr>
          <w:rFonts w:ascii="Times New Roman" w:hAnsi="Times New Roman"/>
          <w:sz w:val="24"/>
          <w:szCs w:val="24"/>
        </w:rPr>
        <w:t xml:space="preserve">описание материально-технического обеспечения образовательного процесса </w:t>
      </w:r>
      <w:r>
        <w:rPr>
          <w:rFonts w:ascii="Times New Roman" w:hAnsi="Times New Roman"/>
          <w:sz w:val="24"/>
          <w:szCs w:val="24"/>
        </w:rPr>
        <w:t>.</w:t>
      </w:r>
    </w:p>
    <w:p w:rsidR="006B13E2" w:rsidRPr="006B13E2" w:rsidRDefault="007E2CF1" w:rsidP="007E6057">
      <w:pPr>
        <w:pStyle w:val="afc"/>
        <w:numPr>
          <w:ilvl w:val="0"/>
          <w:numId w:val="34"/>
        </w:numPr>
        <w:jc w:val="both"/>
        <w:rPr>
          <w:rFonts w:ascii="Times New Roman" w:hAnsi="Times New Roman"/>
          <w:sz w:val="24"/>
          <w:szCs w:val="24"/>
        </w:rPr>
      </w:pPr>
      <w:r>
        <w:rPr>
          <w:rFonts w:ascii="Times New Roman" w:hAnsi="Times New Roman"/>
          <w:sz w:val="24"/>
          <w:szCs w:val="24"/>
        </w:rPr>
        <w:t>описание материально-технического обеспечения образовательного процесса.</w:t>
      </w:r>
    </w:p>
    <w:p w:rsidR="006B13E2" w:rsidRPr="006B13E2" w:rsidRDefault="006B13E2" w:rsidP="006B13E2">
      <w:pPr>
        <w:pStyle w:val="afc"/>
        <w:jc w:val="both"/>
        <w:rPr>
          <w:rFonts w:ascii="Times New Roman" w:hAnsi="Times New Roman"/>
          <w:sz w:val="24"/>
          <w:szCs w:val="24"/>
        </w:rPr>
      </w:pPr>
      <w:r w:rsidRPr="006B13E2">
        <w:rPr>
          <w:rFonts w:ascii="Times New Roman" w:hAnsi="Times New Roman"/>
          <w:sz w:val="24"/>
          <w:szCs w:val="24"/>
        </w:rPr>
        <w:t xml:space="preserve">Начальная школа - самоценный, принципиально новый этап в жизни ребенка с ЗПР. Начальное образование призвано решать свою главную задачу — закладывать основу формирования учебной деятельности ребёнка с ЗПР,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 </w:t>
      </w:r>
    </w:p>
    <w:p w:rsidR="006B13E2" w:rsidRPr="006B13E2" w:rsidRDefault="006B13E2" w:rsidP="006B13E2">
      <w:pPr>
        <w:pStyle w:val="afc"/>
        <w:jc w:val="both"/>
        <w:rPr>
          <w:rFonts w:ascii="Times New Roman" w:hAnsi="Times New Roman"/>
          <w:sz w:val="24"/>
          <w:szCs w:val="24"/>
        </w:rPr>
      </w:pPr>
      <w:r w:rsidRPr="006B13E2">
        <w:rPr>
          <w:rFonts w:ascii="Times New Roman" w:hAnsi="Times New Roman"/>
          <w:sz w:val="24"/>
          <w:szCs w:val="24"/>
        </w:rPr>
        <w:t xml:space="preserve">Особенностью содержания программ является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обучающихся с ЗПР. Распространяются общеучебные умения и навыки на формирование ИКТ-компетентности обучающихся. </w:t>
      </w:r>
    </w:p>
    <w:p w:rsidR="006B13E2" w:rsidRPr="006B13E2" w:rsidRDefault="006B13E2" w:rsidP="006B13E2">
      <w:pPr>
        <w:pStyle w:val="afc"/>
        <w:jc w:val="both"/>
        <w:rPr>
          <w:rFonts w:ascii="Times New Roman" w:hAnsi="Times New Roman"/>
          <w:sz w:val="24"/>
          <w:szCs w:val="24"/>
        </w:rPr>
      </w:pPr>
      <w:r w:rsidRPr="006B13E2">
        <w:rPr>
          <w:rFonts w:ascii="Times New Roman" w:hAnsi="Times New Roman"/>
          <w:sz w:val="24"/>
          <w:szCs w:val="24"/>
        </w:rPr>
        <w:t xml:space="preserve">Кроме этого, определение в программах содержания тех знаний, умений и способов деятельности, которые являются надпредметными, т.е.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предупреждает узкопредметность в отборе содержания образования, обеспечивает интеграцию в изучении разных сторон окружающего мира. </w:t>
      </w:r>
    </w:p>
    <w:p w:rsidR="006B13E2" w:rsidRPr="006B13E2" w:rsidRDefault="006B13E2" w:rsidP="006B13E2">
      <w:pPr>
        <w:pStyle w:val="afc"/>
        <w:jc w:val="both"/>
        <w:rPr>
          <w:rFonts w:ascii="Times New Roman" w:hAnsi="Times New Roman"/>
          <w:sz w:val="24"/>
          <w:szCs w:val="24"/>
        </w:rPr>
      </w:pPr>
      <w:r w:rsidRPr="006B13E2">
        <w:rPr>
          <w:rFonts w:ascii="Times New Roman" w:hAnsi="Times New Roman"/>
          <w:i/>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w:t>
      </w:r>
      <w:r w:rsidRPr="006B13E2">
        <w:rPr>
          <w:rFonts w:ascii="Times New Roman" w:hAnsi="Times New Roman"/>
          <w:sz w:val="24"/>
          <w:szCs w:val="24"/>
        </w:rPr>
        <w:t xml:space="preserve"> Это определило необходимость выделить в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даёт основание для утверждения гуманистической, личностно ориентированной направленности процесса образования младших школьников с ЗПР. </w:t>
      </w:r>
    </w:p>
    <w:p w:rsidR="006B13E2" w:rsidRPr="006B13E2" w:rsidRDefault="006B13E2" w:rsidP="006B13E2">
      <w:pPr>
        <w:pStyle w:val="afc"/>
        <w:jc w:val="both"/>
        <w:rPr>
          <w:rFonts w:ascii="Times New Roman" w:hAnsi="Times New Roman"/>
          <w:sz w:val="24"/>
          <w:szCs w:val="24"/>
        </w:rPr>
      </w:pPr>
      <w:r w:rsidRPr="006B13E2">
        <w:rPr>
          <w:rFonts w:ascii="Times New Roman" w:hAnsi="Times New Roman"/>
          <w:sz w:val="24"/>
          <w:szCs w:val="24"/>
        </w:rPr>
        <w:t xml:space="preserve">Для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явилось создание развивающей образовательной среды для обучающихся с ЗПР, стимулирующей активные формы познания: наблюдение, опыты, учебный диалог и пр. Младшему школьнику с ЗПР предоставляются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w:t>
      </w:r>
      <w:r w:rsidRPr="006B13E2">
        <w:rPr>
          <w:rFonts w:ascii="Times New Roman" w:hAnsi="Times New Roman"/>
          <w:i/>
          <w:sz w:val="24"/>
          <w:szCs w:val="24"/>
        </w:rPr>
        <w:t>Способность к рефлексии</w:t>
      </w:r>
      <w:r w:rsidRPr="006B13E2">
        <w:rPr>
          <w:rFonts w:ascii="Times New Roman" w:hAnsi="Times New Roman"/>
          <w:sz w:val="24"/>
          <w:szCs w:val="24"/>
        </w:rPr>
        <w:t xml:space="preserve"> — важнейшее качество, определяющее социальную роль ребёнка как ученика, школьника, направленность на саморазвитие. </w:t>
      </w:r>
    </w:p>
    <w:p w:rsidR="006B13E2" w:rsidRPr="006B13E2" w:rsidRDefault="006B13E2" w:rsidP="006B13E2">
      <w:pPr>
        <w:pStyle w:val="afc"/>
        <w:jc w:val="both"/>
        <w:rPr>
          <w:rFonts w:ascii="Times New Roman" w:hAnsi="Times New Roman"/>
          <w:sz w:val="24"/>
          <w:szCs w:val="24"/>
        </w:rPr>
      </w:pPr>
      <w:r w:rsidRPr="006B13E2">
        <w:rPr>
          <w:rFonts w:ascii="Times New Roman" w:hAnsi="Times New Roman"/>
          <w:sz w:val="24"/>
          <w:szCs w:val="24"/>
        </w:rPr>
        <w:t>Начальн</w:t>
      </w:r>
      <w:r w:rsidR="00B516E1">
        <w:rPr>
          <w:rFonts w:ascii="Times New Roman" w:hAnsi="Times New Roman"/>
          <w:sz w:val="24"/>
          <w:szCs w:val="24"/>
        </w:rPr>
        <w:t xml:space="preserve">ый уровень </w:t>
      </w:r>
      <w:r w:rsidRPr="006B13E2">
        <w:rPr>
          <w:rFonts w:ascii="Times New Roman" w:hAnsi="Times New Roman"/>
          <w:sz w:val="24"/>
          <w:szCs w:val="24"/>
        </w:rPr>
        <w:t xml:space="preserve">образования вносит вклад в социально-личностное развитие ребёнка с ЗПР. В процессе обучения формируется достаточно осознанная система представлений об окружающем мире, о социальных и межличностных </w:t>
      </w:r>
      <w:r w:rsidRPr="006B13E2">
        <w:rPr>
          <w:rFonts w:ascii="Times New Roman" w:hAnsi="Times New Roman"/>
          <w:sz w:val="24"/>
          <w:szCs w:val="24"/>
        </w:rPr>
        <w:tab/>
        <w:t xml:space="preserve">отношениях, </w:t>
      </w:r>
      <w:r w:rsidRPr="006B13E2">
        <w:rPr>
          <w:rFonts w:ascii="Times New Roman" w:hAnsi="Times New Roman"/>
          <w:sz w:val="24"/>
          <w:szCs w:val="24"/>
        </w:rPr>
        <w:tab/>
        <w:t xml:space="preserve">нравственно-этических </w:t>
      </w:r>
      <w:r w:rsidRPr="006B13E2">
        <w:rPr>
          <w:rFonts w:ascii="Times New Roman" w:hAnsi="Times New Roman"/>
          <w:sz w:val="24"/>
          <w:szCs w:val="24"/>
        </w:rPr>
        <w:tab/>
        <w:t xml:space="preserve">нормах. </w:t>
      </w:r>
      <w:r w:rsidRPr="006B13E2">
        <w:rPr>
          <w:rFonts w:ascii="Times New Roman" w:hAnsi="Times New Roman"/>
          <w:sz w:val="24"/>
          <w:szCs w:val="24"/>
        </w:rPr>
        <w:tab/>
        <w:t xml:space="preserve">Происходят изменения в самооценке ребёнка. Оставаясь достаточно оптимистической и высокой, она становится всё более объективной и самокритичной. </w:t>
      </w:r>
    </w:p>
    <w:p w:rsidR="006B13E2" w:rsidRDefault="006B13E2" w:rsidP="00480A02">
      <w:pPr>
        <w:pStyle w:val="32"/>
        <w:spacing w:before="0" w:after="0" w:line="240" w:lineRule="auto"/>
        <w:rPr>
          <w:rFonts w:ascii="Times New Roman" w:hAnsi="Times New Roman" w:cs="Times New Roman"/>
          <w:i w:val="0"/>
          <w:sz w:val="24"/>
          <w:szCs w:val="24"/>
        </w:rPr>
      </w:pPr>
    </w:p>
    <w:p w:rsidR="001E737F" w:rsidRPr="00480A02" w:rsidRDefault="001E737F" w:rsidP="00480A02">
      <w:pPr>
        <w:pStyle w:val="32"/>
        <w:spacing w:before="0" w:after="0" w:line="240" w:lineRule="auto"/>
        <w:rPr>
          <w:rFonts w:ascii="Times New Roman" w:hAnsi="Times New Roman" w:cs="Times New Roman"/>
          <w:i w:val="0"/>
          <w:sz w:val="24"/>
          <w:szCs w:val="24"/>
        </w:rPr>
      </w:pPr>
      <w:r w:rsidRPr="00480A02">
        <w:rPr>
          <w:rFonts w:ascii="Times New Roman" w:hAnsi="Times New Roman" w:cs="Times New Roman"/>
          <w:i w:val="0"/>
          <w:sz w:val="24"/>
          <w:szCs w:val="24"/>
        </w:rPr>
        <w:t>Основное содержание учебных предметов</w:t>
      </w:r>
    </w:p>
    <w:p w:rsidR="006B13E2" w:rsidRDefault="006B13E2" w:rsidP="00480A02">
      <w:pPr>
        <w:pStyle w:val="4"/>
        <w:spacing w:before="0" w:after="0" w:line="240" w:lineRule="auto"/>
        <w:rPr>
          <w:rFonts w:ascii="Times New Roman" w:hAnsi="Times New Roman" w:cs="Times New Roman"/>
          <w:b/>
          <w:sz w:val="24"/>
          <w:szCs w:val="24"/>
        </w:rPr>
      </w:pPr>
    </w:p>
    <w:p w:rsidR="001E737F" w:rsidRPr="00480A02" w:rsidRDefault="001E737F" w:rsidP="00480A02">
      <w:pPr>
        <w:pStyle w:val="4"/>
        <w:spacing w:before="0" w:after="0" w:line="240" w:lineRule="auto"/>
        <w:rPr>
          <w:rFonts w:ascii="Times New Roman" w:hAnsi="Times New Roman" w:cs="Times New Roman"/>
          <w:b/>
          <w:sz w:val="24"/>
          <w:szCs w:val="24"/>
        </w:rPr>
      </w:pPr>
      <w:r w:rsidRPr="00480A02">
        <w:rPr>
          <w:rFonts w:ascii="Times New Roman" w:hAnsi="Times New Roman" w:cs="Times New Roman"/>
          <w:b/>
          <w:sz w:val="24"/>
          <w:szCs w:val="24"/>
        </w:rPr>
        <w:t>1. Русский язык</w:t>
      </w:r>
    </w:p>
    <w:p w:rsidR="00171A35" w:rsidRPr="00171A35" w:rsidRDefault="00DB79FD" w:rsidP="00171A35">
      <w:pPr>
        <w:pStyle w:val="af"/>
        <w:spacing w:line="240" w:lineRule="auto"/>
        <w:ind w:firstLine="0"/>
        <w:rPr>
          <w:rFonts w:ascii="Times New Roman" w:hAnsi="Times New Roman"/>
          <w:bCs/>
          <w:iCs/>
          <w:sz w:val="24"/>
          <w:szCs w:val="24"/>
        </w:rPr>
      </w:pPr>
      <w:r w:rsidRPr="00171A35">
        <w:rPr>
          <w:rFonts w:ascii="Times New Roman" w:hAnsi="Times New Roman"/>
          <w:bCs/>
          <w:iCs/>
          <w:sz w:val="24"/>
          <w:szCs w:val="24"/>
        </w:rPr>
        <w:t>Основные задачи реализации содержания – овладение грамотой, основными речевыми формами и правилами их написания. Развитие устной и письменной коммуникации, способности к осмысленному чтению и письму. Овладение способностью пользоваться устной и письменной речью для решения соответствующих</w:t>
      </w:r>
      <w:r w:rsidR="00171A35" w:rsidRPr="00171A35">
        <w:rPr>
          <w:rFonts w:ascii="Times New Roman" w:hAnsi="Times New Roman"/>
          <w:bCs/>
          <w:iCs/>
          <w:sz w:val="24"/>
          <w:szCs w:val="24"/>
        </w:rPr>
        <w:t xml:space="preserve"> возрасту житейских задач. Развитие способности к словесному самовыражению на уровне, соответствующем возрасту и развитию ребенка.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p w:rsidR="001E737F" w:rsidRPr="00480A02" w:rsidRDefault="001E737F" w:rsidP="00171A35">
      <w:pPr>
        <w:pStyle w:val="af"/>
        <w:spacing w:line="240" w:lineRule="auto"/>
        <w:ind w:firstLine="0"/>
        <w:rPr>
          <w:rFonts w:ascii="Times New Roman" w:hAnsi="Times New Roman"/>
          <w:b/>
          <w:bCs/>
          <w:i/>
          <w:iCs/>
          <w:sz w:val="24"/>
          <w:szCs w:val="24"/>
        </w:rPr>
      </w:pPr>
      <w:r w:rsidRPr="00480A02">
        <w:rPr>
          <w:rFonts w:ascii="Times New Roman" w:hAnsi="Times New Roman"/>
          <w:b/>
          <w:bCs/>
          <w:i/>
          <w:iCs/>
          <w:sz w:val="24"/>
          <w:szCs w:val="24"/>
        </w:rPr>
        <w:t>Виды речевой деятельности</w:t>
      </w:r>
    </w:p>
    <w:p w:rsidR="001E737F" w:rsidRPr="00480A02" w:rsidRDefault="001E737F" w:rsidP="00480A02">
      <w:pPr>
        <w:pStyle w:val="af"/>
        <w:spacing w:line="240" w:lineRule="auto"/>
        <w:ind w:firstLine="709"/>
        <w:rPr>
          <w:rFonts w:ascii="Times New Roman" w:hAnsi="Times New Roman"/>
          <w:spacing w:val="-4"/>
          <w:sz w:val="24"/>
          <w:szCs w:val="24"/>
        </w:rPr>
      </w:pPr>
      <w:r w:rsidRPr="00480A02">
        <w:rPr>
          <w:rFonts w:ascii="Times New Roman" w:hAnsi="Times New Roman"/>
          <w:b/>
          <w:bCs/>
          <w:sz w:val="24"/>
          <w:szCs w:val="24"/>
        </w:rPr>
        <w:t xml:space="preserve">Слушание. </w:t>
      </w:r>
      <w:r w:rsidRPr="00480A02">
        <w:rPr>
          <w:rFonts w:ascii="Times New Roman" w:hAnsi="Times New Roman"/>
          <w:sz w:val="24"/>
          <w:szCs w:val="24"/>
        </w:rPr>
        <w:t xml:space="preserve">Осознание цели и ситуации устного общения. </w:t>
      </w:r>
      <w:r w:rsidRPr="00480A02">
        <w:rPr>
          <w:rFonts w:ascii="Times New Roman" w:hAnsi="Times New Roman"/>
          <w:spacing w:val="-4"/>
          <w:sz w:val="24"/>
          <w:szCs w:val="24"/>
        </w:rPr>
        <w:t>Адекватное восприятие звучащей речи. Понимание на слух информации, содержащейся в предъявляемом тексте, передача его содержания по вопросам.</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b/>
          <w:bCs/>
          <w:sz w:val="24"/>
          <w:szCs w:val="24"/>
        </w:rPr>
        <w:t xml:space="preserve">Говорение. </w:t>
      </w:r>
      <w:r w:rsidRPr="00480A02">
        <w:rPr>
          <w:rFonts w:ascii="Times New Roman" w:hAnsi="Times New Roman"/>
          <w:sz w:val="24"/>
          <w:szCs w:val="24"/>
        </w:rPr>
        <w:t>Выбор языковых средств в соответствии с целями и условиями общения для эффективного решения ком</w:t>
      </w:r>
      <w:r w:rsidRPr="00480A02">
        <w:rPr>
          <w:rFonts w:ascii="Times New Roman" w:hAnsi="Times New Roman"/>
          <w:spacing w:val="-2"/>
          <w:sz w:val="24"/>
          <w:szCs w:val="24"/>
        </w:rPr>
        <w:t xml:space="preserve">муникативной задачи. Практическое овладение диалогической </w:t>
      </w:r>
      <w:r w:rsidRPr="00480A02">
        <w:rPr>
          <w:rFonts w:ascii="Times New Roman" w:hAnsi="Times New Roman"/>
          <w:sz w:val="24"/>
          <w:szCs w:val="24"/>
        </w:rPr>
        <w:t>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w:t>
      </w:r>
      <w:r w:rsidRPr="00480A02">
        <w:rPr>
          <w:rFonts w:ascii="Times New Roman" w:hAnsi="Times New Roman"/>
          <w:spacing w:val="2"/>
          <w:sz w:val="24"/>
          <w:szCs w:val="24"/>
        </w:rPr>
        <w:t xml:space="preserve">ях учебного и бытового общения (приветствие, прощание, </w:t>
      </w:r>
      <w:r w:rsidRPr="00480A02">
        <w:rPr>
          <w:rFonts w:ascii="Times New Roman" w:hAnsi="Times New Roman"/>
          <w:sz w:val="24"/>
          <w:szCs w:val="24"/>
        </w:rPr>
        <w:t>извинение, благодарность, обращение с просьбой). Соблюдение орфоэпических норм и правильной интонации.</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b/>
          <w:bCs/>
          <w:sz w:val="24"/>
          <w:szCs w:val="24"/>
        </w:rPr>
        <w:t xml:space="preserve">Чтение. </w:t>
      </w:r>
      <w:r w:rsidRPr="00480A02">
        <w:rPr>
          <w:rFonts w:ascii="Times New Roman" w:hAnsi="Times New Roman"/>
          <w:sz w:val="24"/>
          <w:szCs w:val="24"/>
        </w:rPr>
        <w:t xml:space="preserve">Понимание учебного текста. Выборочное чтение </w:t>
      </w:r>
      <w:r w:rsidRPr="00480A02">
        <w:rPr>
          <w:rFonts w:ascii="Times New Roman" w:hAnsi="Times New Roman"/>
          <w:spacing w:val="2"/>
          <w:sz w:val="24"/>
          <w:szCs w:val="24"/>
        </w:rPr>
        <w:t xml:space="preserve">с целью нахождения необходимого материала. Нахождение </w:t>
      </w:r>
      <w:r w:rsidRPr="00480A02">
        <w:rPr>
          <w:rFonts w:ascii="Times New Roman" w:hAnsi="Times New Roman"/>
          <w:sz w:val="24"/>
          <w:szCs w:val="24"/>
        </w:rPr>
        <w:t xml:space="preserve">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 </w:t>
      </w:r>
    </w:p>
    <w:p w:rsidR="001E737F" w:rsidRPr="00480A02" w:rsidRDefault="001E737F" w:rsidP="00480A02">
      <w:pPr>
        <w:pStyle w:val="af"/>
        <w:spacing w:line="240" w:lineRule="auto"/>
        <w:ind w:firstLine="709"/>
        <w:rPr>
          <w:rFonts w:ascii="Times New Roman" w:hAnsi="Times New Roman"/>
          <w:spacing w:val="-2"/>
          <w:sz w:val="24"/>
          <w:szCs w:val="24"/>
        </w:rPr>
      </w:pPr>
      <w:r w:rsidRPr="00480A02">
        <w:rPr>
          <w:rFonts w:ascii="Times New Roman" w:hAnsi="Times New Roman"/>
          <w:b/>
          <w:bCs/>
          <w:spacing w:val="-2"/>
          <w:sz w:val="24"/>
          <w:szCs w:val="24"/>
        </w:rPr>
        <w:t xml:space="preserve">Письмо. </w:t>
      </w:r>
      <w:r w:rsidRPr="00480A02">
        <w:rPr>
          <w:rFonts w:ascii="Times New Roman" w:hAnsi="Times New Roman"/>
          <w:spacing w:val="-2"/>
          <w:sz w:val="24"/>
          <w:szCs w:val="24"/>
        </w:rPr>
        <w:t>Письмо букв, буквосочетаний, слогов, слов, пред</w:t>
      </w:r>
      <w:r w:rsidRPr="00480A02">
        <w:rPr>
          <w:rFonts w:ascii="Times New Roman" w:hAnsi="Times New Roman"/>
          <w:spacing w:val="-4"/>
          <w:sz w:val="24"/>
          <w:szCs w:val="24"/>
        </w:rPr>
        <w:t xml:space="preserve">ложений в системе обучения грамоте. Овладение разборчивым, </w:t>
      </w:r>
      <w:r w:rsidRPr="00480A02">
        <w:rPr>
          <w:rFonts w:ascii="Times New Roman" w:hAnsi="Times New Roman"/>
          <w:sz w:val="24"/>
          <w:szCs w:val="24"/>
        </w:rPr>
        <w:t>аккуратным письмом с учётом гигиенических требований к этому виду учебной работы. Списывание, письмо под дик</w:t>
      </w:r>
      <w:r w:rsidRPr="00480A02">
        <w:rPr>
          <w:rFonts w:ascii="Times New Roman" w:hAnsi="Times New Roman"/>
          <w:spacing w:val="-2"/>
          <w:sz w:val="24"/>
          <w:szCs w:val="24"/>
        </w:rPr>
        <w:t>товку в соответствии с изученными правилами. Письменное изложение содержания прослушанного и прочитанного текста</w:t>
      </w:r>
      <w:r w:rsidRPr="00480A02">
        <w:rPr>
          <w:rFonts w:ascii="Times New Roman" w:hAnsi="Times New Roman"/>
          <w:sz w:val="24"/>
          <w:szCs w:val="24"/>
        </w:rPr>
        <w:t xml:space="preserve">. Создание небольших собственных </w:t>
      </w:r>
      <w:r w:rsidRPr="00480A02">
        <w:rPr>
          <w:rFonts w:ascii="Times New Roman" w:hAnsi="Times New Roman"/>
          <w:spacing w:val="-2"/>
          <w:sz w:val="24"/>
          <w:szCs w:val="24"/>
        </w:rPr>
        <w:t>текстов по интересной детям тематике (на основе впечатлений, литературных произведений, сюжетных картин, серий картин, просмотра фрагмента видеозаписи и</w:t>
      </w:r>
      <w:r w:rsidRPr="00480A02">
        <w:rPr>
          <w:rFonts w:ascii="Times New Roman" w:hAnsi="Times New Roman"/>
          <w:spacing w:val="-2"/>
          <w:sz w:val="24"/>
          <w:szCs w:val="24"/>
        </w:rPr>
        <w:t> </w:t>
      </w:r>
      <w:r w:rsidRPr="00480A02">
        <w:rPr>
          <w:rFonts w:ascii="Times New Roman" w:hAnsi="Times New Roman"/>
          <w:spacing w:val="-2"/>
          <w:sz w:val="24"/>
          <w:szCs w:val="24"/>
        </w:rPr>
        <w:t>т.п.).</w:t>
      </w:r>
    </w:p>
    <w:p w:rsidR="001E737F" w:rsidRPr="00480A02" w:rsidRDefault="001E737F" w:rsidP="00480A02">
      <w:pPr>
        <w:pStyle w:val="af"/>
        <w:spacing w:line="240" w:lineRule="auto"/>
        <w:ind w:firstLine="709"/>
        <w:rPr>
          <w:rFonts w:ascii="Times New Roman" w:hAnsi="Times New Roman"/>
          <w:b/>
          <w:bCs/>
          <w:i/>
          <w:iCs/>
          <w:sz w:val="24"/>
          <w:szCs w:val="24"/>
        </w:rPr>
      </w:pPr>
      <w:r w:rsidRPr="00480A02">
        <w:rPr>
          <w:rFonts w:ascii="Times New Roman" w:hAnsi="Times New Roman"/>
          <w:b/>
          <w:bCs/>
          <w:i/>
          <w:iCs/>
          <w:sz w:val="24"/>
          <w:szCs w:val="24"/>
        </w:rPr>
        <w:t>Обучение грамоте</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b/>
          <w:bCs/>
          <w:spacing w:val="2"/>
          <w:sz w:val="24"/>
          <w:szCs w:val="24"/>
        </w:rPr>
        <w:t xml:space="preserve">Фонетика. </w:t>
      </w:r>
      <w:r w:rsidRPr="00480A02">
        <w:rPr>
          <w:rFonts w:ascii="Times New Roman" w:hAnsi="Times New Roman"/>
          <w:spacing w:val="2"/>
          <w:sz w:val="24"/>
          <w:szCs w:val="24"/>
        </w:rPr>
        <w:t xml:space="preserve">Звуки речи. Осознание единства звукового </w:t>
      </w:r>
      <w:r w:rsidRPr="00480A02">
        <w:rPr>
          <w:rFonts w:ascii="Times New Roman" w:hAnsi="Times New Roman"/>
          <w:sz w:val="24"/>
          <w:szCs w:val="24"/>
        </w:rPr>
        <w:t>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Различение гласных и согласных звуков, гласных ударных и безударных, согласных твёрдых и мягких, звонких и глухих.</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Слог как минимальная произносительная единица. Деление слов на слоги. Определение места ударения.</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b/>
          <w:bCs/>
          <w:sz w:val="24"/>
          <w:szCs w:val="24"/>
        </w:rPr>
        <w:t xml:space="preserve">Графика. </w:t>
      </w:r>
      <w:r w:rsidRPr="00480A02">
        <w:rPr>
          <w:rFonts w:ascii="Times New Roman" w:hAnsi="Times New Roman"/>
          <w:sz w:val="24"/>
          <w:szCs w:val="24"/>
        </w:rPr>
        <w:t>Различение звука и буквы: буква как знак зву</w:t>
      </w:r>
      <w:r w:rsidRPr="00480A02">
        <w:rPr>
          <w:rFonts w:ascii="Times New Roman" w:hAnsi="Times New Roman"/>
          <w:spacing w:val="2"/>
          <w:sz w:val="24"/>
          <w:szCs w:val="24"/>
        </w:rPr>
        <w:t xml:space="preserve">ка. Овладение позиционным способом обозначения звуков </w:t>
      </w:r>
      <w:r w:rsidRPr="00480A02">
        <w:rPr>
          <w:rFonts w:ascii="Times New Roman" w:hAnsi="Times New Roman"/>
          <w:sz w:val="24"/>
          <w:szCs w:val="24"/>
        </w:rPr>
        <w:t xml:space="preserve">буквами. Буквы гласных как показатель твёрдости—мягкости согласных звуков. Функция букв </w:t>
      </w:r>
      <w:r w:rsidRPr="00480A02">
        <w:rPr>
          <w:rFonts w:ascii="Times New Roman" w:hAnsi="Times New Roman"/>
          <w:b/>
          <w:bCs/>
          <w:i/>
          <w:iCs/>
          <w:sz w:val="24"/>
          <w:szCs w:val="24"/>
        </w:rPr>
        <w:t xml:space="preserve">е, ё, ю, я. </w:t>
      </w:r>
      <w:r w:rsidRPr="00480A02">
        <w:rPr>
          <w:rFonts w:ascii="Times New Roman" w:hAnsi="Times New Roman"/>
          <w:sz w:val="24"/>
          <w:szCs w:val="24"/>
        </w:rPr>
        <w:t>Мягкий знаккак показатель мягкости предшествующего согласного звука.</w:t>
      </w:r>
    </w:p>
    <w:p w:rsidR="001E737F" w:rsidRPr="00480A02" w:rsidRDefault="001E737F" w:rsidP="00480A02">
      <w:pPr>
        <w:pStyle w:val="af"/>
        <w:spacing w:line="240" w:lineRule="auto"/>
        <w:ind w:firstLine="709"/>
        <w:rPr>
          <w:rFonts w:ascii="Times New Roman" w:hAnsi="Times New Roman"/>
          <w:b/>
          <w:bCs/>
          <w:sz w:val="24"/>
          <w:szCs w:val="24"/>
        </w:rPr>
      </w:pPr>
      <w:r w:rsidRPr="00480A02">
        <w:rPr>
          <w:rFonts w:ascii="Times New Roman" w:hAnsi="Times New Roman"/>
          <w:sz w:val="24"/>
          <w:szCs w:val="24"/>
        </w:rPr>
        <w:t>Знакомство с русским алфавитом как последовательностью букв.</w:t>
      </w:r>
    </w:p>
    <w:p w:rsidR="001E737F" w:rsidRPr="00480A02" w:rsidRDefault="001E737F" w:rsidP="00480A02">
      <w:pPr>
        <w:pStyle w:val="af"/>
        <w:spacing w:line="240" w:lineRule="auto"/>
        <w:ind w:firstLine="709"/>
        <w:rPr>
          <w:rFonts w:ascii="Times New Roman" w:hAnsi="Times New Roman"/>
          <w:spacing w:val="-2"/>
          <w:sz w:val="24"/>
          <w:szCs w:val="24"/>
        </w:rPr>
      </w:pPr>
      <w:r w:rsidRPr="00480A02">
        <w:rPr>
          <w:rFonts w:ascii="Times New Roman" w:hAnsi="Times New Roman"/>
          <w:b/>
          <w:bCs/>
          <w:spacing w:val="-2"/>
          <w:sz w:val="24"/>
          <w:szCs w:val="24"/>
        </w:rPr>
        <w:t xml:space="preserve">Чтение. </w:t>
      </w:r>
      <w:r w:rsidRPr="00480A02">
        <w:rPr>
          <w:rFonts w:ascii="Times New Roman" w:hAnsi="Times New Roman"/>
          <w:spacing w:val="-2"/>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w:t>
      </w:r>
      <w:r w:rsidRPr="00480A02">
        <w:rPr>
          <w:rFonts w:ascii="Times New Roman" w:hAnsi="Times New Roman"/>
          <w:spacing w:val="2"/>
          <w:sz w:val="24"/>
          <w:szCs w:val="24"/>
        </w:rPr>
        <w:t xml:space="preserve">ющей индивидуальному темпу ребёнка. Осознанное чтение </w:t>
      </w:r>
      <w:r w:rsidRPr="00480A02">
        <w:rPr>
          <w:rFonts w:ascii="Times New Roman" w:hAnsi="Times New Roman"/>
          <w:spacing w:val="-2"/>
          <w:sz w:val="24"/>
          <w:szCs w:val="24"/>
        </w:rPr>
        <w:t>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pacing w:val="-2"/>
          <w:sz w:val="24"/>
          <w:szCs w:val="24"/>
        </w:rPr>
        <w:t>Знакомство с орфоэпическим чтением (при переходе к чте</w:t>
      </w:r>
      <w:r w:rsidRPr="00480A02">
        <w:rPr>
          <w:rFonts w:ascii="Times New Roman" w:hAnsi="Times New Roman"/>
          <w:sz w:val="24"/>
          <w:szCs w:val="24"/>
        </w:rPr>
        <w:t>нию целыми словами). Орфографическое чтение (проговаривание) как средство самоконтроля при письме под диктовку и при списывании.</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b/>
          <w:bCs/>
          <w:sz w:val="24"/>
          <w:szCs w:val="24"/>
        </w:rPr>
        <w:t xml:space="preserve">Письмо. </w:t>
      </w:r>
      <w:r w:rsidRPr="00480A02">
        <w:rPr>
          <w:rFonts w:ascii="Times New Roman" w:hAnsi="Times New Roman"/>
          <w:iCs/>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pacing w:val="2"/>
          <w:sz w:val="24"/>
          <w:szCs w:val="24"/>
        </w:rPr>
        <w:t>Овладение начертанием письменных прописных (заглав</w:t>
      </w:r>
      <w:r w:rsidRPr="00480A02">
        <w:rPr>
          <w:rFonts w:ascii="Times New Roman" w:hAnsi="Times New Roman" w:cs="Times New Roman"/>
          <w:sz w:val="24"/>
          <w:szCs w:val="24"/>
        </w:rPr>
        <w:t>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1E737F" w:rsidRPr="00480A02" w:rsidRDefault="001E737F" w:rsidP="00480A02">
      <w:pPr>
        <w:pStyle w:val="af"/>
        <w:spacing w:line="240" w:lineRule="auto"/>
        <w:ind w:firstLine="709"/>
        <w:rPr>
          <w:rFonts w:ascii="Times New Roman" w:hAnsi="Times New Roman"/>
          <w:b/>
          <w:bCs/>
          <w:sz w:val="24"/>
          <w:szCs w:val="24"/>
        </w:rPr>
      </w:pPr>
      <w:r w:rsidRPr="00480A02">
        <w:rPr>
          <w:rFonts w:ascii="Times New Roman" w:hAnsi="Times New Roman"/>
          <w:spacing w:val="2"/>
          <w:sz w:val="24"/>
          <w:szCs w:val="24"/>
        </w:rPr>
        <w:t xml:space="preserve">Понимание функции небуквенных графических средств: </w:t>
      </w:r>
      <w:r w:rsidRPr="00480A02">
        <w:rPr>
          <w:rFonts w:ascii="Times New Roman" w:hAnsi="Times New Roman"/>
          <w:sz w:val="24"/>
          <w:szCs w:val="24"/>
        </w:rPr>
        <w:t>пробела между словами, знака переноса.</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b/>
          <w:bCs/>
          <w:sz w:val="24"/>
          <w:szCs w:val="24"/>
        </w:rPr>
        <w:t xml:space="preserve">Слово и предложение. </w:t>
      </w:r>
      <w:r w:rsidRPr="00480A02">
        <w:rPr>
          <w:rFonts w:ascii="Times New Roman" w:hAnsi="Times New Roman"/>
          <w:sz w:val="24"/>
          <w:szCs w:val="24"/>
        </w:rPr>
        <w:t>Восприятие слова как объекта изучения, материала для анализа. Наблюдение над значением слова.</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b/>
          <w:bCs/>
          <w:spacing w:val="-2"/>
          <w:sz w:val="24"/>
          <w:szCs w:val="24"/>
        </w:rPr>
        <w:t xml:space="preserve">Орфография. </w:t>
      </w:r>
      <w:r w:rsidRPr="00480A02">
        <w:rPr>
          <w:rFonts w:ascii="Times New Roman" w:hAnsi="Times New Roman"/>
          <w:spacing w:val="-2"/>
          <w:sz w:val="24"/>
          <w:szCs w:val="24"/>
        </w:rPr>
        <w:t xml:space="preserve">Знакомство с правилами правописания и их </w:t>
      </w:r>
      <w:r w:rsidRPr="00480A02">
        <w:rPr>
          <w:rFonts w:ascii="Times New Roman" w:hAnsi="Times New Roman"/>
          <w:sz w:val="24"/>
          <w:szCs w:val="24"/>
        </w:rPr>
        <w:t>применение:</w:t>
      </w:r>
    </w:p>
    <w:p w:rsidR="001E737F" w:rsidRPr="00480A02" w:rsidRDefault="001E737F" w:rsidP="00480A02">
      <w:pPr>
        <w:pStyle w:val="af1"/>
        <w:spacing w:line="240" w:lineRule="auto"/>
        <w:ind w:firstLine="709"/>
        <w:rPr>
          <w:rFonts w:ascii="Times New Roman" w:hAnsi="Times New Roman"/>
          <w:sz w:val="24"/>
          <w:szCs w:val="24"/>
        </w:rPr>
      </w:pPr>
      <w:r w:rsidRPr="00480A02">
        <w:rPr>
          <w:rFonts w:ascii="Times New Roman" w:hAnsi="Times New Roman"/>
          <w:sz w:val="24"/>
          <w:szCs w:val="24"/>
        </w:rPr>
        <w:t>раздельное написание слов;</w:t>
      </w:r>
    </w:p>
    <w:p w:rsidR="001E737F" w:rsidRPr="00480A02" w:rsidRDefault="001E737F" w:rsidP="00480A02">
      <w:pPr>
        <w:pStyle w:val="af1"/>
        <w:spacing w:line="240" w:lineRule="auto"/>
        <w:ind w:firstLine="709"/>
        <w:rPr>
          <w:rFonts w:ascii="Times New Roman" w:hAnsi="Times New Roman"/>
          <w:sz w:val="24"/>
          <w:szCs w:val="24"/>
        </w:rPr>
      </w:pPr>
      <w:r w:rsidRPr="00480A02">
        <w:rPr>
          <w:rFonts w:ascii="Times New Roman" w:hAnsi="Times New Roman"/>
          <w:sz w:val="24"/>
          <w:szCs w:val="24"/>
        </w:rPr>
        <w:t>обозначение гласных после шипящих (</w:t>
      </w:r>
      <w:r w:rsidRPr="00480A02">
        <w:rPr>
          <w:rFonts w:ascii="Times New Roman" w:hAnsi="Times New Roman"/>
          <w:b/>
          <w:bCs/>
          <w:i/>
          <w:iCs/>
          <w:sz w:val="24"/>
          <w:szCs w:val="24"/>
        </w:rPr>
        <w:t>ча</w:t>
      </w:r>
      <w:r w:rsidRPr="00480A02">
        <w:rPr>
          <w:rFonts w:ascii="Times New Roman" w:hAnsi="Times New Roman"/>
          <w:b/>
          <w:bCs/>
          <w:sz w:val="24"/>
          <w:szCs w:val="24"/>
        </w:rPr>
        <w:t>—</w:t>
      </w:r>
      <w:r w:rsidRPr="00480A02">
        <w:rPr>
          <w:rFonts w:ascii="Times New Roman" w:hAnsi="Times New Roman"/>
          <w:b/>
          <w:bCs/>
          <w:i/>
          <w:iCs/>
          <w:sz w:val="24"/>
          <w:szCs w:val="24"/>
        </w:rPr>
        <w:t>ща</w:t>
      </w:r>
      <w:r w:rsidRPr="00480A02">
        <w:rPr>
          <w:rFonts w:ascii="Times New Roman" w:hAnsi="Times New Roman"/>
          <w:b/>
          <w:bCs/>
          <w:sz w:val="24"/>
          <w:szCs w:val="24"/>
        </w:rPr>
        <w:t xml:space="preserve">, </w:t>
      </w:r>
      <w:r w:rsidRPr="00480A02">
        <w:rPr>
          <w:rFonts w:ascii="Times New Roman" w:hAnsi="Times New Roman"/>
          <w:b/>
          <w:bCs/>
          <w:i/>
          <w:iCs/>
          <w:sz w:val="24"/>
          <w:szCs w:val="24"/>
        </w:rPr>
        <w:t>чу</w:t>
      </w:r>
      <w:r w:rsidRPr="00480A02">
        <w:rPr>
          <w:rFonts w:ascii="Times New Roman" w:hAnsi="Times New Roman"/>
          <w:b/>
          <w:bCs/>
          <w:sz w:val="24"/>
          <w:szCs w:val="24"/>
        </w:rPr>
        <w:t>—</w:t>
      </w:r>
      <w:r w:rsidRPr="00480A02">
        <w:rPr>
          <w:rFonts w:ascii="Times New Roman" w:hAnsi="Times New Roman"/>
          <w:b/>
          <w:bCs/>
          <w:i/>
          <w:iCs/>
          <w:sz w:val="24"/>
          <w:szCs w:val="24"/>
        </w:rPr>
        <w:t>щу</w:t>
      </w:r>
      <w:r w:rsidRPr="00480A02">
        <w:rPr>
          <w:rFonts w:ascii="Times New Roman" w:hAnsi="Times New Roman"/>
          <w:b/>
          <w:bCs/>
          <w:sz w:val="24"/>
          <w:szCs w:val="24"/>
        </w:rPr>
        <w:t xml:space="preserve">, </w:t>
      </w:r>
      <w:r w:rsidRPr="00480A02">
        <w:rPr>
          <w:rFonts w:ascii="Times New Roman" w:hAnsi="Times New Roman"/>
          <w:b/>
          <w:bCs/>
          <w:i/>
          <w:iCs/>
          <w:sz w:val="24"/>
          <w:szCs w:val="24"/>
        </w:rPr>
        <w:t>жи</w:t>
      </w:r>
      <w:r w:rsidRPr="00480A02">
        <w:rPr>
          <w:rFonts w:ascii="Times New Roman" w:hAnsi="Times New Roman"/>
          <w:b/>
          <w:bCs/>
          <w:sz w:val="24"/>
          <w:szCs w:val="24"/>
        </w:rPr>
        <w:t>—</w:t>
      </w:r>
      <w:r w:rsidRPr="00480A02">
        <w:rPr>
          <w:rFonts w:ascii="Times New Roman" w:hAnsi="Times New Roman"/>
          <w:b/>
          <w:bCs/>
          <w:i/>
          <w:iCs/>
          <w:sz w:val="24"/>
          <w:szCs w:val="24"/>
        </w:rPr>
        <w:t>ши</w:t>
      </w:r>
      <w:r w:rsidRPr="00480A02">
        <w:rPr>
          <w:rFonts w:ascii="Times New Roman" w:hAnsi="Times New Roman"/>
          <w:sz w:val="24"/>
          <w:szCs w:val="24"/>
        </w:rPr>
        <w:t>);</w:t>
      </w:r>
    </w:p>
    <w:p w:rsidR="001E737F" w:rsidRPr="00480A02" w:rsidRDefault="001E737F" w:rsidP="00480A02">
      <w:pPr>
        <w:pStyle w:val="af1"/>
        <w:spacing w:line="240" w:lineRule="auto"/>
        <w:ind w:firstLine="709"/>
        <w:rPr>
          <w:rFonts w:ascii="Times New Roman" w:hAnsi="Times New Roman"/>
          <w:sz w:val="24"/>
          <w:szCs w:val="24"/>
        </w:rPr>
      </w:pPr>
      <w:r w:rsidRPr="00480A02">
        <w:rPr>
          <w:rFonts w:ascii="Times New Roman" w:hAnsi="Times New Roman"/>
          <w:spacing w:val="-2"/>
          <w:sz w:val="24"/>
          <w:szCs w:val="24"/>
        </w:rPr>
        <w:t>прописная (заглавная) буква в начале предложения, в име</w:t>
      </w:r>
      <w:r w:rsidRPr="00480A02">
        <w:rPr>
          <w:rFonts w:ascii="Times New Roman" w:hAnsi="Times New Roman"/>
          <w:sz w:val="24"/>
          <w:szCs w:val="24"/>
        </w:rPr>
        <w:t>нах собственных;</w:t>
      </w:r>
    </w:p>
    <w:p w:rsidR="001E737F" w:rsidRPr="00480A02" w:rsidRDefault="001E737F" w:rsidP="00480A02">
      <w:pPr>
        <w:pStyle w:val="af1"/>
        <w:spacing w:line="240" w:lineRule="auto"/>
        <w:ind w:firstLine="709"/>
        <w:rPr>
          <w:rFonts w:ascii="Times New Roman" w:hAnsi="Times New Roman"/>
          <w:sz w:val="24"/>
          <w:szCs w:val="24"/>
        </w:rPr>
      </w:pPr>
      <w:r w:rsidRPr="00480A02">
        <w:rPr>
          <w:rFonts w:ascii="Times New Roman" w:hAnsi="Times New Roman"/>
          <w:sz w:val="24"/>
          <w:szCs w:val="24"/>
        </w:rPr>
        <w:t>перенос слов по слогам без стечения согласных;</w:t>
      </w:r>
    </w:p>
    <w:p w:rsidR="001E737F" w:rsidRPr="00480A02" w:rsidRDefault="001E737F" w:rsidP="00480A02">
      <w:pPr>
        <w:pStyle w:val="af1"/>
        <w:spacing w:line="240" w:lineRule="auto"/>
        <w:ind w:firstLine="709"/>
        <w:rPr>
          <w:rFonts w:ascii="Times New Roman" w:hAnsi="Times New Roman"/>
          <w:sz w:val="24"/>
          <w:szCs w:val="24"/>
        </w:rPr>
      </w:pPr>
      <w:r w:rsidRPr="00480A02">
        <w:rPr>
          <w:rFonts w:ascii="Times New Roman" w:hAnsi="Times New Roman"/>
          <w:sz w:val="24"/>
          <w:szCs w:val="24"/>
        </w:rPr>
        <w:t>знаки препинания в конце предложения.</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b/>
          <w:bCs/>
          <w:sz w:val="24"/>
          <w:szCs w:val="24"/>
        </w:rPr>
        <w:t xml:space="preserve">Развитие речи. </w:t>
      </w:r>
      <w:r w:rsidRPr="00480A02">
        <w:rPr>
          <w:rFonts w:ascii="Times New Roman" w:hAnsi="Times New Roman"/>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1E737F" w:rsidRPr="00480A02" w:rsidRDefault="001E737F" w:rsidP="00480A02">
      <w:pPr>
        <w:pStyle w:val="af"/>
        <w:spacing w:line="240" w:lineRule="auto"/>
        <w:ind w:firstLine="709"/>
        <w:rPr>
          <w:rFonts w:ascii="Times New Roman" w:hAnsi="Times New Roman"/>
          <w:b/>
          <w:bCs/>
          <w:i/>
          <w:iCs/>
          <w:sz w:val="24"/>
          <w:szCs w:val="24"/>
        </w:rPr>
      </w:pPr>
      <w:r w:rsidRPr="00480A02">
        <w:rPr>
          <w:rFonts w:ascii="Times New Roman" w:hAnsi="Times New Roman"/>
          <w:b/>
          <w:bCs/>
          <w:i/>
          <w:iCs/>
          <w:sz w:val="24"/>
          <w:szCs w:val="24"/>
        </w:rPr>
        <w:t>Систематический курс</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b/>
          <w:sz w:val="24"/>
          <w:szCs w:val="24"/>
        </w:rPr>
        <w:t>Фонетика и орфоэпия.</w:t>
      </w:r>
      <w:r w:rsidRPr="00480A02">
        <w:rPr>
          <w:rFonts w:ascii="Times New Roman" w:hAnsi="Times New Roman"/>
          <w:sz w:val="24"/>
          <w:szCs w:val="24"/>
        </w:rPr>
        <w:t xml:space="preserve">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w:t>
      </w:r>
      <w:r w:rsidRPr="00480A02">
        <w:rPr>
          <w:rFonts w:ascii="Times New Roman" w:hAnsi="Times New Roman"/>
          <w:spacing w:val="2"/>
          <w:sz w:val="24"/>
          <w:szCs w:val="24"/>
        </w:rPr>
        <w:t>ние парных и непарных по звонкости—глухости согласных звуков. Ударение, н</w:t>
      </w:r>
      <w:r w:rsidRPr="00480A02">
        <w:rPr>
          <w:rFonts w:ascii="Times New Roman" w:hAnsi="Times New Roman"/>
          <w:sz w:val="24"/>
          <w:szCs w:val="24"/>
        </w:rPr>
        <w:t>ахождение в слове ударных и безударных гласных звуков.</w:t>
      </w:r>
      <w:r w:rsidRPr="00480A02">
        <w:rPr>
          <w:rFonts w:ascii="Times New Roman" w:hAnsi="Times New Roman"/>
          <w:spacing w:val="2"/>
          <w:sz w:val="24"/>
          <w:szCs w:val="24"/>
        </w:rPr>
        <w:t xml:space="preserve"> Деление слов на слоги. Определение качественной характеристики звука: </w:t>
      </w:r>
      <w:r w:rsidRPr="00480A02">
        <w:rPr>
          <w:rFonts w:ascii="Times New Roman" w:hAnsi="Times New Roman"/>
          <w:sz w:val="24"/>
          <w:szCs w:val="24"/>
        </w:rPr>
        <w:t xml:space="preserve">гласный — согласный; гласный ударный — безударный; согласный твёрдый — мягкий, парный — непарный; согласный </w:t>
      </w:r>
      <w:r w:rsidRPr="00480A02">
        <w:rPr>
          <w:rFonts w:ascii="Times New Roman" w:hAnsi="Times New Roman"/>
          <w:spacing w:val="2"/>
          <w:sz w:val="24"/>
          <w:szCs w:val="24"/>
        </w:rPr>
        <w:t xml:space="preserve">звонкий — глухой, парный — непарный.Произношение звуков и сочетаний звуков </w:t>
      </w:r>
      <w:r w:rsidRPr="00480A02">
        <w:rPr>
          <w:rFonts w:ascii="Times New Roman" w:hAnsi="Times New Roman"/>
          <w:sz w:val="24"/>
          <w:szCs w:val="24"/>
        </w:rPr>
        <w:t>в соответствии с нормами современного русского литературного языка.</w:t>
      </w:r>
      <w:r w:rsidRPr="00480A02">
        <w:rPr>
          <w:rFonts w:ascii="Times New Roman" w:hAnsi="Times New Roman"/>
          <w:iCs/>
          <w:sz w:val="24"/>
          <w:szCs w:val="24"/>
        </w:rPr>
        <w:t xml:space="preserve"> Фонетический разбор слова</w:t>
      </w:r>
      <w:r w:rsidRPr="00480A02">
        <w:rPr>
          <w:rFonts w:ascii="Times New Roman" w:hAnsi="Times New Roman"/>
          <w:sz w:val="24"/>
          <w:szCs w:val="24"/>
        </w:rPr>
        <w:t>.</w:t>
      </w:r>
    </w:p>
    <w:p w:rsidR="001E737F" w:rsidRPr="00480A02" w:rsidRDefault="001E737F" w:rsidP="00480A02">
      <w:pPr>
        <w:pStyle w:val="af"/>
        <w:spacing w:line="240" w:lineRule="auto"/>
        <w:ind w:firstLine="709"/>
        <w:rPr>
          <w:rFonts w:ascii="Times New Roman" w:hAnsi="Times New Roman"/>
          <w:spacing w:val="-2"/>
          <w:sz w:val="24"/>
          <w:szCs w:val="24"/>
        </w:rPr>
      </w:pPr>
      <w:r w:rsidRPr="00480A02">
        <w:rPr>
          <w:rFonts w:ascii="Times New Roman" w:hAnsi="Times New Roman"/>
          <w:b/>
          <w:bCs/>
          <w:spacing w:val="-2"/>
          <w:sz w:val="24"/>
          <w:szCs w:val="24"/>
        </w:rPr>
        <w:t xml:space="preserve">Графика. </w:t>
      </w:r>
      <w:r w:rsidRPr="00480A02">
        <w:rPr>
          <w:rFonts w:ascii="Times New Roman" w:hAnsi="Times New Roman"/>
          <w:sz w:val="24"/>
          <w:szCs w:val="24"/>
        </w:rPr>
        <w:t>Различение звука и буквы: буква как знак зву</w:t>
      </w:r>
      <w:r w:rsidRPr="00480A02">
        <w:rPr>
          <w:rFonts w:ascii="Times New Roman" w:hAnsi="Times New Roman"/>
          <w:spacing w:val="2"/>
          <w:sz w:val="24"/>
          <w:szCs w:val="24"/>
        </w:rPr>
        <w:t xml:space="preserve">ка.Овладение позиционным способом обозначения звуков </w:t>
      </w:r>
      <w:r w:rsidRPr="00480A02">
        <w:rPr>
          <w:rFonts w:ascii="Times New Roman" w:hAnsi="Times New Roman"/>
          <w:sz w:val="24"/>
          <w:szCs w:val="24"/>
        </w:rPr>
        <w:t>буквами.</w:t>
      </w:r>
    </w:p>
    <w:p w:rsidR="001E737F" w:rsidRPr="00480A02" w:rsidRDefault="001E737F" w:rsidP="00480A02">
      <w:pPr>
        <w:pStyle w:val="af"/>
        <w:spacing w:line="240" w:lineRule="auto"/>
        <w:ind w:firstLine="709"/>
        <w:rPr>
          <w:rFonts w:ascii="Times New Roman" w:hAnsi="Times New Roman"/>
          <w:b/>
          <w:bCs/>
          <w:sz w:val="24"/>
          <w:szCs w:val="24"/>
        </w:rPr>
      </w:pPr>
      <w:r w:rsidRPr="00480A02">
        <w:rPr>
          <w:rFonts w:ascii="Times New Roman" w:hAnsi="Times New Roman"/>
          <w:spacing w:val="-2"/>
          <w:sz w:val="24"/>
          <w:szCs w:val="24"/>
        </w:rPr>
        <w:t>Обозначение на пись</w:t>
      </w:r>
      <w:r w:rsidRPr="00480A02">
        <w:rPr>
          <w:rFonts w:ascii="Times New Roman" w:hAnsi="Times New Roman"/>
          <w:sz w:val="24"/>
          <w:szCs w:val="24"/>
        </w:rPr>
        <w:t xml:space="preserve">ме твёрдости и мягкости согласных звуков. Буквы гласных как показатель твёрдости—мягкости согласных звуков. Функция букв </w:t>
      </w:r>
      <w:r w:rsidRPr="00480A02">
        <w:rPr>
          <w:rFonts w:ascii="Times New Roman" w:hAnsi="Times New Roman"/>
          <w:b/>
          <w:bCs/>
          <w:i/>
          <w:iCs/>
          <w:sz w:val="24"/>
          <w:szCs w:val="24"/>
        </w:rPr>
        <w:t xml:space="preserve">е, ё, ю, я. </w:t>
      </w:r>
      <w:r w:rsidRPr="00480A02">
        <w:rPr>
          <w:rFonts w:ascii="Times New Roman" w:hAnsi="Times New Roman"/>
          <w:sz w:val="24"/>
          <w:szCs w:val="24"/>
        </w:rPr>
        <w:t xml:space="preserve">Мягкий знаккак показатель мягкости предшествующего согласного звука. Использование на письме разделительных </w:t>
      </w:r>
      <w:r w:rsidRPr="00480A02">
        <w:rPr>
          <w:rFonts w:ascii="Times New Roman" w:hAnsi="Times New Roman"/>
          <w:bCs/>
          <w:i/>
          <w:iCs/>
          <w:sz w:val="24"/>
          <w:szCs w:val="24"/>
        </w:rPr>
        <w:t>ъ</w:t>
      </w:r>
      <w:r w:rsidRPr="00480A02">
        <w:rPr>
          <w:rFonts w:ascii="Times New Roman" w:hAnsi="Times New Roman"/>
          <w:sz w:val="24"/>
          <w:szCs w:val="24"/>
        </w:rPr>
        <w:t xml:space="preserve">и </w:t>
      </w:r>
      <w:r w:rsidRPr="00480A02">
        <w:rPr>
          <w:rFonts w:ascii="Times New Roman" w:hAnsi="Times New Roman"/>
          <w:bCs/>
          <w:i/>
          <w:iCs/>
          <w:sz w:val="24"/>
          <w:szCs w:val="24"/>
        </w:rPr>
        <w:t>ь</w:t>
      </w:r>
      <w:r w:rsidRPr="00480A02">
        <w:rPr>
          <w:rFonts w:ascii="Times New Roman" w:hAnsi="Times New Roman"/>
          <w:b/>
          <w:bCs/>
          <w:sz w:val="24"/>
          <w:szCs w:val="24"/>
        </w:rPr>
        <w:t>.</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pacing w:val="-4"/>
          <w:sz w:val="24"/>
          <w:szCs w:val="24"/>
        </w:rPr>
        <w:t xml:space="preserve">Установление соотношения звукового и буквенного состава </w:t>
      </w:r>
      <w:r w:rsidRPr="00480A02">
        <w:rPr>
          <w:rFonts w:ascii="Times New Roman" w:hAnsi="Times New Roman"/>
          <w:sz w:val="24"/>
          <w:szCs w:val="24"/>
        </w:rPr>
        <w:t xml:space="preserve">слова в словах типа </w:t>
      </w:r>
      <w:r w:rsidRPr="00480A02">
        <w:rPr>
          <w:rFonts w:ascii="Times New Roman" w:hAnsi="Times New Roman"/>
          <w:i/>
          <w:iCs/>
          <w:sz w:val="24"/>
          <w:szCs w:val="24"/>
        </w:rPr>
        <w:t>стол, конь</w:t>
      </w:r>
      <w:r w:rsidRPr="00480A02">
        <w:rPr>
          <w:rFonts w:ascii="Times New Roman" w:hAnsi="Times New Roman"/>
          <w:sz w:val="24"/>
          <w:szCs w:val="24"/>
        </w:rPr>
        <w:t xml:space="preserve">; в словах с йотированными </w:t>
      </w:r>
      <w:r w:rsidRPr="00480A02">
        <w:rPr>
          <w:rFonts w:ascii="Times New Roman" w:hAnsi="Times New Roman"/>
          <w:spacing w:val="-4"/>
          <w:sz w:val="24"/>
          <w:szCs w:val="24"/>
        </w:rPr>
        <w:t xml:space="preserve">гласными </w:t>
      </w:r>
      <w:r w:rsidRPr="00480A02">
        <w:rPr>
          <w:rFonts w:ascii="Times New Roman" w:hAnsi="Times New Roman"/>
          <w:b/>
          <w:bCs/>
          <w:i/>
          <w:iCs/>
          <w:spacing w:val="-4"/>
          <w:sz w:val="24"/>
          <w:szCs w:val="24"/>
        </w:rPr>
        <w:t>е</w:t>
      </w:r>
      <w:r w:rsidRPr="00480A02">
        <w:rPr>
          <w:rFonts w:ascii="Times New Roman" w:hAnsi="Times New Roman"/>
          <w:b/>
          <w:bCs/>
          <w:spacing w:val="-4"/>
          <w:sz w:val="24"/>
          <w:szCs w:val="24"/>
        </w:rPr>
        <w:t xml:space="preserve">, </w:t>
      </w:r>
      <w:r w:rsidRPr="00480A02">
        <w:rPr>
          <w:rFonts w:ascii="Times New Roman" w:hAnsi="Times New Roman"/>
          <w:b/>
          <w:bCs/>
          <w:i/>
          <w:iCs/>
          <w:spacing w:val="-4"/>
          <w:sz w:val="24"/>
          <w:szCs w:val="24"/>
        </w:rPr>
        <w:t>ё</w:t>
      </w:r>
      <w:r w:rsidRPr="00480A02">
        <w:rPr>
          <w:rFonts w:ascii="Times New Roman" w:hAnsi="Times New Roman"/>
          <w:b/>
          <w:bCs/>
          <w:spacing w:val="-4"/>
          <w:sz w:val="24"/>
          <w:szCs w:val="24"/>
        </w:rPr>
        <w:t xml:space="preserve">, </w:t>
      </w:r>
      <w:r w:rsidRPr="00480A02">
        <w:rPr>
          <w:rFonts w:ascii="Times New Roman" w:hAnsi="Times New Roman"/>
          <w:b/>
          <w:bCs/>
          <w:i/>
          <w:iCs/>
          <w:spacing w:val="-4"/>
          <w:sz w:val="24"/>
          <w:szCs w:val="24"/>
        </w:rPr>
        <w:t>ю</w:t>
      </w:r>
      <w:r w:rsidRPr="00480A02">
        <w:rPr>
          <w:rFonts w:ascii="Times New Roman" w:hAnsi="Times New Roman"/>
          <w:b/>
          <w:bCs/>
          <w:spacing w:val="-4"/>
          <w:sz w:val="24"/>
          <w:szCs w:val="24"/>
        </w:rPr>
        <w:t xml:space="preserve">, </w:t>
      </w:r>
      <w:r w:rsidRPr="00480A02">
        <w:rPr>
          <w:rFonts w:ascii="Times New Roman" w:hAnsi="Times New Roman"/>
          <w:b/>
          <w:bCs/>
          <w:i/>
          <w:iCs/>
          <w:spacing w:val="-4"/>
          <w:sz w:val="24"/>
          <w:szCs w:val="24"/>
        </w:rPr>
        <w:t>я</w:t>
      </w:r>
      <w:r w:rsidRPr="00480A02">
        <w:rPr>
          <w:rFonts w:ascii="Times New Roman" w:hAnsi="Times New Roman"/>
          <w:spacing w:val="-4"/>
          <w:sz w:val="24"/>
          <w:szCs w:val="24"/>
        </w:rPr>
        <w:t>;в словах с непроизносимыми согласными.</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Использование небуквенных графических средств: пробела между словами, знака переноса, абзаца.</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 xml:space="preserve">Знакомство с русским алфавитом как последовательностью букв. </w:t>
      </w:r>
      <w:r w:rsidRPr="00480A02">
        <w:rPr>
          <w:rFonts w:ascii="Times New Roman" w:hAnsi="Times New Roman"/>
          <w:spacing w:val="2"/>
          <w:sz w:val="24"/>
          <w:szCs w:val="24"/>
        </w:rPr>
        <w:t xml:space="preserve">Знание алфавита: правильное название букв, знание их </w:t>
      </w:r>
      <w:r w:rsidRPr="00480A02">
        <w:rPr>
          <w:rFonts w:ascii="Times New Roman" w:hAnsi="Times New Roman"/>
          <w:sz w:val="24"/>
          <w:szCs w:val="24"/>
        </w:rPr>
        <w:t>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b/>
          <w:sz w:val="24"/>
          <w:szCs w:val="24"/>
        </w:rPr>
        <w:t>Состав слова</w:t>
      </w:r>
      <w:r w:rsidRPr="00480A02">
        <w:rPr>
          <w:rFonts w:ascii="Times New Roman" w:hAnsi="Times New Roman" w:cs="Times New Roman"/>
          <w:b/>
          <w:bCs/>
          <w:sz w:val="24"/>
          <w:szCs w:val="24"/>
        </w:rPr>
        <w:t xml:space="preserve"> (морфемика). </w:t>
      </w:r>
      <w:r w:rsidRPr="00480A02">
        <w:rPr>
          <w:rFonts w:ascii="Times New Roman" w:hAnsi="Times New Roman" w:cs="Times New Roman"/>
          <w:sz w:val="24"/>
          <w:szCs w:val="24"/>
        </w:rPr>
        <w:t xml:space="preserve">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 xml:space="preserve">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 </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iCs/>
          <w:sz w:val="24"/>
          <w:szCs w:val="24"/>
        </w:rPr>
        <w:t>Представление о значении суффиксов и приставок</w:t>
      </w:r>
      <w:r w:rsidRPr="00480A02">
        <w:rPr>
          <w:rFonts w:ascii="Times New Roman" w:hAnsi="Times New Roman" w:cs="Times New Roman"/>
          <w:i/>
          <w:iCs/>
          <w:sz w:val="24"/>
          <w:szCs w:val="24"/>
        </w:rPr>
        <w:t xml:space="preserve">. </w:t>
      </w:r>
      <w:r w:rsidRPr="00480A02">
        <w:rPr>
          <w:rFonts w:ascii="Times New Roman" w:hAnsi="Times New Roman" w:cs="Times New Roman"/>
          <w:sz w:val="24"/>
          <w:szCs w:val="24"/>
        </w:rPr>
        <w:t>Умение отличать приставку от предлога. Умение подбирать однокоренные слова с приставками и суффиксами.</w:t>
      </w:r>
    </w:p>
    <w:p w:rsidR="001E737F" w:rsidRPr="00480A02" w:rsidRDefault="001E737F" w:rsidP="00480A02">
      <w:pPr>
        <w:spacing w:after="0" w:line="240" w:lineRule="auto"/>
        <w:ind w:firstLine="709"/>
        <w:jc w:val="both"/>
        <w:rPr>
          <w:rFonts w:ascii="Times New Roman" w:hAnsi="Times New Roman" w:cs="Times New Roman"/>
          <w:i/>
          <w:sz w:val="24"/>
          <w:szCs w:val="24"/>
        </w:rPr>
      </w:pPr>
      <w:r w:rsidRPr="00480A02">
        <w:rPr>
          <w:rFonts w:ascii="Times New Roman" w:hAnsi="Times New Roman" w:cs="Times New Roman"/>
          <w:sz w:val="24"/>
          <w:szCs w:val="24"/>
        </w:rPr>
        <w:t>Различение изменяемых и неизменяемых слов.</w:t>
      </w:r>
      <w:r w:rsidRPr="00480A02">
        <w:rPr>
          <w:rFonts w:ascii="Times New Roman" w:hAnsi="Times New Roman" w:cs="Times New Roman"/>
          <w:iCs/>
          <w:sz w:val="24"/>
          <w:szCs w:val="24"/>
        </w:rPr>
        <w:t>Разбор слова по составу.</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b/>
          <w:bCs/>
          <w:sz w:val="24"/>
          <w:szCs w:val="24"/>
        </w:rPr>
        <w:t xml:space="preserve">Морфология. </w:t>
      </w:r>
      <w:r w:rsidRPr="00480A02">
        <w:rPr>
          <w:rFonts w:ascii="Times New Roman" w:hAnsi="Times New Roman" w:cs="Times New Roman"/>
          <w:sz w:val="24"/>
          <w:szCs w:val="24"/>
        </w:rPr>
        <w:t>Общие сведения о частях речи: имя существительное, имя прилагательное, местоимение, глагол, предлог.</w:t>
      </w:r>
      <w:r w:rsidRPr="00480A02">
        <w:rPr>
          <w:rFonts w:ascii="Times New Roman" w:hAnsi="Times New Roman" w:cs="Times New Roman"/>
          <w:iCs/>
          <w:sz w:val="24"/>
          <w:szCs w:val="24"/>
        </w:rPr>
        <w:t>Деление частей речи на самостоятельные и служебные.</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i/>
          <w:sz w:val="24"/>
          <w:szCs w:val="24"/>
        </w:rPr>
        <w:t>Имя существительное</w:t>
      </w:r>
      <w:r w:rsidRPr="00480A02">
        <w:rPr>
          <w:rFonts w:ascii="Times New Roman" w:hAnsi="Times New Roman" w:cs="Times New Roman"/>
          <w:sz w:val="24"/>
          <w:szCs w:val="24"/>
        </w:rPr>
        <w:t>. Его значение и употребление в речи. Вопросы, р</w:t>
      </w:r>
      <w:r w:rsidRPr="00480A02">
        <w:rPr>
          <w:rFonts w:ascii="Times New Roman" w:hAnsi="Times New Roman" w:cs="Times New Roman"/>
          <w:spacing w:val="2"/>
          <w:sz w:val="24"/>
          <w:szCs w:val="24"/>
        </w:rPr>
        <w:t xml:space="preserve">азличение имён </w:t>
      </w:r>
      <w:r w:rsidRPr="00480A02">
        <w:rPr>
          <w:rFonts w:ascii="Times New Roman" w:hAnsi="Times New Roman" w:cs="Times New Roman"/>
          <w:sz w:val="24"/>
          <w:szCs w:val="24"/>
        </w:rPr>
        <w:t xml:space="preserve">существительных, отвечающих на вопросы «кто?» и «что?». </w:t>
      </w:r>
      <w:r w:rsidRPr="00480A02">
        <w:rPr>
          <w:rFonts w:ascii="Times New Roman" w:hAnsi="Times New Roman" w:cs="Times New Roman"/>
          <w:spacing w:val="2"/>
          <w:sz w:val="24"/>
          <w:szCs w:val="24"/>
        </w:rPr>
        <w:t>Умение опознавать имена собственные</w:t>
      </w:r>
      <w:r w:rsidRPr="00480A02">
        <w:rPr>
          <w:rFonts w:ascii="Times New Roman" w:hAnsi="Times New Roman" w:cs="Times New Roman"/>
          <w:sz w:val="24"/>
          <w:szCs w:val="24"/>
        </w:rPr>
        <w:t>.</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 xml:space="preserve">Род существительных: мужской, женский, средний. </w:t>
      </w:r>
      <w:r w:rsidRPr="00480A02">
        <w:rPr>
          <w:rFonts w:ascii="Times New Roman" w:hAnsi="Times New Roman" w:cs="Times New Roman"/>
          <w:spacing w:val="2"/>
          <w:sz w:val="24"/>
          <w:szCs w:val="24"/>
        </w:rPr>
        <w:t xml:space="preserve">Различение имён существительных мужского, женского и </w:t>
      </w:r>
      <w:r w:rsidRPr="00480A02">
        <w:rPr>
          <w:rFonts w:ascii="Times New Roman" w:hAnsi="Times New Roman" w:cs="Times New Roman"/>
          <w:sz w:val="24"/>
          <w:szCs w:val="24"/>
        </w:rPr>
        <w:t>среднего рода.</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 xml:space="preserve">Изменение имен существительных по числам. </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 xml:space="preserve">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w:t>
      </w:r>
      <w:r w:rsidRPr="00480A02">
        <w:rPr>
          <w:rFonts w:ascii="Times New Roman" w:hAnsi="Times New Roman" w:cs="Times New Roman"/>
          <w:spacing w:val="2"/>
          <w:sz w:val="24"/>
          <w:szCs w:val="24"/>
        </w:rPr>
        <w:t>Определение паде</w:t>
      </w:r>
      <w:r w:rsidRPr="00480A02">
        <w:rPr>
          <w:rFonts w:ascii="Times New Roman" w:hAnsi="Times New Roman" w:cs="Times New Roman"/>
          <w:sz w:val="24"/>
          <w:szCs w:val="24"/>
        </w:rPr>
        <w:t>жа, в котором употреблено имя существительное. Умение правильно употреблять предлоги с именами существительными в различных падежах.</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 xml:space="preserve">Склонение имен существительных во множественном числе. </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iCs/>
          <w:sz w:val="24"/>
          <w:szCs w:val="24"/>
        </w:rPr>
        <w:t>Морфологический разбор имён существительных</w:t>
      </w:r>
      <w:r w:rsidRPr="00480A02">
        <w:rPr>
          <w:rFonts w:ascii="Times New Roman" w:hAnsi="Times New Roman" w:cs="Times New Roman"/>
          <w:sz w:val="24"/>
          <w:szCs w:val="24"/>
        </w:rPr>
        <w:t>.</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i/>
          <w:sz w:val="24"/>
          <w:szCs w:val="24"/>
        </w:rPr>
        <w:t>Имя прилагательное</w:t>
      </w:r>
      <w:r w:rsidRPr="00480A02">
        <w:rPr>
          <w:rFonts w:ascii="Times New Roman" w:hAnsi="Times New Roman" w:cs="Times New Roman"/>
          <w:sz w:val="24"/>
          <w:szCs w:val="24"/>
        </w:rPr>
        <w:t xml:space="preserve">. Его значение </w:t>
      </w:r>
      <w:r w:rsidRPr="00480A02">
        <w:rPr>
          <w:rFonts w:ascii="Times New Roman" w:hAnsi="Times New Roman" w:cs="Times New Roman"/>
          <w:spacing w:val="2"/>
          <w:sz w:val="24"/>
          <w:szCs w:val="24"/>
        </w:rPr>
        <w:t>и употребление в речи</w:t>
      </w:r>
      <w:r w:rsidRPr="00480A02">
        <w:rPr>
          <w:rFonts w:ascii="Times New Roman" w:hAnsi="Times New Roman" w:cs="Times New Roman"/>
          <w:sz w:val="24"/>
          <w:szCs w:val="24"/>
        </w:rPr>
        <w:t>, вопросы. Изменение имен прилагательных по родам, числам и падежам, в сочетании с существительными (кроме прилагательных на -</w:t>
      </w:r>
      <w:r w:rsidRPr="00480A02">
        <w:rPr>
          <w:rFonts w:ascii="Times New Roman" w:hAnsi="Times New Roman" w:cs="Times New Roman"/>
          <w:i/>
          <w:sz w:val="24"/>
          <w:szCs w:val="24"/>
        </w:rPr>
        <w:t>ий, -ья, -ье, -ов, -ин</w:t>
      </w:r>
      <w:r w:rsidRPr="00480A02">
        <w:rPr>
          <w:rFonts w:ascii="Times New Roman" w:hAnsi="Times New Roman" w:cs="Times New Roman"/>
          <w:sz w:val="24"/>
          <w:szCs w:val="24"/>
        </w:rPr>
        <w:t xml:space="preserve">). </w:t>
      </w:r>
      <w:r w:rsidRPr="00480A02">
        <w:rPr>
          <w:rFonts w:ascii="Times New Roman" w:hAnsi="Times New Roman" w:cs="Times New Roman"/>
          <w:iCs/>
          <w:sz w:val="24"/>
          <w:szCs w:val="24"/>
        </w:rPr>
        <w:t>Морфологический разбор имён прилагательных</w:t>
      </w:r>
      <w:r w:rsidRPr="00480A02">
        <w:rPr>
          <w:rFonts w:ascii="Times New Roman" w:hAnsi="Times New Roman" w:cs="Times New Roman"/>
          <w:i/>
          <w:iCs/>
          <w:sz w:val="24"/>
          <w:szCs w:val="24"/>
        </w:rPr>
        <w:t>.</w:t>
      </w:r>
    </w:p>
    <w:p w:rsidR="001E737F" w:rsidRPr="00480A02" w:rsidRDefault="001E737F" w:rsidP="00480A02">
      <w:pPr>
        <w:spacing w:after="0" w:line="240" w:lineRule="auto"/>
        <w:ind w:firstLine="709"/>
        <w:jc w:val="both"/>
        <w:rPr>
          <w:rFonts w:ascii="Times New Roman" w:hAnsi="Times New Roman" w:cs="Times New Roman"/>
          <w:i/>
          <w:sz w:val="24"/>
          <w:szCs w:val="24"/>
        </w:rPr>
      </w:pPr>
      <w:r w:rsidRPr="00480A02">
        <w:rPr>
          <w:rFonts w:ascii="Times New Roman" w:hAnsi="Times New Roman" w:cs="Times New Roman"/>
          <w:i/>
          <w:sz w:val="24"/>
          <w:szCs w:val="24"/>
        </w:rPr>
        <w:t>Местоимение</w:t>
      </w:r>
      <w:r w:rsidRPr="00480A02">
        <w:rPr>
          <w:rFonts w:ascii="Times New Roman" w:hAnsi="Times New Roman" w:cs="Times New Roman"/>
          <w:sz w:val="24"/>
          <w:szCs w:val="24"/>
        </w:rPr>
        <w:t xml:space="preserve">. Общее представление о местоимении. </w:t>
      </w:r>
      <w:r w:rsidRPr="00480A02">
        <w:rPr>
          <w:rFonts w:ascii="Times New Roman" w:hAnsi="Times New Roman" w:cs="Times New Roman"/>
          <w:iCs/>
          <w:sz w:val="24"/>
          <w:szCs w:val="24"/>
        </w:rPr>
        <w:t>Личные местоимения, значение и употребление в речи.Личные местоимения 1</w:t>
      </w:r>
      <w:r w:rsidRPr="00480A02">
        <w:rPr>
          <w:rFonts w:ascii="Times New Roman" w:hAnsi="Times New Roman" w:cs="Times New Roman"/>
          <w:sz w:val="24"/>
          <w:szCs w:val="24"/>
        </w:rPr>
        <w:t xml:space="preserve">, </w:t>
      </w:r>
      <w:r w:rsidRPr="00480A02">
        <w:rPr>
          <w:rFonts w:ascii="Times New Roman" w:hAnsi="Times New Roman" w:cs="Times New Roman"/>
          <w:iCs/>
          <w:sz w:val="24"/>
          <w:szCs w:val="24"/>
        </w:rPr>
        <w:t>2</w:t>
      </w:r>
      <w:r w:rsidRPr="00480A02">
        <w:rPr>
          <w:rFonts w:ascii="Times New Roman" w:hAnsi="Times New Roman" w:cs="Times New Roman"/>
          <w:sz w:val="24"/>
          <w:szCs w:val="24"/>
        </w:rPr>
        <w:t xml:space="preserve">, </w:t>
      </w:r>
      <w:r w:rsidRPr="00480A02">
        <w:rPr>
          <w:rFonts w:ascii="Times New Roman" w:hAnsi="Times New Roman" w:cs="Times New Roman"/>
          <w:iCs/>
          <w:sz w:val="24"/>
          <w:szCs w:val="24"/>
        </w:rPr>
        <w:t>3­го</w:t>
      </w:r>
      <w:r w:rsidRPr="00480A02">
        <w:rPr>
          <w:rFonts w:ascii="Times New Roman" w:hAnsi="Times New Roman" w:cs="Times New Roman"/>
          <w:sz w:val="24"/>
          <w:szCs w:val="24"/>
        </w:rPr>
        <w:t> </w:t>
      </w:r>
      <w:r w:rsidRPr="00480A02">
        <w:rPr>
          <w:rFonts w:ascii="Times New Roman" w:hAnsi="Times New Roman" w:cs="Times New Roman"/>
          <w:iCs/>
          <w:sz w:val="24"/>
          <w:szCs w:val="24"/>
        </w:rPr>
        <w:t>лица единственного и множественного числа.Склонение личных местоимений</w:t>
      </w:r>
      <w:r w:rsidRPr="00480A02">
        <w:rPr>
          <w:rFonts w:ascii="Times New Roman" w:hAnsi="Times New Roman" w:cs="Times New Roman"/>
          <w:sz w:val="24"/>
          <w:szCs w:val="24"/>
        </w:rPr>
        <w:t xml:space="preserve">. Правильное употребление местоимений в речи </w:t>
      </w:r>
      <w:r w:rsidRPr="00480A02">
        <w:rPr>
          <w:rFonts w:ascii="Times New Roman" w:hAnsi="Times New Roman" w:cs="Times New Roman"/>
          <w:i/>
          <w:sz w:val="24"/>
          <w:szCs w:val="24"/>
        </w:rPr>
        <w:t>(меня, мною, у него, с ней, о нем).</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i/>
          <w:sz w:val="24"/>
          <w:szCs w:val="24"/>
        </w:rPr>
        <w:t>Глагол.</w:t>
      </w:r>
      <w:r w:rsidRPr="00480A02">
        <w:rPr>
          <w:rFonts w:ascii="Times New Roman" w:hAnsi="Times New Roman" w:cs="Times New Roman"/>
          <w:sz w:val="24"/>
          <w:szCs w:val="24"/>
        </w:rPr>
        <w:t xml:space="preserve">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w:t>
      </w:r>
      <w:r w:rsidRPr="00480A02">
        <w:rPr>
          <w:rFonts w:ascii="Times New Roman" w:hAnsi="Times New Roman" w:cs="Times New Roman"/>
          <w:spacing w:val="2"/>
          <w:sz w:val="24"/>
          <w:szCs w:val="24"/>
        </w:rPr>
        <w:t xml:space="preserve">Способы определения I </w:t>
      </w:r>
      <w:r w:rsidRPr="00480A02">
        <w:rPr>
          <w:rFonts w:ascii="Times New Roman" w:hAnsi="Times New Roman" w:cs="Times New Roman"/>
          <w:sz w:val="24"/>
          <w:szCs w:val="24"/>
        </w:rPr>
        <w:t xml:space="preserve">и II спряжения глаголов (практическое овладение). Изменение глаголов в прошедшем времени по родам и числам. </w:t>
      </w:r>
      <w:r w:rsidRPr="00480A02">
        <w:rPr>
          <w:rFonts w:ascii="Times New Roman" w:hAnsi="Times New Roman" w:cs="Times New Roman"/>
          <w:iCs/>
          <w:sz w:val="24"/>
          <w:szCs w:val="24"/>
        </w:rPr>
        <w:t>Морфологический разбор глаголов</w:t>
      </w:r>
      <w:r w:rsidRPr="00480A02">
        <w:rPr>
          <w:rFonts w:ascii="Times New Roman" w:hAnsi="Times New Roman" w:cs="Times New Roman"/>
          <w:i/>
          <w:iCs/>
          <w:sz w:val="24"/>
          <w:szCs w:val="24"/>
        </w:rPr>
        <w:t>.</w:t>
      </w:r>
    </w:p>
    <w:p w:rsidR="00A217F3"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i/>
          <w:spacing w:val="-4"/>
          <w:sz w:val="24"/>
          <w:szCs w:val="24"/>
        </w:rPr>
        <w:t>Предлог.</w:t>
      </w:r>
      <w:r w:rsidRPr="00480A02">
        <w:rPr>
          <w:rFonts w:ascii="Times New Roman" w:hAnsi="Times New Roman" w:cs="Times New Roman"/>
          <w:iCs/>
          <w:spacing w:val="-4"/>
          <w:sz w:val="24"/>
          <w:szCs w:val="24"/>
        </w:rPr>
        <w:t>Знакомство с наиболее употребительными пред</w:t>
      </w:r>
      <w:r w:rsidRPr="00480A02">
        <w:rPr>
          <w:rFonts w:ascii="Times New Roman" w:hAnsi="Times New Roman" w:cs="Times New Roman"/>
          <w:iCs/>
          <w:sz w:val="24"/>
          <w:szCs w:val="24"/>
        </w:rPr>
        <w:t>логами.Функция предлогов: образование падежных форм имён существительных и местоимений.</w:t>
      </w:r>
      <w:r w:rsidRPr="00480A02">
        <w:rPr>
          <w:rFonts w:ascii="Times New Roman" w:hAnsi="Times New Roman" w:cs="Times New Roman"/>
          <w:sz w:val="24"/>
          <w:szCs w:val="24"/>
        </w:rPr>
        <w:t>Отличие предлогов от приставок.</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b/>
          <w:bCs/>
          <w:sz w:val="24"/>
          <w:szCs w:val="24"/>
        </w:rPr>
        <w:t xml:space="preserve">Лексика. </w:t>
      </w:r>
      <w:r w:rsidRPr="00480A02">
        <w:rPr>
          <w:rFonts w:ascii="Times New Roman" w:hAnsi="Times New Roman" w:cs="Times New Roman"/>
          <w:sz w:val="24"/>
          <w:szCs w:val="24"/>
        </w:rPr>
        <w:t xml:space="preserve">Выявление слов, значение которых требует уточнения. </w:t>
      </w:r>
      <w:r w:rsidRPr="00480A02">
        <w:rPr>
          <w:rFonts w:ascii="Times New Roman" w:hAnsi="Times New Roman" w:cs="Times New Roman"/>
          <w:iCs/>
          <w:sz w:val="24"/>
          <w:szCs w:val="24"/>
        </w:rPr>
        <w:t>Определение значения слова по тексту или уточнение зна</w:t>
      </w:r>
      <w:r w:rsidRPr="00480A02">
        <w:rPr>
          <w:rFonts w:ascii="Times New Roman" w:hAnsi="Times New Roman" w:cs="Times New Roman"/>
          <w:iCs/>
          <w:spacing w:val="2"/>
          <w:sz w:val="24"/>
          <w:szCs w:val="24"/>
        </w:rPr>
        <w:t xml:space="preserve">чения с помощью толкового словаря. Представление об </w:t>
      </w:r>
      <w:r w:rsidRPr="00480A02">
        <w:rPr>
          <w:rFonts w:ascii="Times New Roman" w:hAnsi="Times New Roman" w:cs="Times New Roman"/>
          <w:iCs/>
          <w:sz w:val="24"/>
          <w:szCs w:val="24"/>
        </w:rPr>
        <w:t>однозначных и многозначных словах, о прямом и переносном значении слова. Наблюдение за использованием в речи синонимов и антонимов.</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b/>
          <w:bCs/>
          <w:spacing w:val="2"/>
          <w:sz w:val="24"/>
          <w:szCs w:val="24"/>
        </w:rPr>
        <w:t xml:space="preserve">Синтаксис. </w:t>
      </w:r>
      <w:r w:rsidRPr="00480A02">
        <w:rPr>
          <w:rFonts w:ascii="Times New Roman" w:hAnsi="Times New Roman" w:cs="Times New Roman"/>
          <w:spacing w:val="2"/>
          <w:sz w:val="24"/>
          <w:szCs w:val="24"/>
        </w:rPr>
        <w:t xml:space="preserve">Различение предложения, словосочетания, </w:t>
      </w:r>
      <w:r w:rsidRPr="00480A02">
        <w:rPr>
          <w:rFonts w:ascii="Times New Roman" w:hAnsi="Times New Roman" w:cs="Times New Roman"/>
          <w:sz w:val="24"/>
          <w:szCs w:val="24"/>
        </w:rPr>
        <w:t>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 xml:space="preserve">Главные члены предложения: подлежащее и сказуемое. Второстепенные члены предложения (без разделения на виды). </w:t>
      </w:r>
      <w:r w:rsidRPr="00480A02">
        <w:rPr>
          <w:rFonts w:ascii="Times New Roman" w:hAnsi="Times New Roman" w:cs="Times New Roman"/>
          <w:spacing w:val="2"/>
          <w:sz w:val="24"/>
          <w:szCs w:val="24"/>
        </w:rPr>
        <w:t>Нахождение главных членов предложения.</w:t>
      </w:r>
      <w:r w:rsidRPr="00480A02">
        <w:rPr>
          <w:rFonts w:ascii="Times New Roman" w:hAnsi="Times New Roman" w:cs="Times New Roman"/>
          <w:sz w:val="24"/>
          <w:szCs w:val="24"/>
        </w:rPr>
        <w:t xml:space="preserve"> Различение главных и второстепенных членов </w:t>
      </w:r>
      <w:r w:rsidRPr="00480A02">
        <w:rPr>
          <w:rFonts w:ascii="Times New Roman" w:hAnsi="Times New Roman" w:cs="Times New Roman"/>
          <w:spacing w:val="2"/>
          <w:sz w:val="24"/>
          <w:szCs w:val="24"/>
        </w:rPr>
        <w:t xml:space="preserve">предложения. Установление связи (при помощи смысловых </w:t>
      </w:r>
      <w:r w:rsidRPr="00480A02">
        <w:rPr>
          <w:rFonts w:ascii="Times New Roman" w:hAnsi="Times New Roman" w:cs="Times New Roman"/>
          <w:sz w:val="24"/>
          <w:szCs w:val="24"/>
        </w:rPr>
        <w:t>вопросов) между словами в словосочетании и предложении.</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 xml:space="preserve">Предложения с однородными членами с союзами </w:t>
      </w:r>
      <w:r w:rsidRPr="00480A02">
        <w:rPr>
          <w:rFonts w:ascii="Times New Roman" w:hAnsi="Times New Roman" w:cs="Times New Roman"/>
          <w:i/>
          <w:sz w:val="24"/>
          <w:szCs w:val="24"/>
        </w:rPr>
        <w:t>и</w:t>
      </w:r>
      <w:r w:rsidRPr="00480A02">
        <w:rPr>
          <w:rFonts w:ascii="Times New Roman" w:hAnsi="Times New Roman" w:cs="Times New Roman"/>
          <w:sz w:val="24"/>
          <w:szCs w:val="24"/>
        </w:rPr>
        <w:t xml:space="preserve"> (без перечисления), </w:t>
      </w:r>
      <w:r w:rsidRPr="00480A02">
        <w:rPr>
          <w:rFonts w:ascii="Times New Roman" w:hAnsi="Times New Roman" w:cs="Times New Roman"/>
          <w:i/>
          <w:sz w:val="24"/>
          <w:szCs w:val="24"/>
        </w:rPr>
        <w:t xml:space="preserve">а, но </w:t>
      </w:r>
      <w:r w:rsidRPr="00480A02">
        <w:rPr>
          <w:rFonts w:ascii="Times New Roman" w:hAnsi="Times New Roman" w:cs="Times New Roman"/>
          <w:sz w:val="24"/>
          <w:szCs w:val="24"/>
        </w:rPr>
        <w:t>и без союзов. Ис</w:t>
      </w:r>
      <w:r w:rsidRPr="00480A02">
        <w:rPr>
          <w:rFonts w:ascii="Times New Roman" w:hAnsi="Times New Roman" w:cs="Times New Roman"/>
          <w:spacing w:val="-2"/>
          <w:sz w:val="24"/>
          <w:szCs w:val="24"/>
        </w:rPr>
        <w:t>пользование интонации перечисления в предложениях с одно</w:t>
      </w:r>
      <w:r w:rsidRPr="00480A02">
        <w:rPr>
          <w:rFonts w:ascii="Times New Roman" w:hAnsi="Times New Roman" w:cs="Times New Roman"/>
          <w:sz w:val="24"/>
          <w:szCs w:val="24"/>
        </w:rPr>
        <w:t xml:space="preserve">родными членами, запятая при перечислении. Умение составить предложения с однородными членами без союзов и с союзами </w:t>
      </w:r>
      <w:r w:rsidRPr="00480A02">
        <w:rPr>
          <w:rFonts w:ascii="Times New Roman" w:hAnsi="Times New Roman" w:cs="Times New Roman"/>
          <w:bCs/>
          <w:i/>
          <w:iCs/>
          <w:sz w:val="24"/>
          <w:szCs w:val="24"/>
        </w:rPr>
        <w:t>и, а, но</w:t>
      </w:r>
      <w:r w:rsidRPr="00480A02">
        <w:rPr>
          <w:rFonts w:ascii="Times New Roman" w:hAnsi="Times New Roman" w:cs="Times New Roman"/>
          <w:sz w:val="24"/>
          <w:szCs w:val="24"/>
        </w:rPr>
        <w:t xml:space="preserve">. </w:t>
      </w:r>
    </w:p>
    <w:p w:rsidR="001E737F" w:rsidRPr="00480A02" w:rsidRDefault="001E737F" w:rsidP="00480A02">
      <w:pPr>
        <w:spacing w:after="0" w:line="240" w:lineRule="auto"/>
        <w:ind w:firstLine="709"/>
        <w:jc w:val="both"/>
        <w:rPr>
          <w:rFonts w:ascii="Times New Roman" w:hAnsi="Times New Roman" w:cs="Times New Roman"/>
          <w:i/>
          <w:sz w:val="24"/>
          <w:szCs w:val="24"/>
        </w:rPr>
      </w:pPr>
      <w:r w:rsidRPr="00480A02">
        <w:rPr>
          <w:rFonts w:ascii="Times New Roman" w:hAnsi="Times New Roman" w:cs="Times New Roman"/>
          <w:sz w:val="24"/>
          <w:szCs w:val="24"/>
        </w:rPr>
        <w:t xml:space="preserve">Знакомство со сложным предложением. Сложные предложения, состоящие из двух простых. </w:t>
      </w:r>
      <w:r w:rsidRPr="00480A02">
        <w:rPr>
          <w:rFonts w:ascii="Times New Roman" w:hAnsi="Times New Roman" w:cs="Times New Roman"/>
          <w:iCs/>
          <w:sz w:val="24"/>
          <w:szCs w:val="24"/>
        </w:rPr>
        <w:t>Различение простых и сложных предложений</w:t>
      </w:r>
      <w:r w:rsidRPr="00480A02">
        <w:rPr>
          <w:rFonts w:ascii="Times New Roman" w:hAnsi="Times New Roman" w:cs="Times New Roman"/>
          <w:sz w:val="24"/>
          <w:szCs w:val="24"/>
        </w:rPr>
        <w:t xml:space="preserve">. Запятая в сложных предложениях. Умение составить сложное предложение и поставить запятую перед союзами </w:t>
      </w:r>
      <w:r w:rsidRPr="00480A02">
        <w:rPr>
          <w:rFonts w:ascii="Times New Roman" w:hAnsi="Times New Roman" w:cs="Times New Roman"/>
          <w:i/>
          <w:sz w:val="24"/>
          <w:szCs w:val="24"/>
        </w:rPr>
        <w:t xml:space="preserve">и, а, но. </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b/>
          <w:bCs/>
          <w:sz w:val="24"/>
          <w:szCs w:val="24"/>
        </w:rPr>
        <w:t>Орфография и пунктуация.</w:t>
      </w:r>
      <w:r w:rsidRPr="00480A02">
        <w:rPr>
          <w:rFonts w:ascii="Times New Roman" w:hAnsi="Times New Roman"/>
          <w:sz w:val="24"/>
          <w:szCs w:val="24"/>
        </w:rPr>
        <w:t xml:space="preserve"> Формирование орфографической зоркости. Использование орфографического словаря.</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Применение правил правописания:</w:t>
      </w:r>
    </w:p>
    <w:p w:rsidR="001E737F" w:rsidRPr="00480A02" w:rsidRDefault="001E737F" w:rsidP="00480A02">
      <w:pPr>
        <w:pStyle w:val="af1"/>
        <w:spacing w:line="240" w:lineRule="auto"/>
        <w:ind w:firstLine="709"/>
        <w:rPr>
          <w:rFonts w:ascii="Times New Roman" w:hAnsi="Times New Roman"/>
          <w:sz w:val="24"/>
          <w:szCs w:val="24"/>
        </w:rPr>
      </w:pPr>
      <w:r w:rsidRPr="00480A02">
        <w:rPr>
          <w:rFonts w:ascii="Times New Roman" w:hAnsi="Times New Roman"/>
          <w:sz w:val="24"/>
          <w:szCs w:val="24"/>
        </w:rPr>
        <w:t xml:space="preserve">сочетания </w:t>
      </w:r>
      <w:r w:rsidRPr="00480A02">
        <w:rPr>
          <w:rFonts w:ascii="Times New Roman" w:hAnsi="Times New Roman"/>
          <w:b/>
          <w:bCs/>
          <w:i/>
          <w:iCs/>
          <w:sz w:val="24"/>
          <w:szCs w:val="24"/>
        </w:rPr>
        <w:t xml:space="preserve">жи—ши, ча—ща, чу—щу </w:t>
      </w:r>
      <w:r w:rsidRPr="00480A02">
        <w:rPr>
          <w:rFonts w:ascii="Times New Roman" w:hAnsi="Times New Roman"/>
          <w:sz w:val="24"/>
          <w:szCs w:val="24"/>
        </w:rPr>
        <w:t>в положении под ударением;</w:t>
      </w:r>
    </w:p>
    <w:p w:rsidR="001E737F" w:rsidRPr="00480A02" w:rsidRDefault="001E737F" w:rsidP="00480A02">
      <w:pPr>
        <w:pStyle w:val="af1"/>
        <w:spacing w:line="240" w:lineRule="auto"/>
        <w:ind w:firstLine="709"/>
        <w:rPr>
          <w:rFonts w:ascii="Times New Roman" w:hAnsi="Times New Roman"/>
          <w:sz w:val="24"/>
          <w:szCs w:val="24"/>
        </w:rPr>
      </w:pPr>
      <w:r w:rsidRPr="00480A02">
        <w:rPr>
          <w:rFonts w:ascii="Times New Roman" w:hAnsi="Times New Roman"/>
          <w:sz w:val="24"/>
          <w:szCs w:val="24"/>
        </w:rPr>
        <w:t xml:space="preserve">сочетания </w:t>
      </w:r>
      <w:r w:rsidRPr="00480A02">
        <w:rPr>
          <w:rFonts w:ascii="Times New Roman" w:hAnsi="Times New Roman"/>
          <w:b/>
          <w:bCs/>
          <w:i/>
          <w:iCs/>
          <w:sz w:val="24"/>
          <w:szCs w:val="24"/>
        </w:rPr>
        <w:t>чк—чн, чт, щн</w:t>
      </w:r>
      <w:r w:rsidRPr="00480A02">
        <w:rPr>
          <w:rFonts w:ascii="Times New Roman" w:hAnsi="Times New Roman"/>
          <w:sz w:val="24"/>
          <w:szCs w:val="24"/>
        </w:rPr>
        <w:t>;</w:t>
      </w:r>
    </w:p>
    <w:p w:rsidR="001E737F" w:rsidRPr="00480A02" w:rsidRDefault="001E737F" w:rsidP="00480A02">
      <w:pPr>
        <w:pStyle w:val="af1"/>
        <w:spacing w:line="240" w:lineRule="auto"/>
        <w:ind w:firstLine="709"/>
        <w:rPr>
          <w:rFonts w:ascii="Times New Roman" w:hAnsi="Times New Roman"/>
          <w:sz w:val="24"/>
          <w:szCs w:val="24"/>
        </w:rPr>
      </w:pPr>
      <w:r w:rsidRPr="00480A02">
        <w:rPr>
          <w:rFonts w:ascii="Times New Roman" w:hAnsi="Times New Roman"/>
          <w:sz w:val="24"/>
          <w:szCs w:val="24"/>
        </w:rPr>
        <w:t>перенос слов;</w:t>
      </w:r>
    </w:p>
    <w:p w:rsidR="001E737F" w:rsidRPr="00480A02" w:rsidRDefault="001E737F" w:rsidP="00480A02">
      <w:pPr>
        <w:pStyle w:val="af1"/>
        <w:spacing w:line="240" w:lineRule="auto"/>
        <w:ind w:firstLine="709"/>
        <w:rPr>
          <w:rFonts w:ascii="Times New Roman" w:hAnsi="Times New Roman"/>
          <w:sz w:val="24"/>
          <w:szCs w:val="24"/>
        </w:rPr>
      </w:pPr>
      <w:r w:rsidRPr="00480A02">
        <w:rPr>
          <w:rFonts w:ascii="Times New Roman" w:hAnsi="Times New Roman"/>
          <w:sz w:val="24"/>
          <w:szCs w:val="24"/>
        </w:rPr>
        <w:t>прописная буква в начале предложения, в именах собственных;</w:t>
      </w:r>
    </w:p>
    <w:p w:rsidR="001E737F" w:rsidRPr="00480A02" w:rsidRDefault="001E737F" w:rsidP="00480A02">
      <w:pPr>
        <w:pStyle w:val="af1"/>
        <w:spacing w:line="240" w:lineRule="auto"/>
        <w:ind w:firstLine="709"/>
        <w:rPr>
          <w:rFonts w:ascii="Times New Roman" w:hAnsi="Times New Roman"/>
          <w:sz w:val="24"/>
          <w:szCs w:val="24"/>
        </w:rPr>
      </w:pPr>
      <w:r w:rsidRPr="00480A02">
        <w:rPr>
          <w:rFonts w:ascii="Times New Roman" w:hAnsi="Times New Roman"/>
          <w:sz w:val="24"/>
          <w:szCs w:val="24"/>
        </w:rPr>
        <w:t>проверяемые безударные гласные в корне слова;</w:t>
      </w:r>
    </w:p>
    <w:p w:rsidR="001E737F" w:rsidRPr="00480A02" w:rsidRDefault="001E737F" w:rsidP="00480A02">
      <w:pPr>
        <w:pStyle w:val="af1"/>
        <w:spacing w:line="240" w:lineRule="auto"/>
        <w:ind w:firstLine="709"/>
        <w:rPr>
          <w:rFonts w:ascii="Times New Roman" w:hAnsi="Times New Roman"/>
          <w:sz w:val="24"/>
          <w:szCs w:val="24"/>
        </w:rPr>
      </w:pPr>
      <w:r w:rsidRPr="00480A02">
        <w:rPr>
          <w:rFonts w:ascii="Times New Roman" w:hAnsi="Times New Roman"/>
          <w:sz w:val="24"/>
          <w:szCs w:val="24"/>
        </w:rPr>
        <w:t>парные звонкие и глухие согласные в корне слова;</w:t>
      </w:r>
    </w:p>
    <w:p w:rsidR="001E737F" w:rsidRPr="00480A02" w:rsidRDefault="001E737F" w:rsidP="00480A02">
      <w:pPr>
        <w:pStyle w:val="af1"/>
        <w:spacing w:line="240" w:lineRule="auto"/>
        <w:ind w:firstLine="709"/>
        <w:rPr>
          <w:rFonts w:ascii="Times New Roman" w:hAnsi="Times New Roman"/>
          <w:sz w:val="24"/>
          <w:szCs w:val="24"/>
        </w:rPr>
      </w:pPr>
      <w:r w:rsidRPr="00480A02">
        <w:rPr>
          <w:rFonts w:ascii="Times New Roman" w:hAnsi="Times New Roman"/>
          <w:sz w:val="24"/>
          <w:szCs w:val="24"/>
        </w:rPr>
        <w:t>непроизносимые согласные;</w:t>
      </w:r>
    </w:p>
    <w:p w:rsidR="001E737F" w:rsidRPr="00480A02" w:rsidRDefault="001E737F" w:rsidP="00480A02">
      <w:pPr>
        <w:pStyle w:val="af1"/>
        <w:spacing w:line="240" w:lineRule="auto"/>
        <w:ind w:firstLine="709"/>
        <w:rPr>
          <w:rFonts w:ascii="Times New Roman" w:hAnsi="Times New Roman"/>
          <w:sz w:val="24"/>
          <w:szCs w:val="24"/>
        </w:rPr>
      </w:pPr>
      <w:r w:rsidRPr="00480A02">
        <w:rPr>
          <w:rFonts w:ascii="Times New Roman" w:hAnsi="Times New Roman"/>
          <w:sz w:val="24"/>
          <w:szCs w:val="24"/>
        </w:rPr>
        <w:t>непроверяемые гласные и согласные в корне слова (на ограниченном перечне слов);</w:t>
      </w:r>
    </w:p>
    <w:p w:rsidR="001E737F" w:rsidRPr="00480A02" w:rsidRDefault="001E737F" w:rsidP="00480A02">
      <w:pPr>
        <w:pStyle w:val="af1"/>
        <w:spacing w:line="240" w:lineRule="auto"/>
        <w:ind w:firstLine="709"/>
        <w:rPr>
          <w:rFonts w:ascii="Times New Roman" w:hAnsi="Times New Roman"/>
          <w:sz w:val="24"/>
          <w:szCs w:val="24"/>
        </w:rPr>
      </w:pPr>
      <w:r w:rsidRPr="00480A02">
        <w:rPr>
          <w:rFonts w:ascii="Times New Roman" w:hAnsi="Times New Roman"/>
          <w:spacing w:val="2"/>
          <w:sz w:val="24"/>
          <w:szCs w:val="24"/>
        </w:rPr>
        <w:t>гласные и согласные в неизменяемых на письме при</w:t>
      </w:r>
      <w:r w:rsidRPr="00480A02">
        <w:rPr>
          <w:rFonts w:ascii="Times New Roman" w:hAnsi="Times New Roman"/>
          <w:sz w:val="24"/>
          <w:szCs w:val="24"/>
        </w:rPr>
        <w:t>ставках;</w:t>
      </w:r>
    </w:p>
    <w:p w:rsidR="001E737F" w:rsidRPr="00480A02" w:rsidRDefault="001E737F" w:rsidP="00480A02">
      <w:pPr>
        <w:pStyle w:val="af1"/>
        <w:spacing w:line="240" w:lineRule="auto"/>
        <w:ind w:firstLine="709"/>
        <w:rPr>
          <w:rFonts w:ascii="Times New Roman" w:hAnsi="Times New Roman"/>
          <w:sz w:val="24"/>
          <w:szCs w:val="24"/>
        </w:rPr>
      </w:pPr>
      <w:r w:rsidRPr="00480A02">
        <w:rPr>
          <w:rFonts w:ascii="Times New Roman" w:hAnsi="Times New Roman"/>
          <w:sz w:val="24"/>
          <w:szCs w:val="24"/>
        </w:rPr>
        <w:t xml:space="preserve">разделительные </w:t>
      </w:r>
      <w:r w:rsidRPr="00480A02">
        <w:rPr>
          <w:rFonts w:ascii="Times New Roman" w:hAnsi="Times New Roman"/>
          <w:b/>
          <w:bCs/>
          <w:i/>
          <w:iCs/>
          <w:sz w:val="24"/>
          <w:szCs w:val="24"/>
        </w:rPr>
        <w:t xml:space="preserve">ъ </w:t>
      </w:r>
      <w:r w:rsidRPr="00480A02">
        <w:rPr>
          <w:rFonts w:ascii="Times New Roman" w:hAnsi="Times New Roman"/>
          <w:sz w:val="24"/>
          <w:szCs w:val="24"/>
        </w:rPr>
        <w:t xml:space="preserve">и </w:t>
      </w:r>
      <w:r w:rsidRPr="00480A02">
        <w:rPr>
          <w:rFonts w:ascii="Times New Roman" w:hAnsi="Times New Roman"/>
          <w:b/>
          <w:bCs/>
          <w:i/>
          <w:iCs/>
          <w:sz w:val="24"/>
          <w:szCs w:val="24"/>
        </w:rPr>
        <w:t>ь</w:t>
      </w:r>
      <w:r w:rsidRPr="00480A02">
        <w:rPr>
          <w:rFonts w:ascii="Times New Roman" w:hAnsi="Times New Roman"/>
          <w:sz w:val="24"/>
          <w:szCs w:val="24"/>
        </w:rPr>
        <w:t>;</w:t>
      </w:r>
    </w:p>
    <w:p w:rsidR="001E737F" w:rsidRPr="00480A02" w:rsidRDefault="001E737F" w:rsidP="00480A02">
      <w:pPr>
        <w:pStyle w:val="af1"/>
        <w:spacing w:line="240" w:lineRule="auto"/>
        <w:ind w:firstLine="709"/>
        <w:rPr>
          <w:rFonts w:ascii="Times New Roman" w:hAnsi="Times New Roman"/>
          <w:sz w:val="24"/>
          <w:szCs w:val="24"/>
        </w:rPr>
      </w:pPr>
      <w:r w:rsidRPr="00480A02">
        <w:rPr>
          <w:rFonts w:ascii="Times New Roman" w:hAnsi="Times New Roman"/>
          <w:sz w:val="24"/>
          <w:szCs w:val="24"/>
        </w:rPr>
        <w:t>мягкий знак после шипящих на конце имён существительных (</w:t>
      </w:r>
      <w:r w:rsidRPr="00480A02">
        <w:rPr>
          <w:rFonts w:ascii="Times New Roman" w:hAnsi="Times New Roman"/>
          <w:b/>
          <w:bCs/>
          <w:i/>
          <w:iCs/>
          <w:sz w:val="24"/>
          <w:szCs w:val="24"/>
        </w:rPr>
        <w:t>ночь, нож, рожь, мышь</w:t>
      </w:r>
      <w:r w:rsidRPr="00480A02">
        <w:rPr>
          <w:rFonts w:ascii="Times New Roman" w:hAnsi="Times New Roman"/>
          <w:sz w:val="24"/>
          <w:szCs w:val="24"/>
        </w:rPr>
        <w:t>);</w:t>
      </w:r>
    </w:p>
    <w:p w:rsidR="001E737F" w:rsidRPr="00480A02" w:rsidRDefault="001E737F" w:rsidP="00480A02">
      <w:pPr>
        <w:pStyle w:val="af1"/>
        <w:spacing w:line="240" w:lineRule="auto"/>
        <w:ind w:firstLine="709"/>
        <w:rPr>
          <w:rFonts w:ascii="Times New Roman" w:hAnsi="Times New Roman"/>
          <w:spacing w:val="-2"/>
          <w:sz w:val="24"/>
          <w:szCs w:val="24"/>
        </w:rPr>
      </w:pPr>
      <w:r w:rsidRPr="00480A02">
        <w:rPr>
          <w:rFonts w:ascii="Times New Roman" w:hAnsi="Times New Roman"/>
          <w:sz w:val="24"/>
          <w:szCs w:val="24"/>
        </w:rPr>
        <w:t xml:space="preserve">безударные падежные окончания имён существительных </w:t>
      </w:r>
      <w:r w:rsidRPr="00480A02">
        <w:rPr>
          <w:rFonts w:ascii="Times New Roman" w:hAnsi="Times New Roman"/>
          <w:spacing w:val="-2"/>
          <w:sz w:val="24"/>
          <w:szCs w:val="24"/>
        </w:rPr>
        <w:t>(кроме существительных на ­</w:t>
      </w:r>
      <w:r w:rsidRPr="00480A02">
        <w:rPr>
          <w:rFonts w:ascii="Times New Roman" w:hAnsi="Times New Roman"/>
          <w:b/>
          <w:bCs/>
          <w:i/>
          <w:iCs/>
          <w:spacing w:val="-2"/>
          <w:sz w:val="24"/>
          <w:szCs w:val="24"/>
        </w:rPr>
        <w:t>мя, ­ий, ­ья, ­ье, ­ия, ­ов, ­ин</w:t>
      </w:r>
      <w:r w:rsidRPr="00480A02">
        <w:rPr>
          <w:rFonts w:ascii="Times New Roman" w:hAnsi="Times New Roman"/>
          <w:spacing w:val="-2"/>
          <w:sz w:val="24"/>
          <w:szCs w:val="24"/>
        </w:rPr>
        <w:t>);</w:t>
      </w:r>
    </w:p>
    <w:p w:rsidR="001E737F" w:rsidRPr="00480A02" w:rsidRDefault="001E737F" w:rsidP="00480A02">
      <w:pPr>
        <w:pStyle w:val="af1"/>
        <w:spacing w:line="240" w:lineRule="auto"/>
        <w:ind w:firstLine="709"/>
        <w:rPr>
          <w:rFonts w:ascii="Times New Roman" w:hAnsi="Times New Roman"/>
          <w:sz w:val="24"/>
          <w:szCs w:val="24"/>
        </w:rPr>
      </w:pPr>
      <w:r w:rsidRPr="00480A02">
        <w:rPr>
          <w:rFonts w:ascii="Times New Roman" w:hAnsi="Times New Roman"/>
          <w:sz w:val="24"/>
          <w:szCs w:val="24"/>
        </w:rPr>
        <w:t>безударные окончания имён прилагательных;</w:t>
      </w:r>
    </w:p>
    <w:p w:rsidR="001E737F" w:rsidRPr="00480A02" w:rsidRDefault="001E737F" w:rsidP="00480A02">
      <w:pPr>
        <w:pStyle w:val="af1"/>
        <w:spacing w:line="240" w:lineRule="auto"/>
        <w:ind w:firstLine="709"/>
        <w:rPr>
          <w:rFonts w:ascii="Times New Roman" w:hAnsi="Times New Roman"/>
          <w:sz w:val="24"/>
          <w:szCs w:val="24"/>
        </w:rPr>
      </w:pPr>
      <w:r w:rsidRPr="00480A02">
        <w:rPr>
          <w:rFonts w:ascii="Times New Roman" w:hAnsi="Times New Roman"/>
          <w:spacing w:val="2"/>
          <w:sz w:val="24"/>
          <w:szCs w:val="24"/>
        </w:rPr>
        <w:t>раздельное написание предлогов с личными местоиме</w:t>
      </w:r>
      <w:r w:rsidRPr="00480A02">
        <w:rPr>
          <w:rFonts w:ascii="Times New Roman" w:hAnsi="Times New Roman"/>
          <w:sz w:val="24"/>
          <w:szCs w:val="24"/>
        </w:rPr>
        <w:t>ниями;</w:t>
      </w:r>
    </w:p>
    <w:p w:rsidR="001E737F" w:rsidRPr="00480A02" w:rsidRDefault="001E737F" w:rsidP="00480A02">
      <w:pPr>
        <w:pStyle w:val="af1"/>
        <w:spacing w:line="240" w:lineRule="auto"/>
        <w:ind w:firstLine="709"/>
        <w:rPr>
          <w:rFonts w:ascii="Times New Roman" w:hAnsi="Times New Roman"/>
          <w:sz w:val="24"/>
          <w:szCs w:val="24"/>
        </w:rPr>
      </w:pPr>
      <w:r w:rsidRPr="00480A02">
        <w:rPr>
          <w:rFonts w:ascii="Times New Roman" w:hAnsi="Times New Roman"/>
          <w:b/>
          <w:bCs/>
          <w:i/>
          <w:iCs/>
          <w:sz w:val="24"/>
          <w:szCs w:val="24"/>
        </w:rPr>
        <w:t xml:space="preserve">не </w:t>
      </w:r>
      <w:r w:rsidRPr="00480A02">
        <w:rPr>
          <w:rFonts w:ascii="Times New Roman" w:hAnsi="Times New Roman"/>
          <w:sz w:val="24"/>
          <w:szCs w:val="24"/>
        </w:rPr>
        <w:t>с глаголами;</w:t>
      </w:r>
    </w:p>
    <w:p w:rsidR="001E737F" w:rsidRPr="00480A02" w:rsidRDefault="001E737F" w:rsidP="00480A02">
      <w:pPr>
        <w:pStyle w:val="af1"/>
        <w:spacing w:line="240" w:lineRule="auto"/>
        <w:ind w:firstLine="709"/>
        <w:rPr>
          <w:rFonts w:ascii="Times New Roman" w:hAnsi="Times New Roman"/>
          <w:sz w:val="24"/>
          <w:szCs w:val="24"/>
        </w:rPr>
      </w:pPr>
      <w:r w:rsidRPr="00480A02">
        <w:rPr>
          <w:rFonts w:ascii="Times New Roman" w:hAnsi="Times New Roman"/>
          <w:sz w:val="24"/>
          <w:szCs w:val="24"/>
        </w:rPr>
        <w:t>мягкий знак после шипящих на конце глаголов в форме 2­го лица единственного числа (</w:t>
      </w:r>
      <w:r w:rsidRPr="00480A02">
        <w:rPr>
          <w:rFonts w:ascii="Times New Roman" w:hAnsi="Times New Roman"/>
          <w:b/>
          <w:bCs/>
          <w:i/>
          <w:iCs/>
          <w:sz w:val="24"/>
          <w:szCs w:val="24"/>
        </w:rPr>
        <w:t>пишешь, учишь</w:t>
      </w:r>
      <w:r w:rsidRPr="00480A02">
        <w:rPr>
          <w:rFonts w:ascii="Times New Roman" w:hAnsi="Times New Roman"/>
          <w:sz w:val="24"/>
          <w:szCs w:val="24"/>
        </w:rPr>
        <w:t>);</w:t>
      </w:r>
    </w:p>
    <w:p w:rsidR="001E737F" w:rsidRPr="00480A02" w:rsidRDefault="001E737F" w:rsidP="00480A02">
      <w:pPr>
        <w:pStyle w:val="af1"/>
        <w:spacing w:line="240" w:lineRule="auto"/>
        <w:ind w:firstLine="709"/>
        <w:rPr>
          <w:rFonts w:ascii="Times New Roman" w:hAnsi="Times New Roman"/>
          <w:sz w:val="24"/>
          <w:szCs w:val="24"/>
        </w:rPr>
      </w:pPr>
      <w:r w:rsidRPr="00480A02">
        <w:rPr>
          <w:rFonts w:ascii="Times New Roman" w:hAnsi="Times New Roman"/>
          <w:sz w:val="24"/>
          <w:szCs w:val="24"/>
        </w:rPr>
        <w:t>мягкий знак в глаголах в сочетании ­</w:t>
      </w:r>
      <w:r w:rsidRPr="00480A02">
        <w:rPr>
          <w:rFonts w:ascii="Times New Roman" w:hAnsi="Times New Roman"/>
          <w:b/>
          <w:bCs/>
          <w:i/>
          <w:iCs/>
          <w:sz w:val="24"/>
          <w:szCs w:val="24"/>
        </w:rPr>
        <w:t>ться</w:t>
      </w:r>
      <w:r w:rsidRPr="00480A02">
        <w:rPr>
          <w:rFonts w:ascii="Times New Roman" w:hAnsi="Times New Roman"/>
          <w:sz w:val="24"/>
          <w:szCs w:val="24"/>
        </w:rPr>
        <w:t>;</w:t>
      </w:r>
    </w:p>
    <w:p w:rsidR="001E737F" w:rsidRPr="00480A02" w:rsidRDefault="001E737F" w:rsidP="00480A02">
      <w:pPr>
        <w:pStyle w:val="af1"/>
        <w:spacing w:line="240" w:lineRule="auto"/>
        <w:ind w:firstLine="709"/>
        <w:rPr>
          <w:rFonts w:ascii="Times New Roman" w:hAnsi="Times New Roman"/>
          <w:sz w:val="24"/>
          <w:szCs w:val="24"/>
        </w:rPr>
      </w:pPr>
      <w:r w:rsidRPr="00480A02">
        <w:rPr>
          <w:rFonts w:ascii="Times New Roman" w:hAnsi="Times New Roman"/>
          <w:iCs/>
          <w:sz w:val="24"/>
          <w:szCs w:val="24"/>
        </w:rPr>
        <w:t>безударные личные окончания глаголов</w:t>
      </w:r>
      <w:r w:rsidRPr="00480A02">
        <w:rPr>
          <w:rFonts w:ascii="Times New Roman" w:hAnsi="Times New Roman"/>
          <w:sz w:val="24"/>
          <w:szCs w:val="24"/>
        </w:rPr>
        <w:t>;</w:t>
      </w:r>
    </w:p>
    <w:p w:rsidR="001E737F" w:rsidRPr="00480A02" w:rsidRDefault="001E737F" w:rsidP="00480A02">
      <w:pPr>
        <w:pStyle w:val="af1"/>
        <w:spacing w:line="240" w:lineRule="auto"/>
        <w:ind w:firstLine="709"/>
        <w:rPr>
          <w:rFonts w:ascii="Times New Roman" w:hAnsi="Times New Roman"/>
          <w:sz w:val="24"/>
          <w:szCs w:val="24"/>
        </w:rPr>
      </w:pPr>
      <w:r w:rsidRPr="00480A02">
        <w:rPr>
          <w:rFonts w:ascii="Times New Roman" w:hAnsi="Times New Roman"/>
          <w:sz w:val="24"/>
          <w:szCs w:val="24"/>
        </w:rPr>
        <w:t>раздельное написание предлогов с другими словами;</w:t>
      </w:r>
    </w:p>
    <w:p w:rsidR="001E737F" w:rsidRPr="00480A02" w:rsidRDefault="001E737F" w:rsidP="00480A02">
      <w:pPr>
        <w:pStyle w:val="af1"/>
        <w:spacing w:line="240" w:lineRule="auto"/>
        <w:ind w:firstLine="709"/>
        <w:rPr>
          <w:rFonts w:ascii="Times New Roman" w:hAnsi="Times New Roman"/>
          <w:sz w:val="24"/>
          <w:szCs w:val="24"/>
        </w:rPr>
      </w:pPr>
      <w:r w:rsidRPr="00480A02">
        <w:rPr>
          <w:rFonts w:ascii="Times New Roman" w:hAnsi="Times New Roman"/>
          <w:sz w:val="24"/>
          <w:szCs w:val="24"/>
        </w:rPr>
        <w:t>знаки препинания в конце предложения: точка, вопросительный и восклицательный знаки;</w:t>
      </w:r>
    </w:p>
    <w:p w:rsidR="001E737F" w:rsidRPr="00480A02" w:rsidRDefault="001E737F" w:rsidP="00480A02">
      <w:pPr>
        <w:pStyle w:val="af1"/>
        <w:spacing w:line="240" w:lineRule="auto"/>
        <w:ind w:firstLine="709"/>
        <w:rPr>
          <w:rFonts w:ascii="Times New Roman" w:hAnsi="Times New Roman"/>
          <w:b/>
          <w:bCs/>
          <w:sz w:val="24"/>
          <w:szCs w:val="24"/>
        </w:rPr>
      </w:pPr>
      <w:r w:rsidRPr="00480A02">
        <w:rPr>
          <w:rFonts w:ascii="Times New Roman" w:hAnsi="Times New Roman"/>
          <w:sz w:val="24"/>
          <w:szCs w:val="24"/>
        </w:rPr>
        <w:t>знаки препинания (запятая) в предложениях с однородными членами.</w:t>
      </w:r>
    </w:p>
    <w:p w:rsidR="001E737F" w:rsidRPr="00480A02" w:rsidRDefault="001E737F" w:rsidP="00480A02">
      <w:pPr>
        <w:spacing w:after="0" w:line="240" w:lineRule="auto"/>
        <w:ind w:firstLine="709"/>
        <w:jc w:val="both"/>
        <w:rPr>
          <w:rFonts w:ascii="Times New Roman" w:hAnsi="Times New Roman" w:cs="Times New Roman"/>
          <w:b/>
          <w:i/>
          <w:sz w:val="24"/>
          <w:szCs w:val="24"/>
        </w:rPr>
      </w:pPr>
      <w:r w:rsidRPr="00480A02">
        <w:rPr>
          <w:rFonts w:ascii="Times New Roman" w:hAnsi="Times New Roman" w:cs="Times New Roman"/>
          <w:b/>
          <w:i/>
          <w:sz w:val="24"/>
          <w:szCs w:val="24"/>
        </w:rPr>
        <w:t>Развитие речи</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pacing w:val="2"/>
          <w:sz w:val="24"/>
          <w:szCs w:val="24"/>
        </w:rPr>
        <w:t xml:space="preserve">Осознание ситуации общения: с какой </w:t>
      </w:r>
      <w:r w:rsidRPr="00480A02">
        <w:rPr>
          <w:rFonts w:ascii="Times New Roman" w:hAnsi="Times New Roman"/>
          <w:sz w:val="24"/>
          <w:szCs w:val="24"/>
        </w:rPr>
        <w:t>целью, с кем и где происходит общение.</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 xml:space="preserve">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 </w:t>
      </w:r>
    </w:p>
    <w:p w:rsidR="001E737F" w:rsidRPr="00480A02" w:rsidRDefault="001E737F" w:rsidP="00480A02">
      <w:pPr>
        <w:pStyle w:val="af"/>
        <w:spacing w:line="240" w:lineRule="auto"/>
        <w:ind w:firstLine="709"/>
        <w:rPr>
          <w:rFonts w:ascii="Times New Roman" w:hAnsi="Times New Roman"/>
          <w:spacing w:val="-2"/>
          <w:sz w:val="24"/>
          <w:szCs w:val="24"/>
        </w:rPr>
      </w:pPr>
      <w:r w:rsidRPr="00480A02">
        <w:rPr>
          <w:rFonts w:ascii="Times New Roman" w:hAnsi="Times New Roman"/>
          <w:sz w:val="24"/>
          <w:szCs w:val="24"/>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pacing w:val="-2"/>
          <w:sz w:val="24"/>
          <w:szCs w:val="24"/>
        </w:rPr>
        <w:t>Практическое овладение устными монологическими выска</w:t>
      </w:r>
      <w:r w:rsidRPr="00480A02">
        <w:rPr>
          <w:rFonts w:ascii="Times New Roman" w:hAnsi="Times New Roman"/>
          <w:sz w:val="24"/>
          <w:szCs w:val="24"/>
        </w:rPr>
        <w:t>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w:t>
      </w:r>
      <w:r w:rsidRPr="00480A02">
        <w:rPr>
          <w:rFonts w:ascii="Times New Roman" w:hAnsi="Times New Roman"/>
          <w:iCs/>
          <w:sz w:val="24"/>
          <w:szCs w:val="24"/>
        </w:rPr>
        <w:t>абзацев</w:t>
      </w:r>
      <w:r w:rsidRPr="00480A02">
        <w:rPr>
          <w:rFonts w:ascii="Times New Roman" w:hAnsi="Times New Roman"/>
          <w:sz w:val="24"/>
          <w:szCs w:val="24"/>
        </w:rPr>
        <w:t>).</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Комплексная работа над структурой текста: озаглавливание, корректирование порядка предложений и частей текста (</w:t>
      </w:r>
      <w:r w:rsidRPr="00480A02">
        <w:rPr>
          <w:rFonts w:ascii="Times New Roman" w:hAnsi="Times New Roman"/>
          <w:iCs/>
          <w:sz w:val="24"/>
          <w:szCs w:val="24"/>
        </w:rPr>
        <w:t>абзацев</w:t>
      </w:r>
      <w:r w:rsidRPr="00480A02">
        <w:rPr>
          <w:rFonts w:ascii="Times New Roman" w:hAnsi="Times New Roman"/>
          <w:sz w:val="24"/>
          <w:szCs w:val="24"/>
        </w:rPr>
        <w:t xml:space="preserve">). План текста. Составление планов к данным текстам. </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Типы текстов: описание, повествование, рассуждение, их особенности.</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Знакомство с жанрами письма и поздравления.</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pacing w:val="-2"/>
          <w:sz w:val="24"/>
          <w:szCs w:val="24"/>
        </w:rPr>
        <w:t xml:space="preserve">Создание собственных текстов и корректирование заданных </w:t>
      </w:r>
      <w:r w:rsidRPr="00480A02">
        <w:rPr>
          <w:rFonts w:ascii="Times New Roman" w:hAnsi="Times New Roman"/>
          <w:sz w:val="24"/>
          <w:szCs w:val="24"/>
        </w:rPr>
        <w:t>текстов с учётом точности, правильности, богатства и выра</w:t>
      </w:r>
      <w:r w:rsidRPr="00480A02">
        <w:rPr>
          <w:rFonts w:ascii="Times New Roman" w:hAnsi="Times New Roman"/>
          <w:spacing w:val="2"/>
          <w:sz w:val="24"/>
          <w:szCs w:val="24"/>
        </w:rPr>
        <w:t xml:space="preserve">зительности письменной речи; </w:t>
      </w:r>
      <w:r w:rsidRPr="00480A02">
        <w:rPr>
          <w:rFonts w:ascii="Times New Roman" w:hAnsi="Times New Roman"/>
          <w:iCs/>
          <w:spacing w:val="2"/>
          <w:sz w:val="24"/>
          <w:szCs w:val="24"/>
        </w:rPr>
        <w:t xml:space="preserve">использование в текстах </w:t>
      </w:r>
      <w:r w:rsidRPr="00480A02">
        <w:rPr>
          <w:rFonts w:ascii="Times New Roman" w:hAnsi="Times New Roman"/>
          <w:iCs/>
          <w:sz w:val="24"/>
          <w:szCs w:val="24"/>
        </w:rPr>
        <w:t>синонимов и антонимов</w:t>
      </w:r>
      <w:r w:rsidRPr="00480A02">
        <w:rPr>
          <w:rFonts w:ascii="Times New Roman" w:hAnsi="Times New Roman"/>
          <w:sz w:val="24"/>
          <w:szCs w:val="24"/>
        </w:rPr>
        <w:t>.</w:t>
      </w:r>
    </w:p>
    <w:p w:rsidR="001E737F" w:rsidRPr="00480A02" w:rsidRDefault="001E737F" w:rsidP="00480A02">
      <w:pPr>
        <w:pStyle w:val="af"/>
        <w:spacing w:line="240" w:lineRule="auto"/>
        <w:ind w:firstLine="709"/>
        <w:rPr>
          <w:rFonts w:ascii="Times New Roman" w:hAnsi="Times New Roman"/>
          <w:spacing w:val="-4"/>
          <w:sz w:val="24"/>
          <w:szCs w:val="24"/>
        </w:rPr>
      </w:pPr>
      <w:r w:rsidRPr="00480A02">
        <w:rPr>
          <w:rFonts w:ascii="Times New Roman" w:hAnsi="Times New Roman"/>
          <w:sz w:val="24"/>
          <w:szCs w:val="24"/>
        </w:rP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1E737F" w:rsidRDefault="001E737F" w:rsidP="00480A02">
      <w:pPr>
        <w:spacing w:after="0" w:line="240" w:lineRule="auto"/>
        <w:jc w:val="center"/>
        <w:rPr>
          <w:rFonts w:ascii="Times New Roman" w:hAnsi="Times New Roman" w:cs="Times New Roman"/>
          <w:b/>
          <w:i/>
          <w:sz w:val="24"/>
          <w:szCs w:val="24"/>
        </w:rPr>
      </w:pPr>
      <w:r w:rsidRPr="00480A02">
        <w:rPr>
          <w:rFonts w:ascii="Times New Roman" w:hAnsi="Times New Roman" w:cs="Times New Roman"/>
          <w:b/>
          <w:i/>
          <w:sz w:val="24"/>
          <w:szCs w:val="24"/>
        </w:rPr>
        <w:t>2. Литературное чтение</w:t>
      </w:r>
    </w:p>
    <w:p w:rsidR="00171A35" w:rsidRPr="00171A35" w:rsidRDefault="00171A35" w:rsidP="00171A35">
      <w:pPr>
        <w:pStyle w:val="af"/>
        <w:spacing w:line="240" w:lineRule="auto"/>
        <w:ind w:firstLine="0"/>
        <w:rPr>
          <w:rFonts w:ascii="Times New Roman" w:hAnsi="Times New Roman"/>
          <w:bCs/>
          <w:iCs/>
          <w:sz w:val="24"/>
          <w:szCs w:val="24"/>
        </w:rPr>
      </w:pPr>
      <w:r w:rsidRPr="00171A35">
        <w:rPr>
          <w:rFonts w:ascii="Times New Roman" w:hAnsi="Times New Roman"/>
          <w:bCs/>
          <w:iCs/>
          <w:sz w:val="24"/>
          <w:szCs w:val="24"/>
        </w:rPr>
        <w:t>Основные задачи реализации содержания – овладение грамотой, основными речевыми формами и правилами их написания. Развитие устной и письменной коммуникации, способности к осмысленному чтению и письму. Овладение способностью пользоваться устной и письменной речью для решения соответствующих возрасту житейских задач. Развитие способности к словесному самовыражению на уровне, соответствующем возрасту и развитию ребенка.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p w:rsidR="00171A35" w:rsidRPr="00480A02" w:rsidRDefault="00171A35" w:rsidP="00171A35">
      <w:pPr>
        <w:spacing w:after="0" w:line="240" w:lineRule="auto"/>
        <w:rPr>
          <w:rFonts w:ascii="Times New Roman" w:hAnsi="Times New Roman" w:cs="Times New Roman"/>
          <w:b/>
          <w:i/>
          <w:sz w:val="24"/>
          <w:szCs w:val="24"/>
        </w:rPr>
      </w:pPr>
    </w:p>
    <w:p w:rsidR="001E737F" w:rsidRPr="00480A02" w:rsidRDefault="001E737F" w:rsidP="00480A02">
      <w:pPr>
        <w:pStyle w:val="af"/>
        <w:spacing w:line="240" w:lineRule="auto"/>
        <w:ind w:firstLine="709"/>
        <w:rPr>
          <w:rFonts w:ascii="Times New Roman" w:hAnsi="Times New Roman"/>
          <w:b/>
          <w:bCs/>
          <w:i/>
          <w:iCs/>
          <w:sz w:val="24"/>
          <w:szCs w:val="24"/>
        </w:rPr>
      </w:pPr>
      <w:r w:rsidRPr="00480A02">
        <w:rPr>
          <w:rFonts w:ascii="Times New Roman" w:hAnsi="Times New Roman"/>
          <w:b/>
          <w:bCs/>
          <w:i/>
          <w:iCs/>
          <w:sz w:val="24"/>
          <w:szCs w:val="24"/>
        </w:rPr>
        <w:t>Виды речевой и читательской деятельности</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b/>
          <w:bCs/>
          <w:sz w:val="24"/>
          <w:szCs w:val="24"/>
        </w:rPr>
        <w:t xml:space="preserve">Аудирование (слушание). </w:t>
      </w:r>
      <w:r w:rsidRPr="00480A02">
        <w:rPr>
          <w:rFonts w:ascii="Times New Roman" w:hAnsi="Times New Roman"/>
          <w:sz w:val="24"/>
          <w:szCs w:val="24"/>
        </w:rPr>
        <w:t xml:space="preserve">Восприятие на слух звучащей речи (высказывание собеседника, чтение различных текстов). </w:t>
      </w:r>
      <w:r w:rsidRPr="00480A02">
        <w:rPr>
          <w:rFonts w:ascii="Times New Roman" w:hAnsi="Times New Roman"/>
          <w:spacing w:val="2"/>
          <w:sz w:val="24"/>
          <w:szCs w:val="24"/>
        </w:rPr>
        <w:t xml:space="preserve">Адекватное понимание содержания звучащей речи, умение </w:t>
      </w:r>
      <w:r w:rsidRPr="00480A02">
        <w:rPr>
          <w:rFonts w:ascii="Times New Roman" w:hAnsi="Times New Roman"/>
          <w:sz w:val="24"/>
          <w:szCs w:val="24"/>
        </w:rPr>
        <w:t xml:space="preserve">отвечать на вопросы по содержанию услышанного произведения, определение последовательности событий, осознание </w:t>
      </w:r>
      <w:r w:rsidRPr="00480A02">
        <w:rPr>
          <w:rFonts w:ascii="Times New Roman" w:hAnsi="Times New Roman"/>
          <w:spacing w:val="2"/>
          <w:sz w:val="24"/>
          <w:szCs w:val="24"/>
        </w:rPr>
        <w:t>цели речевого высказывания, умение задавать вопрос по услышанному учебному, научно</w:t>
      </w:r>
      <w:r w:rsidRPr="00480A02">
        <w:rPr>
          <w:rFonts w:ascii="Times New Roman" w:hAnsi="Times New Roman"/>
          <w:spacing w:val="2"/>
          <w:sz w:val="24"/>
          <w:szCs w:val="24"/>
        </w:rPr>
        <w:noBreakHyphen/>
        <w:t>познавательному и художе</w:t>
      </w:r>
      <w:r w:rsidRPr="00480A02">
        <w:rPr>
          <w:rFonts w:ascii="Times New Roman" w:hAnsi="Times New Roman"/>
          <w:sz w:val="24"/>
          <w:szCs w:val="24"/>
        </w:rPr>
        <w:t>ственному произведению.</w:t>
      </w:r>
    </w:p>
    <w:p w:rsidR="001E737F" w:rsidRPr="00480A02" w:rsidRDefault="001E737F" w:rsidP="00480A02">
      <w:pPr>
        <w:pStyle w:val="af"/>
        <w:spacing w:line="240" w:lineRule="auto"/>
        <w:ind w:firstLine="709"/>
        <w:rPr>
          <w:rFonts w:ascii="Times New Roman" w:hAnsi="Times New Roman"/>
          <w:b/>
          <w:bCs/>
          <w:i/>
          <w:iCs/>
          <w:sz w:val="24"/>
          <w:szCs w:val="24"/>
        </w:rPr>
      </w:pPr>
      <w:r w:rsidRPr="00480A02">
        <w:rPr>
          <w:rFonts w:ascii="Times New Roman" w:hAnsi="Times New Roman"/>
          <w:b/>
          <w:bCs/>
          <w:i/>
          <w:iCs/>
          <w:sz w:val="24"/>
          <w:szCs w:val="24"/>
        </w:rPr>
        <w:t>Чтение</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b/>
          <w:bCs/>
          <w:sz w:val="24"/>
          <w:szCs w:val="24"/>
        </w:rPr>
        <w:t>Чтение вслух.</w:t>
      </w:r>
      <w:r w:rsidRPr="00480A02">
        <w:rPr>
          <w:rFonts w:ascii="Times New Roman" w:hAnsi="Times New Roman"/>
          <w:sz w:val="24"/>
          <w:szCs w:val="24"/>
        </w:rPr>
        <w:t xml:space="preserve"> Постепенный переход от слогового к плав</w:t>
      </w:r>
      <w:r w:rsidRPr="00480A02">
        <w:rPr>
          <w:rFonts w:ascii="Times New Roman" w:hAnsi="Times New Roman"/>
          <w:spacing w:val="2"/>
          <w:sz w:val="24"/>
          <w:szCs w:val="24"/>
        </w:rPr>
        <w:t xml:space="preserve">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w:t>
      </w:r>
      <w:r w:rsidRPr="00480A02">
        <w:rPr>
          <w:rFonts w:ascii="Times New Roman" w:hAnsi="Times New Roman"/>
          <w:sz w:val="24"/>
          <w:szCs w:val="24"/>
        </w:rPr>
        <w:t xml:space="preserve">с интонационным выделением знаков препинания. </w:t>
      </w:r>
    </w:p>
    <w:p w:rsidR="001E737F" w:rsidRPr="00480A02" w:rsidRDefault="001E737F" w:rsidP="00480A02">
      <w:pPr>
        <w:pStyle w:val="af"/>
        <w:spacing w:line="240" w:lineRule="auto"/>
        <w:ind w:firstLine="709"/>
        <w:rPr>
          <w:rFonts w:ascii="Times New Roman" w:hAnsi="Times New Roman"/>
          <w:spacing w:val="-2"/>
          <w:sz w:val="24"/>
          <w:szCs w:val="24"/>
        </w:rPr>
      </w:pPr>
      <w:r w:rsidRPr="00480A02">
        <w:rPr>
          <w:rFonts w:ascii="Times New Roman" w:hAnsi="Times New Roman"/>
          <w:b/>
          <w:bCs/>
          <w:sz w:val="24"/>
          <w:szCs w:val="24"/>
        </w:rPr>
        <w:t>Чтение про себя.</w:t>
      </w:r>
      <w:r w:rsidRPr="00480A02">
        <w:rPr>
          <w:rFonts w:ascii="Times New Roman" w:hAnsi="Times New Roman"/>
          <w:sz w:val="24"/>
          <w:szCs w:val="24"/>
        </w:rPr>
        <w:t xml:space="preserve"> Осознание смысла произведения при </w:t>
      </w:r>
      <w:r w:rsidRPr="00480A02">
        <w:rPr>
          <w:rFonts w:ascii="Times New Roman" w:hAnsi="Times New Roman"/>
          <w:spacing w:val="-2"/>
          <w:sz w:val="24"/>
          <w:szCs w:val="24"/>
        </w:rPr>
        <w:t xml:space="preserve">чтении про себя (доступных по объёму и жанру произведений). Умение находить в тексте необходимую информацию. </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b/>
          <w:bCs/>
          <w:sz w:val="24"/>
          <w:szCs w:val="24"/>
        </w:rPr>
        <w:t>Работа с разными видами текста.</w:t>
      </w:r>
      <w:r w:rsidRPr="00480A02">
        <w:rPr>
          <w:rFonts w:ascii="Times New Roman" w:hAnsi="Times New Roman"/>
          <w:sz w:val="24"/>
          <w:szCs w:val="24"/>
        </w:rPr>
        <w:t xml:space="preserve"> Общее представление </w:t>
      </w:r>
      <w:r w:rsidRPr="00480A02">
        <w:rPr>
          <w:rFonts w:ascii="Times New Roman" w:hAnsi="Times New Roman"/>
          <w:spacing w:val="2"/>
          <w:sz w:val="24"/>
          <w:szCs w:val="24"/>
        </w:rPr>
        <w:t xml:space="preserve">о разных видах текста: художественный, учебный, научно-популярный, их сравнение. </w:t>
      </w:r>
      <w:r w:rsidRPr="00480A02">
        <w:rPr>
          <w:rFonts w:ascii="Times New Roman" w:hAnsi="Times New Roman"/>
          <w:sz w:val="24"/>
          <w:szCs w:val="24"/>
        </w:rPr>
        <w:t>Определение целей создания этих видов текста. Особенности фольклорного текста.</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pacing w:val="-2"/>
          <w:sz w:val="24"/>
          <w:szCs w:val="24"/>
        </w:rPr>
        <w:t xml:space="preserve">Самостоятельное </w:t>
      </w:r>
      <w:r w:rsidRPr="00480A02">
        <w:rPr>
          <w:rFonts w:ascii="Times New Roman" w:hAnsi="Times New Roman"/>
          <w:sz w:val="24"/>
          <w:szCs w:val="24"/>
        </w:rPr>
        <w:t>деление текста на смысловые части, их озаглавливание. Умение работать с разными видами информации.</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pacing w:val="2"/>
          <w:sz w:val="24"/>
          <w:szCs w:val="24"/>
        </w:rPr>
        <w:t xml:space="preserve">Участие в коллективном обсуждении: умение отвечать </w:t>
      </w:r>
      <w:r w:rsidRPr="00480A02">
        <w:rPr>
          <w:rFonts w:ascii="Times New Roman" w:hAnsi="Times New Roman"/>
          <w:sz w:val="24"/>
          <w:szCs w:val="24"/>
        </w:rPr>
        <w:t>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b/>
          <w:bCs/>
          <w:spacing w:val="2"/>
          <w:sz w:val="24"/>
          <w:szCs w:val="24"/>
        </w:rPr>
        <w:t>Библиографическая культура.</w:t>
      </w:r>
      <w:r w:rsidRPr="00480A02">
        <w:rPr>
          <w:rFonts w:ascii="Times New Roman" w:hAnsi="Times New Roman"/>
          <w:spacing w:val="2"/>
          <w:sz w:val="24"/>
          <w:szCs w:val="24"/>
        </w:rPr>
        <w:t xml:space="preserve"> Книга как особый вид </w:t>
      </w:r>
      <w:r w:rsidRPr="00480A02">
        <w:rPr>
          <w:rFonts w:ascii="Times New Roman" w:hAnsi="Times New Roman"/>
          <w:sz w:val="24"/>
          <w:szCs w:val="24"/>
        </w:rPr>
        <w:t xml:space="preserve">искусства. Книга как источник необходимых знаний. Книга учебная, художественная, справочная. Элементы </w:t>
      </w:r>
      <w:r w:rsidRPr="00480A02">
        <w:rPr>
          <w:rFonts w:ascii="Times New Roman" w:hAnsi="Times New Roman"/>
          <w:spacing w:val="2"/>
          <w:sz w:val="24"/>
          <w:szCs w:val="24"/>
        </w:rPr>
        <w:t xml:space="preserve">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w:t>
      </w:r>
      <w:r w:rsidRPr="00480A02">
        <w:rPr>
          <w:rFonts w:ascii="Times New Roman" w:hAnsi="Times New Roman"/>
          <w:sz w:val="24"/>
          <w:szCs w:val="24"/>
        </w:rPr>
        <w:t>её справочно­иллюстративный материал).</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pacing w:val="-2"/>
          <w:sz w:val="24"/>
          <w:szCs w:val="24"/>
        </w:rPr>
        <w:t>Типы книг (изданий): книга</w:t>
      </w:r>
      <w:r w:rsidRPr="00480A02">
        <w:rPr>
          <w:rFonts w:ascii="Times New Roman" w:hAnsi="Times New Roman"/>
          <w:spacing w:val="-2"/>
          <w:sz w:val="24"/>
          <w:szCs w:val="24"/>
        </w:rPr>
        <w:noBreakHyphen/>
        <w:t>произведение, книга</w:t>
      </w:r>
      <w:r w:rsidRPr="00480A02">
        <w:rPr>
          <w:rFonts w:ascii="Times New Roman" w:hAnsi="Times New Roman"/>
          <w:spacing w:val="-2"/>
          <w:sz w:val="24"/>
          <w:szCs w:val="24"/>
        </w:rPr>
        <w:noBreakHyphen/>
        <w:t xml:space="preserve">сборник, </w:t>
      </w:r>
      <w:r w:rsidRPr="00480A02">
        <w:rPr>
          <w:rFonts w:ascii="Times New Roman" w:hAnsi="Times New Roman"/>
          <w:sz w:val="24"/>
          <w:szCs w:val="24"/>
        </w:rPr>
        <w:t>собрание сочинений, периодическая печать, справочные издания (справочники, словари, энциклопедии).</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pacing w:val="2"/>
          <w:sz w:val="24"/>
          <w:szCs w:val="24"/>
        </w:rPr>
        <w:t>Выбор книг на основе рекомендованного списка, кар</w:t>
      </w:r>
      <w:r w:rsidRPr="00480A02">
        <w:rPr>
          <w:rFonts w:ascii="Times New Roman" w:hAnsi="Times New Roman"/>
          <w:sz w:val="24"/>
          <w:szCs w:val="24"/>
        </w:rPr>
        <w:t>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b/>
          <w:bCs/>
          <w:sz w:val="24"/>
          <w:szCs w:val="24"/>
        </w:rPr>
        <w:t>Работа с текстом художественного произведения.</w:t>
      </w:r>
      <w:r w:rsidRPr="00480A02">
        <w:rPr>
          <w:rFonts w:ascii="Times New Roman" w:hAnsi="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w:t>
      </w:r>
      <w:r w:rsidRPr="00480A02">
        <w:rPr>
          <w:rFonts w:ascii="Times New Roman" w:hAnsi="Times New Roman"/>
          <w:spacing w:val="2"/>
          <w:sz w:val="24"/>
          <w:szCs w:val="24"/>
        </w:rPr>
        <w:t>текста: своеобразие выразительных средств языка (с помо</w:t>
      </w:r>
      <w:r w:rsidRPr="00480A02">
        <w:rPr>
          <w:rFonts w:ascii="Times New Roman" w:hAnsi="Times New Roman"/>
          <w:sz w:val="24"/>
          <w:szCs w:val="24"/>
        </w:rPr>
        <w:t>щью учителя). Осознание того, что фольклор есть выражение общечеловеческих нравственных правил и отношений.</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pacing w:val="-2"/>
          <w:sz w:val="24"/>
          <w:szCs w:val="24"/>
        </w:rPr>
        <w:t>Понимание нравственного содержания прочитанного, осоз</w:t>
      </w:r>
      <w:r w:rsidRPr="00480A02">
        <w:rPr>
          <w:rFonts w:ascii="Times New Roman" w:hAnsi="Times New Roman"/>
          <w:sz w:val="24"/>
          <w:szCs w:val="24"/>
        </w:rPr>
        <w:t xml:space="preserve">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w:t>
      </w:r>
      <w:r w:rsidRPr="00480A02">
        <w:rPr>
          <w:rFonts w:ascii="Times New Roman" w:hAnsi="Times New Roman"/>
          <w:spacing w:val="2"/>
          <w:sz w:val="24"/>
          <w:szCs w:val="24"/>
        </w:rPr>
        <w:t xml:space="preserve">воспроизведение текста с использованием выразительных средств языка: последовательное воспроизведение эпизода </w:t>
      </w:r>
      <w:r w:rsidRPr="00480A02">
        <w:rPr>
          <w:rFonts w:ascii="Times New Roman" w:hAnsi="Times New Roman"/>
          <w:sz w:val="24"/>
          <w:szCs w:val="24"/>
        </w:rPr>
        <w:t xml:space="preserve">с </w:t>
      </w:r>
      <w:r w:rsidRPr="00480A02">
        <w:rPr>
          <w:rFonts w:ascii="Times New Roman" w:hAnsi="Times New Roman"/>
          <w:spacing w:val="2"/>
          <w:sz w:val="24"/>
          <w:szCs w:val="24"/>
        </w:rPr>
        <w:t xml:space="preserve">использованием специфической для данного произведения лексики (по вопросам учителя), рассказ по иллюстрациям, </w:t>
      </w:r>
      <w:r w:rsidRPr="00480A02">
        <w:rPr>
          <w:rFonts w:ascii="Times New Roman" w:hAnsi="Times New Roman"/>
          <w:sz w:val="24"/>
          <w:szCs w:val="24"/>
        </w:rPr>
        <w:t>пересказ.</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Характеристика героя произведения. Нахож</w:t>
      </w:r>
      <w:r w:rsidRPr="00480A02">
        <w:rPr>
          <w:rFonts w:ascii="Times New Roman" w:hAnsi="Times New Roman"/>
          <w:spacing w:val="2"/>
          <w:sz w:val="24"/>
          <w:szCs w:val="24"/>
        </w:rPr>
        <w:t xml:space="preserve">дение в тексте слов и выражений, характеризующих героя </w:t>
      </w:r>
      <w:r w:rsidRPr="00480A02">
        <w:rPr>
          <w:rFonts w:ascii="Times New Roman" w:hAnsi="Times New Roman"/>
          <w:sz w:val="24"/>
          <w:szCs w:val="24"/>
        </w:rPr>
        <w:t xml:space="preserve">и событие. Анализ (с помощью учителя), мотивы поступка </w:t>
      </w:r>
      <w:r w:rsidRPr="00480A02">
        <w:rPr>
          <w:rFonts w:ascii="Times New Roman" w:hAnsi="Times New Roman"/>
          <w:spacing w:val="2"/>
          <w:sz w:val="24"/>
          <w:szCs w:val="24"/>
        </w:rPr>
        <w:t xml:space="preserve">персонажа. Сопоставление поступков героев по аналогии </w:t>
      </w:r>
      <w:r w:rsidRPr="00480A02">
        <w:rPr>
          <w:rFonts w:ascii="Times New Roman" w:hAnsi="Times New Roman"/>
          <w:sz w:val="24"/>
          <w:szCs w:val="24"/>
        </w:rPr>
        <w:t>или по контрасту. Выявление авторского отношения к герою на основе анализа текста, авторских помет, имён героев.</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Характеристика героя произведения. Портрет, характер героя, выраженные через поступки и речь.</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Освоение разных видов пересказа художественного текста: подробный, выборочный и краткий (передача основных мыслей).</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pacing w:val="2"/>
          <w:sz w:val="24"/>
          <w:szCs w:val="24"/>
        </w:rPr>
        <w:t>Подробный пересказ текста: определение главной мыс</w:t>
      </w:r>
      <w:r w:rsidRPr="00480A02">
        <w:rPr>
          <w:rFonts w:ascii="Times New Roman" w:hAnsi="Times New Roman"/>
          <w:sz w:val="24"/>
          <w:szCs w:val="24"/>
        </w:rPr>
        <w:t>ли фрагмента, выделение опорных или ключевых слов, оза</w:t>
      </w:r>
      <w:r w:rsidRPr="00480A02">
        <w:rPr>
          <w:rFonts w:ascii="Times New Roman" w:hAnsi="Times New Roman"/>
          <w:spacing w:val="2"/>
          <w:sz w:val="24"/>
          <w:szCs w:val="24"/>
        </w:rPr>
        <w:t xml:space="preserve">главливание, подробный пересказ эпизода; деление текста </w:t>
      </w:r>
      <w:r w:rsidRPr="00480A02">
        <w:rPr>
          <w:rFonts w:ascii="Times New Roman" w:hAnsi="Times New Roman"/>
          <w:sz w:val="24"/>
          <w:szCs w:val="24"/>
        </w:rPr>
        <w:t>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pacing w:val="2"/>
          <w:sz w:val="24"/>
          <w:szCs w:val="24"/>
        </w:rPr>
        <w:t xml:space="preserve">Самостоятельный выборочный пересказ по заданному </w:t>
      </w:r>
      <w:r w:rsidRPr="00480A02">
        <w:rPr>
          <w:rFonts w:ascii="Times New Roman" w:hAnsi="Times New Roman"/>
          <w:sz w:val="24"/>
          <w:szCs w:val="24"/>
        </w:rPr>
        <w:t xml:space="preserve">фрагменту: характеристика героя произведения (отбор слов, </w:t>
      </w:r>
      <w:r w:rsidRPr="00480A02">
        <w:rPr>
          <w:rFonts w:ascii="Times New Roman" w:hAnsi="Times New Roman"/>
          <w:spacing w:val="2"/>
          <w:sz w:val="24"/>
          <w:szCs w:val="24"/>
        </w:rPr>
        <w:t xml:space="preserve">выражений в тексте, позволяющих составить рассказ о герое), описание места действия (выбор слов, выражений в </w:t>
      </w:r>
      <w:r w:rsidRPr="00480A02">
        <w:rPr>
          <w:rFonts w:ascii="Times New Roman" w:hAnsi="Times New Roman"/>
          <w:sz w:val="24"/>
          <w:szCs w:val="24"/>
        </w:rPr>
        <w:t xml:space="preserve">тексте, позволяющих составить данное описание на основе </w:t>
      </w:r>
      <w:r w:rsidRPr="00480A02">
        <w:rPr>
          <w:rFonts w:ascii="Times New Roman" w:hAnsi="Times New Roman"/>
          <w:spacing w:val="2"/>
          <w:sz w:val="24"/>
          <w:szCs w:val="24"/>
        </w:rPr>
        <w:t xml:space="preserve">текста). </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b/>
          <w:bCs/>
          <w:spacing w:val="2"/>
          <w:sz w:val="24"/>
          <w:szCs w:val="24"/>
        </w:rPr>
        <w:t xml:space="preserve">Работа с учебными, научно­популярными и другими текстами. </w:t>
      </w:r>
      <w:r w:rsidRPr="00480A02">
        <w:rPr>
          <w:rFonts w:ascii="Times New Roman" w:hAnsi="Times New Roman"/>
          <w:spacing w:val="2"/>
          <w:sz w:val="24"/>
          <w:szCs w:val="24"/>
        </w:rPr>
        <w:t xml:space="preserve">Понимание заглавия произведения; адекватное </w:t>
      </w:r>
      <w:r w:rsidRPr="00480A02">
        <w:rPr>
          <w:rFonts w:ascii="Times New Roman" w:hAnsi="Times New Roman"/>
          <w:sz w:val="24"/>
          <w:szCs w:val="24"/>
        </w:rPr>
        <w:t xml:space="preserve">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w:t>
      </w:r>
      <w:r w:rsidRPr="00480A02">
        <w:rPr>
          <w:rFonts w:ascii="Times New Roman" w:hAnsi="Times New Roman"/>
          <w:spacing w:val="2"/>
          <w:sz w:val="24"/>
          <w:szCs w:val="24"/>
        </w:rPr>
        <w:t xml:space="preserve">Воспроизведение текста с опорой </w:t>
      </w:r>
      <w:r w:rsidRPr="00480A02">
        <w:rPr>
          <w:rFonts w:ascii="Times New Roman" w:hAnsi="Times New Roman"/>
          <w:sz w:val="24"/>
          <w:szCs w:val="24"/>
        </w:rPr>
        <w:t>на ключевые слова, модель, схему. Подробный пересказ текста. Краткий пересказ текста (выделение главного в содержании текста).</w:t>
      </w:r>
    </w:p>
    <w:p w:rsidR="001E737F" w:rsidRPr="00480A02" w:rsidRDefault="001E737F" w:rsidP="00480A02">
      <w:pPr>
        <w:pStyle w:val="af"/>
        <w:spacing w:line="240" w:lineRule="auto"/>
        <w:ind w:firstLine="708"/>
        <w:rPr>
          <w:rFonts w:ascii="Times New Roman" w:hAnsi="Times New Roman"/>
          <w:b/>
          <w:bCs/>
          <w:i/>
          <w:iCs/>
          <w:sz w:val="24"/>
          <w:szCs w:val="24"/>
        </w:rPr>
      </w:pPr>
      <w:r w:rsidRPr="00480A02">
        <w:rPr>
          <w:rFonts w:ascii="Times New Roman" w:hAnsi="Times New Roman"/>
          <w:b/>
          <w:bCs/>
          <w:i/>
          <w:iCs/>
          <w:sz w:val="24"/>
          <w:szCs w:val="24"/>
        </w:rPr>
        <w:t>Говорение (культура речевого общения)</w:t>
      </w:r>
    </w:p>
    <w:p w:rsidR="001E737F" w:rsidRPr="00480A02" w:rsidRDefault="001E737F" w:rsidP="00480A02">
      <w:pPr>
        <w:pStyle w:val="af"/>
        <w:spacing w:line="240" w:lineRule="auto"/>
        <w:ind w:firstLine="708"/>
        <w:rPr>
          <w:rFonts w:ascii="Times New Roman" w:hAnsi="Times New Roman"/>
          <w:spacing w:val="2"/>
          <w:sz w:val="24"/>
          <w:szCs w:val="24"/>
        </w:rPr>
      </w:pPr>
      <w:r w:rsidRPr="00480A02">
        <w:rPr>
          <w:rFonts w:ascii="Times New Roman" w:hAnsi="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w:t>
      </w:r>
      <w:r w:rsidRPr="00480A02">
        <w:rPr>
          <w:rFonts w:ascii="Times New Roman" w:hAnsi="Times New Roman"/>
          <w:spacing w:val="2"/>
          <w:sz w:val="24"/>
          <w:szCs w:val="24"/>
        </w:rPr>
        <w:t xml:space="preserve">перебивая, собеседника и в вежливой форме высказывать </w:t>
      </w:r>
      <w:r w:rsidRPr="00480A02">
        <w:rPr>
          <w:rFonts w:ascii="Times New Roman" w:hAnsi="Times New Roman"/>
          <w:sz w:val="24"/>
          <w:szCs w:val="24"/>
        </w:rPr>
        <w:t>свою точку зрения по обсуждаемому произведению (учебному, научно­познавательному, художественному тексту)</w:t>
      </w:r>
      <w:r w:rsidRPr="00480A02">
        <w:rPr>
          <w:rFonts w:ascii="Times New Roman" w:hAnsi="Times New Roman"/>
          <w:spacing w:val="2"/>
          <w:sz w:val="24"/>
          <w:szCs w:val="24"/>
        </w:rPr>
        <w:t xml:space="preserve">. Использование норм речевого этикета в условиях внеучебного общения. </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pacing w:val="2"/>
          <w:sz w:val="24"/>
          <w:szCs w:val="24"/>
        </w:rPr>
        <w:t xml:space="preserve">Работа со словом (распознание прямого и переносного </w:t>
      </w:r>
      <w:r w:rsidRPr="00480A02">
        <w:rPr>
          <w:rFonts w:ascii="Times New Roman" w:hAnsi="Times New Roman"/>
          <w:spacing w:val="-2"/>
          <w:sz w:val="24"/>
          <w:szCs w:val="24"/>
        </w:rPr>
        <w:t>значения слов, их многозначности), попол</w:t>
      </w:r>
      <w:r w:rsidRPr="00480A02">
        <w:rPr>
          <w:rFonts w:ascii="Times New Roman" w:hAnsi="Times New Roman"/>
          <w:sz w:val="24"/>
          <w:szCs w:val="24"/>
        </w:rPr>
        <w:t>нение активного словарного запаса.</w:t>
      </w:r>
    </w:p>
    <w:p w:rsidR="001E737F" w:rsidRPr="00480A02" w:rsidRDefault="001E737F" w:rsidP="00480A02">
      <w:pPr>
        <w:pStyle w:val="af"/>
        <w:spacing w:line="240" w:lineRule="auto"/>
        <w:ind w:firstLine="708"/>
        <w:rPr>
          <w:rFonts w:ascii="Times New Roman" w:hAnsi="Times New Roman"/>
          <w:spacing w:val="2"/>
          <w:sz w:val="24"/>
          <w:szCs w:val="24"/>
        </w:rPr>
      </w:pPr>
      <w:r w:rsidRPr="00480A02">
        <w:rPr>
          <w:rFonts w:ascii="Times New Roman" w:hAnsi="Times New Roman"/>
          <w:sz w:val="24"/>
          <w:szCs w:val="24"/>
        </w:rPr>
        <w:t>Монолог как форма речевого высказывания. Монологиче</w:t>
      </w:r>
      <w:r w:rsidRPr="00480A02">
        <w:rPr>
          <w:rFonts w:ascii="Times New Roman" w:hAnsi="Times New Roman"/>
          <w:spacing w:val="2"/>
          <w:sz w:val="24"/>
          <w:szCs w:val="24"/>
        </w:rPr>
        <w:t>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w:t>
      </w:r>
      <w:r w:rsidRPr="00480A02">
        <w:rPr>
          <w:rFonts w:ascii="Times New Roman" w:hAnsi="Times New Roman"/>
          <w:sz w:val="24"/>
          <w:szCs w:val="24"/>
        </w:rPr>
        <w:t>сказывании. Передача содержания прочитанного или прослу</w:t>
      </w:r>
      <w:r w:rsidRPr="00480A02">
        <w:rPr>
          <w:rFonts w:ascii="Times New Roman" w:hAnsi="Times New Roman"/>
          <w:spacing w:val="2"/>
          <w:sz w:val="24"/>
          <w:szCs w:val="24"/>
        </w:rPr>
        <w:t xml:space="preserve">шанного с учётом специфики учебного и художественного текста. Передача впечатлений (из </w:t>
      </w:r>
      <w:r w:rsidRPr="00480A02">
        <w:rPr>
          <w:rFonts w:ascii="Times New Roman" w:hAnsi="Times New Roman"/>
          <w:sz w:val="24"/>
          <w:szCs w:val="24"/>
        </w:rPr>
        <w:t>повседневной жизни, от художественного произведения, про</w:t>
      </w:r>
      <w:r w:rsidRPr="00480A02">
        <w:rPr>
          <w:rFonts w:ascii="Times New Roman" w:hAnsi="Times New Roman"/>
          <w:spacing w:val="2"/>
          <w:sz w:val="24"/>
          <w:szCs w:val="24"/>
        </w:rPr>
        <w:t>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1E737F" w:rsidRPr="00480A02" w:rsidRDefault="001E737F" w:rsidP="00480A02">
      <w:pPr>
        <w:pStyle w:val="af"/>
        <w:spacing w:line="240" w:lineRule="auto"/>
        <w:ind w:firstLine="709"/>
        <w:rPr>
          <w:rFonts w:ascii="Times New Roman" w:hAnsi="Times New Roman"/>
          <w:b/>
          <w:bCs/>
          <w:i/>
          <w:iCs/>
          <w:sz w:val="24"/>
          <w:szCs w:val="24"/>
        </w:rPr>
      </w:pPr>
      <w:r w:rsidRPr="00480A02">
        <w:rPr>
          <w:rFonts w:ascii="Times New Roman" w:hAnsi="Times New Roman"/>
          <w:b/>
          <w:bCs/>
          <w:i/>
          <w:iCs/>
          <w:sz w:val="24"/>
          <w:szCs w:val="24"/>
        </w:rPr>
        <w:t>Письмо (культура письменной речи)</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 xml:space="preserve">Нормы письменной речи: соответствие содержания заголовку (отражение темы, места действия, характеров героев), </w:t>
      </w:r>
      <w:r w:rsidRPr="00480A02">
        <w:rPr>
          <w:rFonts w:ascii="Times New Roman" w:hAnsi="Times New Roman"/>
          <w:spacing w:val="2"/>
          <w:sz w:val="24"/>
          <w:szCs w:val="24"/>
        </w:rPr>
        <w:t>использование выразительных средств языка (сравнение) в мини­сочинениях</w:t>
      </w:r>
      <w:r w:rsidRPr="00480A02">
        <w:rPr>
          <w:rFonts w:ascii="Times New Roman" w:hAnsi="Times New Roman"/>
          <w:sz w:val="24"/>
          <w:szCs w:val="24"/>
        </w:rPr>
        <w:t>, рассказ на заданную тему.</w:t>
      </w:r>
    </w:p>
    <w:p w:rsidR="001E737F" w:rsidRPr="00480A02" w:rsidRDefault="001E737F" w:rsidP="00480A02">
      <w:pPr>
        <w:pStyle w:val="af"/>
        <w:spacing w:line="240" w:lineRule="auto"/>
        <w:ind w:firstLine="709"/>
        <w:rPr>
          <w:rFonts w:ascii="Times New Roman" w:hAnsi="Times New Roman"/>
          <w:b/>
          <w:bCs/>
          <w:i/>
          <w:iCs/>
          <w:sz w:val="24"/>
          <w:szCs w:val="24"/>
        </w:rPr>
      </w:pPr>
      <w:r w:rsidRPr="00480A02">
        <w:rPr>
          <w:rFonts w:ascii="Times New Roman" w:hAnsi="Times New Roman"/>
          <w:b/>
          <w:bCs/>
          <w:i/>
          <w:iCs/>
          <w:sz w:val="24"/>
          <w:szCs w:val="24"/>
        </w:rPr>
        <w:t>Круг детского чтения</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с задержкой психического развития.</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Представленность разных видов книг: историческая, приключенческая, фантастическая, научно­популярная, справоч</w:t>
      </w:r>
      <w:r w:rsidRPr="00480A02">
        <w:rPr>
          <w:rFonts w:ascii="Times New Roman" w:hAnsi="Times New Roman"/>
          <w:spacing w:val="2"/>
          <w:sz w:val="24"/>
          <w:szCs w:val="24"/>
        </w:rPr>
        <w:t xml:space="preserve">но­энциклопедическая литература; детские периодические </w:t>
      </w:r>
      <w:r w:rsidRPr="00480A02">
        <w:rPr>
          <w:rFonts w:ascii="Times New Roman" w:hAnsi="Times New Roman"/>
          <w:sz w:val="24"/>
          <w:szCs w:val="24"/>
        </w:rPr>
        <w:t>издания (по выбору).</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1E737F" w:rsidRPr="00480A02" w:rsidRDefault="001E737F" w:rsidP="00480A02">
      <w:pPr>
        <w:pStyle w:val="af"/>
        <w:spacing w:line="240" w:lineRule="auto"/>
        <w:ind w:firstLine="709"/>
        <w:rPr>
          <w:rFonts w:ascii="Times New Roman" w:hAnsi="Times New Roman"/>
          <w:b/>
          <w:bCs/>
          <w:i/>
          <w:iCs/>
          <w:sz w:val="24"/>
          <w:szCs w:val="24"/>
        </w:rPr>
      </w:pPr>
      <w:r w:rsidRPr="00480A02">
        <w:rPr>
          <w:rFonts w:ascii="Times New Roman" w:hAnsi="Times New Roman"/>
          <w:b/>
          <w:bCs/>
          <w:i/>
          <w:iCs/>
          <w:spacing w:val="2"/>
          <w:sz w:val="24"/>
          <w:szCs w:val="24"/>
        </w:rPr>
        <w:t xml:space="preserve">Литературоведческая пропедевтика (практическое </w:t>
      </w:r>
      <w:r w:rsidRPr="00480A02">
        <w:rPr>
          <w:rFonts w:ascii="Times New Roman" w:hAnsi="Times New Roman"/>
          <w:b/>
          <w:bCs/>
          <w:i/>
          <w:iCs/>
          <w:sz w:val="24"/>
          <w:szCs w:val="24"/>
        </w:rPr>
        <w:t>освоение)</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pacing w:val="2"/>
          <w:sz w:val="24"/>
          <w:szCs w:val="24"/>
        </w:rPr>
        <w:t>Нахождение в тексте, определение значения в художе</w:t>
      </w:r>
      <w:r w:rsidRPr="00480A02">
        <w:rPr>
          <w:rFonts w:ascii="Times New Roman" w:hAnsi="Times New Roman"/>
          <w:sz w:val="24"/>
          <w:szCs w:val="24"/>
        </w:rPr>
        <w:t>ственной речи (с помощью учителя) средств выразительности: синонимов, антонимов, сравнений.</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pacing w:val="2"/>
          <w:sz w:val="24"/>
          <w:szCs w:val="24"/>
        </w:rPr>
        <w:t xml:space="preserve">Ориентировка в литературных понятиях: художественное </w:t>
      </w:r>
      <w:r w:rsidRPr="00480A02">
        <w:rPr>
          <w:rFonts w:ascii="Times New Roman" w:hAnsi="Times New Roman"/>
          <w:sz w:val="24"/>
          <w:szCs w:val="24"/>
        </w:rPr>
        <w:t>произведение, автор (рассказчик), сюжет, тема; герой произведения: его портрет, речь, поступки, мысли; отношение автора к герою.</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Фольклор и авторские художественные произведения (различение).</w:t>
      </w:r>
    </w:p>
    <w:p w:rsidR="001E737F" w:rsidRPr="00480A02" w:rsidRDefault="001E737F" w:rsidP="00480A02">
      <w:pPr>
        <w:pStyle w:val="af"/>
        <w:spacing w:line="240" w:lineRule="auto"/>
        <w:ind w:firstLine="709"/>
        <w:rPr>
          <w:rFonts w:ascii="Times New Roman" w:hAnsi="Times New Roman"/>
          <w:spacing w:val="2"/>
          <w:sz w:val="24"/>
          <w:szCs w:val="24"/>
        </w:rPr>
      </w:pPr>
      <w:r w:rsidRPr="00480A02">
        <w:rPr>
          <w:rFonts w:ascii="Times New Roman" w:hAnsi="Times New Roman"/>
          <w:sz w:val="24"/>
          <w:szCs w:val="24"/>
        </w:rPr>
        <w:t>Жанровое разнообразие произведений. Малые фольклор</w:t>
      </w:r>
      <w:r w:rsidRPr="00480A02">
        <w:rPr>
          <w:rFonts w:ascii="Times New Roman" w:hAnsi="Times New Roman"/>
          <w:spacing w:val="2"/>
          <w:sz w:val="24"/>
          <w:szCs w:val="24"/>
        </w:rPr>
        <w:t>ные формы (колыбельные песни, потешки, пословицы и поговорки, загадки) — узнавание, различение, определение основного смысла.</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 xml:space="preserve">Сказки (о животных, бытовые, волшебные). </w:t>
      </w:r>
      <w:r w:rsidRPr="00480A02">
        <w:rPr>
          <w:rFonts w:ascii="Times New Roman" w:hAnsi="Times New Roman"/>
          <w:spacing w:val="2"/>
          <w:sz w:val="24"/>
          <w:szCs w:val="24"/>
        </w:rPr>
        <w:t xml:space="preserve">Художественные особенности сказок: лексика, построение </w:t>
      </w:r>
      <w:r w:rsidRPr="00480A02">
        <w:rPr>
          <w:rFonts w:ascii="Times New Roman" w:hAnsi="Times New Roman"/>
          <w:sz w:val="24"/>
          <w:szCs w:val="24"/>
        </w:rPr>
        <w:t>(композиция). Литературная (авторская) сказка.</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Рассказ, стихотворение, басня — общее представление о жанре, особенностях построения и выразительных средствах.</w:t>
      </w:r>
    </w:p>
    <w:p w:rsidR="001E737F" w:rsidRPr="00480A02" w:rsidRDefault="001E737F" w:rsidP="00480A02">
      <w:pPr>
        <w:pStyle w:val="af"/>
        <w:spacing w:line="240" w:lineRule="auto"/>
        <w:ind w:firstLine="709"/>
        <w:rPr>
          <w:rFonts w:ascii="Times New Roman" w:hAnsi="Times New Roman"/>
          <w:b/>
          <w:bCs/>
          <w:i/>
          <w:iCs/>
          <w:sz w:val="24"/>
          <w:szCs w:val="24"/>
        </w:rPr>
      </w:pPr>
      <w:r w:rsidRPr="00480A02">
        <w:rPr>
          <w:rFonts w:ascii="Times New Roman" w:hAnsi="Times New Roman"/>
          <w:b/>
          <w:bCs/>
          <w:i/>
          <w:iCs/>
          <w:sz w:val="24"/>
          <w:szCs w:val="24"/>
        </w:rPr>
        <w:t>Творческая деятельность обучающихся (на основе литературных произведений)</w:t>
      </w:r>
    </w:p>
    <w:p w:rsidR="001E737F" w:rsidRPr="00480A02" w:rsidRDefault="001E737F" w:rsidP="00480A02">
      <w:pPr>
        <w:pStyle w:val="af"/>
        <w:spacing w:line="240" w:lineRule="auto"/>
        <w:ind w:firstLine="709"/>
        <w:rPr>
          <w:rFonts w:ascii="Times New Roman" w:hAnsi="Times New Roman"/>
          <w:iCs/>
          <w:sz w:val="24"/>
          <w:szCs w:val="24"/>
        </w:rPr>
      </w:pPr>
      <w:r w:rsidRPr="00480A02">
        <w:rPr>
          <w:rFonts w:ascii="Times New Roman" w:hAnsi="Times New Roman"/>
          <w:sz w:val="24"/>
          <w:szCs w:val="24"/>
        </w:rPr>
        <w:t>Интерпретация текста литературного произведения в творческой деятельности учащихся: чтение по ролям, инсцениро</w:t>
      </w:r>
      <w:r w:rsidRPr="00480A02">
        <w:rPr>
          <w:rFonts w:ascii="Times New Roman" w:hAnsi="Times New Roman"/>
          <w:spacing w:val="2"/>
          <w:sz w:val="24"/>
          <w:szCs w:val="24"/>
        </w:rPr>
        <w:t>вание, драматизация; устное словесное рисование, знаком</w:t>
      </w:r>
      <w:r w:rsidRPr="00480A02">
        <w:rPr>
          <w:rFonts w:ascii="Times New Roman" w:hAnsi="Times New Roman"/>
          <w:sz w:val="24"/>
          <w:szCs w:val="24"/>
        </w:rPr>
        <w:t xml:space="preserve">ство с различными способами работы с деформированным </w:t>
      </w:r>
      <w:r w:rsidRPr="00480A02">
        <w:rPr>
          <w:rFonts w:ascii="Times New Roman" w:hAnsi="Times New Roman"/>
          <w:spacing w:val="2"/>
          <w:sz w:val="24"/>
          <w:szCs w:val="24"/>
        </w:rPr>
        <w:t xml:space="preserve">текстом и использование их (установление причинно­следственных связей, последовательности событий: соблюдение </w:t>
      </w:r>
      <w:r w:rsidRPr="00480A02">
        <w:rPr>
          <w:rFonts w:ascii="Times New Roman" w:hAnsi="Times New Roman"/>
          <w:sz w:val="24"/>
          <w:szCs w:val="24"/>
        </w:rPr>
        <w:t xml:space="preserve">этапности в выполнении действий); изложение с элементами сочинения, </w:t>
      </w:r>
      <w:r w:rsidRPr="00480A02">
        <w:rPr>
          <w:rFonts w:ascii="Times New Roman" w:hAnsi="Times New Roman"/>
          <w:iCs/>
          <w:sz w:val="24"/>
          <w:szCs w:val="24"/>
        </w:rPr>
        <w:t>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1E737F" w:rsidRPr="00480A02" w:rsidRDefault="001E737F" w:rsidP="00480A02">
      <w:pPr>
        <w:pStyle w:val="4"/>
        <w:spacing w:before="0" w:after="0" w:line="240" w:lineRule="auto"/>
        <w:rPr>
          <w:rFonts w:ascii="Times New Roman" w:hAnsi="Times New Roman" w:cs="Times New Roman"/>
          <w:b/>
          <w:sz w:val="24"/>
          <w:szCs w:val="24"/>
        </w:rPr>
      </w:pPr>
      <w:r w:rsidRPr="00480A02">
        <w:rPr>
          <w:rFonts w:ascii="Times New Roman" w:hAnsi="Times New Roman" w:cs="Times New Roman"/>
          <w:b/>
          <w:sz w:val="24"/>
          <w:szCs w:val="24"/>
        </w:rPr>
        <w:t>3. Иностранный язык</w:t>
      </w:r>
      <w:r w:rsidR="007E2CF1">
        <w:rPr>
          <w:rFonts w:ascii="Times New Roman" w:hAnsi="Times New Roman" w:cs="Times New Roman"/>
          <w:b/>
          <w:sz w:val="24"/>
          <w:szCs w:val="24"/>
        </w:rPr>
        <w:t xml:space="preserve"> (английский язык)</w:t>
      </w:r>
    </w:p>
    <w:p w:rsidR="001E737F" w:rsidRPr="00480A02" w:rsidRDefault="001E737F" w:rsidP="00480A02">
      <w:pPr>
        <w:pStyle w:val="af"/>
        <w:spacing w:line="240" w:lineRule="auto"/>
        <w:ind w:firstLine="709"/>
        <w:rPr>
          <w:rFonts w:ascii="Times New Roman" w:hAnsi="Times New Roman"/>
          <w:b/>
          <w:bCs/>
          <w:i/>
          <w:iCs/>
          <w:sz w:val="24"/>
          <w:szCs w:val="24"/>
        </w:rPr>
      </w:pPr>
      <w:r w:rsidRPr="00480A02">
        <w:rPr>
          <w:rFonts w:ascii="Times New Roman" w:hAnsi="Times New Roman"/>
          <w:b/>
          <w:bCs/>
          <w:i/>
          <w:iCs/>
          <w:sz w:val="24"/>
          <w:szCs w:val="24"/>
        </w:rPr>
        <w:t>Предметное содержание речи</w:t>
      </w:r>
    </w:p>
    <w:p w:rsidR="001E737F" w:rsidRPr="00480A02" w:rsidRDefault="001E737F" w:rsidP="00480A02">
      <w:pPr>
        <w:pStyle w:val="af"/>
        <w:spacing w:line="240" w:lineRule="auto"/>
        <w:ind w:firstLine="709"/>
        <w:rPr>
          <w:rFonts w:ascii="Times New Roman" w:hAnsi="Times New Roman"/>
          <w:b/>
          <w:bCs/>
          <w:sz w:val="24"/>
          <w:szCs w:val="24"/>
        </w:rPr>
      </w:pPr>
      <w:r w:rsidRPr="00480A02">
        <w:rPr>
          <w:rFonts w:ascii="Times New Roman" w:hAnsi="Times New Roman"/>
          <w:b/>
          <w:bCs/>
          <w:sz w:val="24"/>
          <w:szCs w:val="24"/>
        </w:rPr>
        <w:t xml:space="preserve">Знакомство. </w:t>
      </w:r>
      <w:r w:rsidRPr="00480A02">
        <w:rPr>
          <w:rFonts w:ascii="Times New Roman" w:hAnsi="Times New Roman"/>
          <w:sz w:val="24"/>
          <w:szCs w:val="24"/>
        </w:rPr>
        <w:t xml:space="preserve">С одноклассниками, учителем, персонажами детских произведений: имя, возраст. </w:t>
      </w:r>
      <w:r w:rsidRPr="00480A02">
        <w:rPr>
          <w:rFonts w:ascii="Times New Roman" w:hAnsi="Times New Roman"/>
          <w:color w:val="auto"/>
          <w:sz w:val="24"/>
          <w:szCs w:val="24"/>
        </w:rPr>
        <w:t>Приветствие, прощание, поздравление, ответ на поздравление, благодарность, извинения (с</w:t>
      </w:r>
      <w:r w:rsidRPr="00480A02">
        <w:rPr>
          <w:rFonts w:ascii="Times New Roman" w:hAnsi="Times New Roman"/>
          <w:sz w:val="24"/>
          <w:szCs w:val="24"/>
        </w:rPr>
        <w:t xml:space="preserve"> использованием типичных фраз речевого этикета).</w:t>
      </w:r>
    </w:p>
    <w:p w:rsidR="001E737F" w:rsidRPr="00480A02" w:rsidRDefault="001E737F" w:rsidP="00480A02">
      <w:pPr>
        <w:pStyle w:val="af"/>
        <w:spacing w:line="240" w:lineRule="auto"/>
        <w:ind w:firstLine="709"/>
        <w:rPr>
          <w:rFonts w:ascii="Times New Roman" w:hAnsi="Times New Roman"/>
          <w:b/>
          <w:bCs/>
          <w:sz w:val="24"/>
          <w:szCs w:val="24"/>
        </w:rPr>
      </w:pPr>
      <w:r w:rsidRPr="00480A02">
        <w:rPr>
          <w:rFonts w:ascii="Times New Roman" w:hAnsi="Times New Roman"/>
          <w:b/>
          <w:bCs/>
          <w:sz w:val="24"/>
          <w:szCs w:val="24"/>
        </w:rPr>
        <w:t xml:space="preserve">Я и моя семья. </w:t>
      </w:r>
      <w:r w:rsidRPr="00480A02">
        <w:rPr>
          <w:rFonts w:ascii="Times New Roman" w:hAnsi="Times New Roman"/>
          <w:sz w:val="24"/>
          <w:szCs w:val="24"/>
        </w:rPr>
        <w:t>Члены семьи, их имена, возраст, внешность, характер. Мой день (распо</w:t>
      </w:r>
      <w:r w:rsidRPr="00480A02">
        <w:rPr>
          <w:rFonts w:ascii="Times New Roman" w:hAnsi="Times New Roman"/>
          <w:spacing w:val="2"/>
          <w:sz w:val="24"/>
          <w:szCs w:val="24"/>
        </w:rPr>
        <w:t>рядок дня)</w:t>
      </w:r>
      <w:r w:rsidRPr="00480A02">
        <w:rPr>
          <w:rFonts w:ascii="Times New Roman" w:hAnsi="Times New Roman"/>
          <w:i/>
          <w:iCs/>
          <w:spacing w:val="2"/>
          <w:sz w:val="24"/>
          <w:szCs w:val="24"/>
        </w:rPr>
        <w:t xml:space="preserve">. </w:t>
      </w:r>
      <w:r w:rsidRPr="00480A02">
        <w:rPr>
          <w:rFonts w:ascii="Times New Roman" w:hAnsi="Times New Roman"/>
          <w:spacing w:val="2"/>
          <w:sz w:val="24"/>
          <w:szCs w:val="24"/>
        </w:rPr>
        <w:t xml:space="preserve">Любимая еда. </w:t>
      </w:r>
      <w:r w:rsidRPr="00480A02">
        <w:rPr>
          <w:rFonts w:ascii="Times New Roman" w:hAnsi="Times New Roman"/>
          <w:sz w:val="24"/>
          <w:szCs w:val="24"/>
        </w:rPr>
        <w:t xml:space="preserve">Семейные праздники: день рождения, Новый год/Рождество. </w:t>
      </w:r>
    </w:p>
    <w:p w:rsidR="001E737F" w:rsidRPr="00480A02" w:rsidRDefault="001E737F" w:rsidP="00480A02">
      <w:pPr>
        <w:pStyle w:val="af"/>
        <w:spacing w:line="240" w:lineRule="auto"/>
        <w:ind w:firstLine="709"/>
        <w:rPr>
          <w:rFonts w:ascii="Times New Roman" w:hAnsi="Times New Roman"/>
          <w:b/>
          <w:bCs/>
          <w:sz w:val="24"/>
          <w:szCs w:val="24"/>
        </w:rPr>
      </w:pPr>
      <w:r w:rsidRPr="00480A02">
        <w:rPr>
          <w:rFonts w:ascii="Times New Roman" w:hAnsi="Times New Roman"/>
          <w:b/>
          <w:bCs/>
          <w:spacing w:val="2"/>
          <w:sz w:val="24"/>
          <w:szCs w:val="24"/>
        </w:rPr>
        <w:t xml:space="preserve">Мир моих увлечений. </w:t>
      </w:r>
      <w:r w:rsidRPr="00480A02">
        <w:rPr>
          <w:rFonts w:ascii="Times New Roman" w:hAnsi="Times New Roman"/>
          <w:spacing w:val="2"/>
          <w:sz w:val="24"/>
          <w:szCs w:val="24"/>
        </w:rPr>
        <w:t xml:space="preserve">Мои любимые занятия. </w:t>
      </w:r>
      <w:r w:rsidRPr="00480A02">
        <w:rPr>
          <w:rFonts w:ascii="Times New Roman" w:hAnsi="Times New Roman"/>
          <w:iCs/>
          <w:sz w:val="24"/>
          <w:szCs w:val="24"/>
        </w:rPr>
        <w:t>Мои любимые сказки</w:t>
      </w:r>
      <w:r w:rsidRPr="00480A02">
        <w:rPr>
          <w:rFonts w:ascii="Times New Roman" w:hAnsi="Times New Roman"/>
          <w:i/>
          <w:iCs/>
          <w:sz w:val="24"/>
          <w:szCs w:val="24"/>
        </w:rPr>
        <w:t xml:space="preserve">. </w:t>
      </w:r>
      <w:r w:rsidRPr="00480A02">
        <w:rPr>
          <w:rFonts w:ascii="Times New Roman" w:hAnsi="Times New Roman"/>
          <w:sz w:val="24"/>
          <w:szCs w:val="24"/>
        </w:rPr>
        <w:t>Выходной день</w:t>
      </w:r>
      <w:r w:rsidRPr="00480A02">
        <w:rPr>
          <w:rFonts w:ascii="Times New Roman" w:hAnsi="Times New Roman"/>
          <w:i/>
          <w:iCs/>
          <w:sz w:val="24"/>
          <w:szCs w:val="24"/>
        </w:rPr>
        <w:t xml:space="preserve">, </w:t>
      </w:r>
      <w:r w:rsidRPr="00480A02">
        <w:rPr>
          <w:rFonts w:ascii="Times New Roman" w:hAnsi="Times New Roman"/>
          <w:sz w:val="24"/>
          <w:szCs w:val="24"/>
        </w:rPr>
        <w:t>каникулы.</w:t>
      </w:r>
    </w:p>
    <w:p w:rsidR="001E737F" w:rsidRPr="00480A02" w:rsidRDefault="001E737F" w:rsidP="00480A02">
      <w:pPr>
        <w:pStyle w:val="af"/>
        <w:spacing w:line="240" w:lineRule="auto"/>
        <w:ind w:firstLine="709"/>
        <w:rPr>
          <w:rFonts w:ascii="Times New Roman" w:hAnsi="Times New Roman"/>
          <w:b/>
          <w:bCs/>
          <w:sz w:val="24"/>
          <w:szCs w:val="24"/>
        </w:rPr>
      </w:pPr>
      <w:r w:rsidRPr="00480A02">
        <w:rPr>
          <w:rFonts w:ascii="Times New Roman" w:hAnsi="Times New Roman"/>
          <w:b/>
          <w:bCs/>
          <w:sz w:val="24"/>
          <w:szCs w:val="24"/>
        </w:rPr>
        <w:t xml:space="preserve">Я и мои друзья. </w:t>
      </w:r>
      <w:r w:rsidRPr="00480A02">
        <w:rPr>
          <w:rFonts w:ascii="Times New Roman" w:hAnsi="Times New Roman"/>
          <w:sz w:val="24"/>
          <w:szCs w:val="24"/>
        </w:rPr>
        <w:t>Имя, возраст, внешность, характер, увлечения/хобби. Любимое домашнее животное: имя, возраст, цвет, размер, характер.</w:t>
      </w:r>
    </w:p>
    <w:p w:rsidR="001E737F" w:rsidRPr="00480A02" w:rsidRDefault="001E737F" w:rsidP="00480A02">
      <w:pPr>
        <w:pStyle w:val="af"/>
        <w:spacing w:line="240" w:lineRule="auto"/>
        <w:ind w:firstLine="709"/>
        <w:rPr>
          <w:rFonts w:ascii="Times New Roman" w:hAnsi="Times New Roman"/>
          <w:b/>
          <w:bCs/>
          <w:sz w:val="24"/>
          <w:szCs w:val="24"/>
        </w:rPr>
      </w:pPr>
      <w:r w:rsidRPr="00480A02">
        <w:rPr>
          <w:rFonts w:ascii="Times New Roman" w:hAnsi="Times New Roman"/>
          <w:b/>
          <w:bCs/>
          <w:spacing w:val="2"/>
          <w:sz w:val="24"/>
          <w:szCs w:val="24"/>
        </w:rPr>
        <w:t xml:space="preserve">Моя школа. </w:t>
      </w:r>
      <w:r w:rsidRPr="00480A02">
        <w:rPr>
          <w:rFonts w:ascii="Times New Roman" w:hAnsi="Times New Roman"/>
          <w:spacing w:val="2"/>
          <w:sz w:val="24"/>
          <w:szCs w:val="24"/>
        </w:rPr>
        <w:t xml:space="preserve">Классная комната, учебные предметы, </w:t>
      </w:r>
      <w:r w:rsidRPr="00480A02">
        <w:rPr>
          <w:rFonts w:ascii="Times New Roman" w:hAnsi="Times New Roman"/>
          <w:sz w:val="24"/>
          <w:szCs w:val="24"/>
        </w:rPr>
        <w:t xml:space="preserve">школьные принадлежности. </w:t>
      </w:r>
    </w:p>
    <w:p w:rsidR="001E737F" w:rsidRPr="00480A02" w:rsidRDefault="001E737F" w:rsidP="00480A02">
      <w:pPr>
        <w:pStyle w:val="af"/>
        <w:spacing w:line="240" w:lineRule="auto"/>
        <w:ind w:firstLine="709"/>
        <w:rPr>
          <w:rFonts w:ascii="Times New Roman" w:hAnsi="Times New Roman"/>
          <w:b/>
          <w:bCs/>
          <w:sz w:val="24"/>
          <w:szCs w:val="24"/>
        </w:rPr>
      </w:pPr>
      <w:r w:rsidRPr="00480A02">
        <w:rPr>
          <w:rFonts w:ascii="Times New Roman" w:hAnsi="Times New Roman"/>
          <w:b/>
          <w:bCs/>
          <w:sz w:val="24"/>
          <w:szCs w:val="24"/>
        </w:rPr>
        <w:t xml:space="preserve">Мир вокруг меня. </w:t>
      </w:r>
      <w:r w:rsidRPr="00480A02">
        <w:rPr>
          <w:rFonts w:ascii="Times New Roman" w:hAnsi="Times New Roman"/>
          <w:sz w:val="24"/>
          <w:szCs w:val="24"/>
        </w:rPr>
        <w:t xml:space="preserve">Мой дом/квартира/комната: названия комнат. Природа. </w:t>
      </w:r>
      <w:r w:rsidRPr="00480A02">
        <w:rPr>
          <w:rFonts w:ascii="Times New Roman" w:hAnsi="Times New Roman"/>
          <w:iCs/>
          <w:sz w:val="24"/>
          <w:szCs w:val="24"/>
        </w:rPr>
        <w:t>Дикие и домашние животные</w:t>
      </w:r>
      <w:r w:rsidRPr="00480A02">
        <w:rPr>
          <w:rFonts w:ascii="Times New Roman" w:hAnsi="Times New Roman"/>
          <w:i/>
          <w:iCs/>
          <w:sz w:val="24"/>
          <w:szCs w:val="24"/>
        </w:rPr>
        <w:t xml:space="preserve">. </w:t>
      </w:r>
      <w:r w:rsidRPr="00480A02">
        <w:rPr>
          <w:rFonts w:ascii="Times New Roman" w:hAnsi="Times New Roman"/>
          <w:sz w:val="24"/>
          <w:szCs w:val="24"/>
        </w:rPr>
        <w:t>Любимое время года. Погода.</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b/>
          <w:bCs/>
          <w:spacing w:val="2"/>
          <w:sz w:val="24"/>
          <w:szCs w:val="24"/>
        </w:rPr>
        <w:t xml:space="preserve">Страна/страны изучаемого языка и родная страна. </w:t>
      </w:r>
      <w:r w:rsidRPr="00480A02">
        <w:rPr>
          <w:rFonts w:ascii="Times New Roman" w:hAnsi="Times New Roman"/>
          <w:sz w:val="24"/>
          <w:szCs w:val="24"/>
        </w:rPr>
        <w:t xml:space="preserve">Общие сведения: название, столица. </w:t>
      </w:r>
      <w:r w:rsidRPr="00480A02">
        <w:rPr>
          <w:rFonts w:ascii="Times New Roman" w:hAnsi="Times New Roman"/>
          <w:iCs/>
          <w:sz w:val="24"/>
          <w:szCs w:val="24"/>
        </w:rPr>
        <w:t>Небольшие произведения детского фольклора на изучаемом иностранном языке (рифмовки, стихи, песни, сказки).</w:t>
      </w:r>
    </w:p>
    <w:p w:rsidR="001E737F" w:rsidRPr="00480A02" w:rsidRDefault="001E737F" w:rsidP="00480A02">
      <w:pPr>
        <w:pStyle w:val="af"/>
        <w:spacing w:line="240" w:lineRule="auto"/>
        <w:ind w:firstLine="709"/>
        <w:rPr>
          <w:rFonts w:ascii="Times New Roman" w:hAnsi="Times New Roman"/>
          <w:b/>
          <w:bCs/>
          <w:i/>
          <w:iCs/>
          <w:sz w:val="24"/>
          <w:szCs w:val="24"/>
        </w:rPr>
      </w:pPr>
      <w:r w:rsidRPr="00480A02">
        <w:rPr>
          <w:rFonts w:ascii="Times New Roman" w:hAnsi="Times New Roman"/>
          <w:b/>
          <w:bCs/>
          <w:i/>
          <w:iCs/>
          <w:sz w:val="24"/>
          <w:szCs w:val="24"/>
        </w:rPr>
        <w:t>Коммуникативные умения по видам речевой деятельности</w:t>
      </w:r>
    </w:p>
    <w:p w:rsidR="001E737F" w:rsidRPr="00480A02" w:rsidRDefault="001E737F" w:rsidP="00480A02">
      <w:pPr>
        <w:pStyle w:val="af"/>
        <w:spacing w:line="240" w:lineRule="auto"/>
        <w:ind w:firstLine="709"/>
        <w:rPr>
          <w:rFonts w:ascii="Times New Roman" w:hAnsi="Times New Roman"/>
          <w:i/>
          <w:iCs/>
          <w:sz w:val="24"/>
          <w:szCs w:val="24"/>
        </w:rPr>
      </w:pPr>
      <w:r w:rsidRPr="00480A02">
        <w:rPr>
          <w:rFonts w:ascii="Times New Roman" w:hAnsi="Times New Roman"/>
          <w:b/>
          <w:bCs/>
          <w:sz w:val="24"/>
          <w:szCs w:val="24"/>
        </w:rPr>
        <w:t>В русле говорения</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i/>
          <w:iCs/>
          <w:sz w:val="24"/>
          <w:szCs w:val="24"/>
        </w:rPr>
        <w:t>1.</w:t>
      </w:r>
      <w:r w:rsidRPr="00480A02">
        <w:rPr>
          <w:rFonts w:ascii="Times New Roman" w:hAnsi="Times New Roman"/>
          <w:i/>
          <w:iCs/>
          <w:sz w:val="24"/>
          <w:szCs w:val="24"/>
        </w:rPr>
        <w:t> </w:t>
      </w:r>
      <w:r w:rsidRPr="00480A02">
        <w:rPr>
          <w:rFonts w:ascii="Times New Roman" w:hAnsi="Times New Roman"/>
          <w:i/>
          <w:iCs/>
          <w:sz w:val="24"/>
          <w:szCs w:val="24"/>
        </w:rPr>
        <w:t>Диалогическая форма</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Уметь вести:</w:t>
      </w:r>
    </w:p>
    <w:p w:rsidR="001E737F" w:rsidRPr="00480A02" w:rsidRDefault="001E737F" w:rsidP="00480A02">
      <w:pPr>
        <w:pStyle w:val="af1"/>
        <w:spacing w:line="240" w:lineRule="auto"/>
        <w:ind w:firstLine="709"/>
        <w:rPr>
          <w:rFonts w:ascii="Times New Roman" w:hAnsi="Times New Roman"/>
          <w:sz w:val="24"/>
          <w:szCs w:val="24"/>
        </w:rPr>
      </w:pPr>
      <w:r w:rsidRPr="00480A02">
        <w:rPr>
          <w:rFonts w:ascii="Times New Roman" w:hAnsi="Times New Roman"/>
          <w:spacing w:val="2"/>
          <w:sz w:val="24"/>
          <w:szCs w:val="24"/>
        </w:rPr>
        <w:t>этикетные диалоги в типичных ситуациях бытового и учебно­трудового общения</w:t>
      </w:r>
      <w:r w:rsidRPr="00480A02">
        <w:rPr>
          <w:rFonts w:ascii="Times New Roman" w:hAnsi="Times New Roman"/>
          <w:sz w:val="24"/>
          <w:szCs w:val="24"/>
        </w:rPr>
        <w:t>;</w:t>
      </w:r>
    </w:p>
    <w:p w:rsidR="001E737F" w:rsidRPr="00480A02" w:rsidRDefault="001E737F" w:rsidP="00480A02">
      <w:pPr>
        <w:pStyle w:val="af1"/>
        <w:spacing w:line="240" w:lineRule="auto"/>
        <w:ind w:firstLine="709"/>
        <w:rPr>
          <w:rFonts w:ascii="Times New Roman" w:hAnsi="Times New Roman"/>
          <w:color w:val="auto"/>
          <w:sz w:val="24"/>
          <w:szCs w:val="24"/>
        </w:rPr>
      </w:pPr>
      <w:r w:rsidRPr="00480A02">
        <w:rPr>
          <w:rFonts w:ascii="Times New Roman" w:hAnsi="Times New Roman"/>
          <w:color w:val="auto"/>
          <w:sz w:val="24"/>
          <w:szCs w:val="24"/>
        </w:rPr>
        <w:t>диалог­расспрос (запрос информации и ответ на него) с опорой на картинку и модель, объем диалогического высказывания 2-3 реплики с каждой стороны;</w:t>
      </w:r>
    </w:p>
    <w:p w:rsidR="001E737F" w:rsidRPr="00480A02" w:rsidRDefault="001E737F" w:rsidP="00480A02">
      <w:pPr>
        <w:pStyle w:val="af1"/>
        <w:spacing w:line="240" w:lineRule="auto"/>
        <w:ind w:firstLine="709"/>
        <w:rPr>
          <w:rFonts w:ascii="Times New Roman" w:hAnsi="Times New Roman"/>
          <w:i/>
          <w:iCs/>
          <w:sz w:val="24"/>
          <w:szCs w:val="24"/>
        </w:rPr>
      </w:pPr>
      <w:r w:rsidRPr="00480A02">
        <w:rPr>
          <w:rFonts w:ascii="Times New Roman" w:hAnsi="Times New Roman"/>
          <w:sz w:val="24"/>
          <w:szCs w:val="24"/>
        </w:rPr>
        <w:t>диалог — побуждение к действию.</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i/>
          <w:iCs/>
          <w:sz w:val="24"/>
          <w:szCs w:val="24"/>
        </w:rPr>
        <w:t>2.</w:t>
      </w:r>
      <w:r w:rsidRPr="00480A02">
        <w:rPr>
          <w:rFonts w:ascii="Times New Roman" w:hAnsi="Times New Roman"/>
          <w:i/>
          <w:iCs/>
          <w:sz w:val="24"/>
          <w:szCs w:val="24"/>
        </w:rPr>
        <w:t> </w:t>
      </w:r>
      <w:r w:rsidRPr="00480A02">
        <w:rPr>
          <w:rFonts w:ascii="Times New Roman" w:hAnsi="Times New Roman"/>
          <w:i/>
          <w:iCs/>
          <w:sz w:val="24"/>
          <w:szCs w:val="24"/>
        </w:rPr>
        <w:t>Монологическая форма</w:t>
      </w:r>
    </w:p>
    <w:p w:rsidR="001E737F" w:rsidRPr="00480A02" w:rsidRDefault="001E737F" w:rsidP="00480A02">
      <w:pPr>
        <w:pStyle w:val="af"/>
        <w:spacing w:line="240" w:lineRule="auto"/>
        <w:ind w:firstLine="709"/>
        <w:rPr>
          <w:rFonts w:ascii="Times New Roman" w:hAnsi="Times New Roman"/>
          <w:color w:val="auto"/>
          <w:sz w:val="24"/>
          <w:szCs w:val="24"/>
        </w:rPr>
      </w:pPr>
      <w:r w:rsidRPr="00480A02">
        <w:rPr>
          <w:rFonts w:ascii="Times New Roman" w:hAnsi="Times New Roman"/>
          <w:spacing w:val="2"/>
          <w:sz w:val="24"/>
          <w:szCs w:val="24"/>
        </w:rPr>
        <w:t xml:space="preserve">Уметь пользоваться основными коммуникативными типами речи: описание, рассказ, </w:t>
      </w:r>
      <w:r w:rsidRPr="00480A02">
        <w:rPr>
          <w:rFonts w:ascii="Times New Roman" w:hAnsi="Times New Roman"/>
          <w:iCs/>
          <w:color w:val="auto"/>
          <w:spacing w:val="2"/>
          <w:sz w:val="24"/>
          <w:szCs w:val="24"/>
        </w:rPr>
        <w:t>характеристика (персона</w:t>
      </w:r>
      <w:r w:rsidRPr="00480A02">
        <w:rPr>
          <w:rFonts w:ascii="Times New Roman" w:hAnsi="Times New Roman"/>
          <w:iCs/>
          <w:color w:val="auto"/>
          <w:sz w:val="24"/>
          <w:szCs w:val="24"/>
        </w:rPr>
        <w:t>жей) с опорой на картинку (небольшой объем).</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b/>
          <w:bCs/>
          <w:sz w:val="24"/>
          <w:szCs w:val="24"/>
        </w:rPr>
        <w:t>В русле аудирования</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Воспринимать на слух и понимать:</w:t>
      </w:r>
    </w:p>
    <w:p w:rsidR="001E737F" w:rsidRPr="00480A02" w:rsidRDefault="001E737F" w:rsidP="00480A02">
      <w:pPr>
        <w:pStyle w:val="af1"/>
        <w:spacing w:line="240" w:lineRule="auto"/>
        <w:ind w:firstLine="709"/>
        <w:rPr>
          <w:rFonts w:ascii="Times New Roman" w:hAnsi="Times New Roman"/>
          <w:sz w:val="24"/>
          <w:szCs w:val="24"/>
        </w:rPr>
      </w:pPr>
      <w:r w:rsidRPr="00480A02">
        <w:rPr>
          <w:rFonts w:ascii="Times New Roman" w:hAnsi="Times New Roman"/>
          <w:sz w:val="24"/>
          <w:szCs w:val="24"/>
        </w:rPr>
        <w:t>речь учителя и одноклассников в процессе общения на уроке и вербально/невербально реагировать на услышанное.</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b/>
          <w:bCs/>
          <w:sz w:val="24"/>
          <w:szCs w:val="24"/>
        </w:rPr>
        <w:t>В русле чтения</w:t>
      </w:r>
    </w:p>
    <w:p w:rsidR="001E737F" w:rsidRPr="00480A02" w:rsidRDefault="001E737F" w:rsidP="00480A02">
      <w:pPr>
        <w:pStyle w:val="af"/>
        <w:spacing w:line="240" w:lineRule="auto"/>
        <w:ind w:firstLine="709"/>
        <w:rPr>
          <w:rFonts w:ascii="Times New Roman" w:hAnsi="Times New Roman"/>
          <w:color w:val="auto"/>
          <w:sz w:val="24"/>
          <w:szCs w:val="24"/>
        </w:rPr>
      </w:pPr>
      <w:r w:rsidRPr="00480A02">
        <w:rPr>
          <w:rFonts w:ascii="Times New Roman" w:hAnsi="Times New Roman"/>
          <w:color w:val="auto"/>
          <w:sz w:val="24"/>
          <w:szCs w:val="24"/>
        </w:rPr>
        <w:t>Читать (использовать метод глобального чтения):</w:t>
      </w:r>
    </w:p>
    <w:p w:rsidR="001E737F" w:rsidRPr="00480A02" w:rsidRDefault="001E737F" w:rsidP="00480A02">
      <w:pPr>
        <w:pStyle w:val="af1"/>
        <w:spacing w:line="240" w:lineRule="auto"/>
        <w:ind w:firstLine="709"/>
        <w:rPr>
          <w:rFonts w:ascii="Times New Roman" w:hAnsi="Times New Roman"/>
          <w:sz w:val="24"/>
          <w:szCs w:val="24"/>
        </w:rPr>
      </w:pPr>
      <w:r w:rsidRPr="00480A02">
        <w:rPr>
          <w:rFonts w:ascii="Times New Roman" w:hAnsi="Times New Roman"/>
          <w:color w:val="auto"/>
          <w:spacing w:val="2"/>
          <w:sz w:val="24"/>
          <w:szCs w:val="24"/>
        </w:rPr>
        <w:t>вслух читать слова изучаемой лексики</w:t>
      </w:r>
      <w:r w:rsidRPr="00480A02">
        <w:rPr>
          <w:rFonts w:ascii="Times New Roman" w:hAnsi="Times New Roman"/>
          <w:sz w:val="24"/>
          <w:szCs w:val="24"/>
        </w:rPr>
        <w:t xml:space="preserve"> и понимать </w:t>
      </w:r>
      <w:r w:rsidRPr="00480A02">
        <w:rPr>
          <w:rFonts w:ascii="Times New Roman" w:hAnsi="Times New Roman"/>
          <w:color w:val="auto"/>
          <w:spacing w:val="2"/>
          <w:sz w:val="24"/>
          <w:szCs w:val="24"/>
        </w:rPr>
        <w:t>небольшие диалоги,</w:t>
      </w:r>
      <w:r w:rsidRPr="00480A02">
        <w:rPr>
          <w:rFonts w:ascii="Times New Roman" w:hAnsi="Times New Roman"/>
          <w:spacing w:val="2"/>
          <w:sz w:val="24"/>
          <w:szCs w:val="24"/>
        </w:rPr>
        <w:t xml:space="preserve"> построенные на изученном </w:t>
      </w:r>
      <w:r w:rsidRPr="00480A02">
        <w:rPr>
          <w:rFonts w:ascii="Times New Roman" w:hAnsi="Times New Roman"/>
          <w:sz w:val="24"/>
          <w:szCs w:val="24"/>
        </w:rPr>
        <w:t>языковом материале; находить необходимую информацию (имена персонажей, где происходит действие и</w:t>
      </w:r>
      <w:r w:rsidRPr="00480A02">
        <w:rPr>
          <w:rFonts w:ascii="Times New Roman" w:hAnsi="Times New Roman"/>
          <w:sz w:val="24"/>
          <w:szCs w:val="24"/>
        </w:rPr>
        <w:t> </w:t>
      </w:r>
      <w:r w:rsidRPr="00480A02">
        <w:rPr>
          <w:rFonts w:ascii="Times New Roman" w:hAnsi="Times New Roman"/>
          <w:sz w:val="24"/>
          <w:szCs w:val="24"/>
        </w:rPr>
        <w:t>т.</w:t>
      </w:r>
      <w:r w:rsidRPr="00480A02">
        <w:rPr>
          <w:rFonts w:ascii="Times New Roman" w:hAnsi="Times New Roman"/>
          <w:sz w:val="24"/>
          <w:szCs w:val="24"/>
        </w:rPr>
        <w:t> </w:t>
      </w:r>
      <w:r w:rsidRPr="00480A02">
        <w:rPr>
          <w:rFonts w:ascii="Times New Roman" w:hAnsi="Times New Roman"/>
          <w:sz w:val="24"/>
          <w:szCs w:val="24"/>
        </w:rPr>
        <w:t>д.).</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b/>
          <w:bCs/>
          <w:sz w:val="24"/>
          <w:szCs w:val="24"/>
        </w:rPr>
        <w:t>В русле письма</w:t>
      </w:r>
    </w:p>
    <w:p w:rsidR="001E737F" w:rsidRPr="00480A02" w:rsidRDefault="001E737F" w:rsidP="00480A02">
      <w:pPr>
        <w:pStyle w:val="af"/>
        <w:spacing w:line="240" w:lineRule="auto"/>
        <w:ind w:firstLine="709"/>
        <w:rPr>
          <w:rFonts w:ascii="Times New Roman" w:hAnsi="Times New Roman"/>
          <w:color w:val="auto"/>
          <w:sz w:val="24"/>
          <w:szCs w:val="24"/>
        </w:rPr>
      </w:pPr>
      <w:r w:rsidRPr="00480A02">
        <w:rPr>
          <w:rFonts w:ascii="Times New Roman" w:hAnsi="Times New Roman"/>
          <w:color w:val="auto"/>
          <w:sz w:val="24"/>
          <w:szCs w:val="24"/>
        </w:rPr>
        <w:t>Знать и уметь писать буквы английского алфавита.</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Владеть:</w:t>
      </w:r>
    </w:p>
    <w:p w:rsidR="001E737F" w:rsidRPr="00480A02" w:rsidRDefault="001E737F" w:rsidP="00480A02">
      <w:pPr>
        <w:pStyle w:val="af1"/>
        <w:spacing w:line="240" w:lineRule="auto"/>
        <w:ind w:firstLine="709"/>
        <w:rPr>
          <w:rFonts w:ascii="Times New Roman" w:hAnsi="Times New Roman"/>
          <w:sz w:val="24"/>
          <w:szCs w:val="24"/>
        </w:rPr>
      </w:pPr>
      <w:r w:rsidRPr="00480A02">
        <w:rPr>
          <w:rFonts w:ascii="Times New Roman" w:hAnsi="Times New Roman"/>
          <w:sz w:val="24"/>
          <w:szCs w:val="24"/>
        </w:rPr>
        <w:t>умением выписывать из текста слова, словосочетания и предложения.</w:t>
      </w:r>
    </w:p>
    <w:p w:rsidR="001E737F" w:rsidRPr="00480A02" w:rsidRDefault="001E737F" w:rsidP="00480A02">
      <w:pPr>
        <w:pStyle w:val="af5"/>
        <w:spacing w:before="0" w:after="0" w:line="240" w:lineRule="auto"/>
        <w:ind w:firstLine="709"/>
        <w:jc w:val="both"/>
        <w:rPr>
          <w:rFonts w:ascii="Times New Roman" w:hAnsi="Times New Roman"/>
          <w:sz w:val="24"/>
          <w:szCs w:val="24"/>
        </w:rPr>
      </w:pPr>
      <w:r w:rsidRPr="00480A02">
        <w:rPr>
          <w:rFonts w:ascii="Times New Roman" w:hAnsi="Times New Roman"/>
          <w:sz w:val="24"/>
          <w:szCs w:val="24"/>
        </w:rPr>
        <w:t>Языковые средства и навыки пользования ими</w:t>
      </w:r>
    </w:p>
    <w:p w:rsidR="001E737F" w:rsidRPr="00480A02" w:rsidRDefault="001E737F" w:rsidP="00480A02">
      <w:pPr>
        <w:pStyle w:val="af"/>
        <w:spacing w:line="240" w:lineRule="auto"/>
        <w:ind w:firstLine="709"/>
        <w:rPr>
          <w:rFonts w:ascii="Times New Roman" w:hAnsi="Times New Roman"/>
          <w:b/>
          <w:bCs/>
          <w:sz w:val="24"/>
          <w:szCs w:val="24"/>
        </w:rPr>
      </w:pPr>
      <w:r w:rsidRPr="00480A02">
        <w:rPr>
          <w:rFonts w:ascii="Times New Roman" w:hAnsi="Times New Roman"/>
          <w:b/>
          <w:bCs/>
          <w:i/>
          <w:iCs/>
          <w:sz w:val="24"/>
          <w:szCs w:val="24"/>
        </w:rPr>
        <w:t>Английский язык</w:t>
      </w:r>
    </w:p>
    <w:p w:rsidR="001E737F" w:rsidRPr="00480A02" w:rsidRDefault="001E737F" w:rsidP="00480A02">
      <w:pPr>
        <w:pStyle w:val="af"/>
        <w:spacing w:line="240" w:lineRule="auto"/>
        <w:ind w:firstLine="709"/>
        <w:rPr>
          <w:rFonts w:ascii="Times New Roman" w:hAnsi="Times New Roman"/>
          <w:b/>
          <w:bCs/>
          <w:sz w:val="24"/>
          <w:szCs w:val="24"/>
        </w:rPr>
      </w:pPr>
      <w:r w:rsidRPr="00480A02">
        <w:rPr>
          <w:rFonts w:ascii="Times New Roman" w:hAnsi="Times New Roman"/>
          <w:b/>
          <w:bCs/>
          <w:sz w:val="24"/>
          <w:szCs w:val="24"/>
        </w:rPr>
        <w:t xml:space="preserve">Графика, каллиграфия, орфография. </w:t>
      </w:r>
      <w:r w:rsidRPr="00480A02">
        <w:rPr>
          <w:rFonts w:ascii="Times New Roman" w:hAnsi="Times New Roman"/>
          <w:bCs/>
          <w:sz w:val="24"/>
          <w:szCs w:val="24"/>
        </w:rPr>
        <w:t>Б</w:t>
      </w:r>
      <w:r w:rsidRPr="00480A02">
        <w:rPr>
          <w:rFonts w:ascii="Times New Roman" w:hAnsi="Times New Roman"/>
          <w:sz w:val="24"/>
          <w:szCs w:val="24"/>
        </w:rPr>
        <w:t xml:space="preserve">уквы английского алфавита. Основные буквосочетания. Звуко­буквенные </w:t>
      </w:r>
      <w:r w:rsidRPr="00480A02">
        <w:rPr>
          <w:rFonts w:ascii="Times New Roman" w:hAnsi="Times New Roman"/>
          <w:spacing w:val="2"/>
          <w:sz w:val="24"/>
          <w:szCs w:val="24"/>
        </w:rPr>
        <w:t xml:space="preserve">соответствия. Апостроф. </w:t>
      </w:r>
    </w:p>
    <w:p w:rsidR="001E737F" w:rsidRPr="00480A02" w:rsidRDefault="001E737F" w:rsidP="00480A02">
      <w:pPr>
        <w:pStyle w:val="af"/>
        <w:spacing w:line="240" w:lineRule="auto"/>
        <w:ind w:firstLine="709"/>
        <w:rPr>
          <w:rFonts w:ascii="Times New Roman" w:hAnsi="Times New Roman"/>
          <w:b/>
          <w:bCs/>
          <w:sz w:val="24"/>
          <w:szCs w:val="24"/>
        </w:rPr>
      </w:pPr>
      <w:r w:rsidRPr="00480A02">
        <w:rPr>
          <w:rFonts w:ascii="Times New Roman" w:hAnsi="Times New Roman"/>
          <w:b/>
          <w:bCs/>
          <w:sz w:val="24"/>
          <w:szCs w:val="24"/>
        </w:rPr>
        <w:t xml:space="preserve">Фонетическая сторона речи. </w:t>
      </w:r>
      <w:r w:rsidRPr="00480A02">
        <w:rPr>
          <w:rFonts w:ascii="Times New Roman" w:hAnsi="Times New Roman"/>
          <w:bCs/>
          <w:sz w:val="24"/>
          <w:szCs w:val="24"/>
        </w:rPr>
        <w:t>П</w:t>
      </w:r>
      <w:r w:rsidRPr="00480A02">
        <w:rPr>
          <w:rFonts w:ascii="Times New Roman" w:hAnsi="Times New Roman"/>
          <w:sz w:val="24"/>
          <w:szCs w:val="24"/>
        </w:rPr>
        <w:t>роизношение и различение на слух звуков и звукосочетаний англий</w:t>
      </w:r>
      <w:r w:rsidRPr="00480A02">
        <w:rPr>
          <w:rFonts w:ascii="Times New Roman" w:hAnsi="Times New Roman"/>
          <w:spacing w:val="2"/>
          <w:sz w:val="24"/>
          <w:szCs w:val="24"/>
        </w:rPr>
        <w:t xml:space="preserve">ского языка. Соблюдение норм произношения: долгота и </w:t>
      </w:r>
      <w:r w:rsidRPr="00480A02">
        <w:rPr>
          <w:rFonts w:ascii="Times New Roman" w:hAnsi="Times New Roman"/>
          <w:sz w:val="24"/>
          <w:szCs w:val="24"/>
        </w:rPr>
        <w:t xml:space="preserve">краткость гласных, отсутствие оглушения звонких согласных </w:t>
      </w:r>
      <w:r w:rsidRPr="00480A02">
        <w:rPr>
          <w:rFonts w:ascii="Times New Roman" w:hAnsi="Times New Roman"/>
          <w:spacing w:val="2"/>
          <w:sz w:val="24"/>
          <w:szCs w:val="24"/>
        </w:rPr>
        <w:t xml:space="preserve">в конце слога или слова, отсутствие смягчения согласных перед гласными. Дифтонги. </w:t>
      </w:r>
      <w:r w:rsidRPr="00480A02">
        <w:rPr>
          <w:rFonts w:ascii="Times New Roman" w:hAnsi="Times New Roman"/>
          <w:iCs/>
          <w:spacing w:val="2"/>
          <w:sz w:val="24"/>
          <w:szCs w:val="24"/>
        </w:rPr>
        <w:t>Связующее «r» (there is/there are).</w:t>
      </w:r>
      <w:r w:rsidRPr="00480A02">
        <w:rPr>
          <w:rFonts w:ascii="Times New Roman" w:hAnsi="Times New Roman"/>
          <w:spacing w:val="2"/>
          <w:sz w:val="24"/>
          <w:szCs w:val="24"/>
        </w:rPr>
        <w:t>Ударение в слове, фразе.</w:t>
      </w:r>
      <w:r w:rsidRPr="00480A02">
        <w:rPr>
          <w:rFonts w:ascii="Times New Roman" w:hAnsi="Times New Roman"/>
          <w:iCs/>
          <w:spacing w:val="2"/>
          <w:sz w:val="24"/>
          <w:szCs w:val="24"/>
        </w:rPr>
        <w:t>Отсутствие ударения на служебных словах (артиклях, союзах, предлогах).Членение предложений на смысловые группы.</w:t>
      </w:r>
      <w:r w:rsidRPr="00480A02">
        <w:rPr>
          <w:rFonts w:ascii="Times New Roman" w:hAnsi="Times New Roman"/>
          <w:spacing w:val="2"/>
          <w:sz w:val="24"/>
          <w:szCs w:val="24"/>
        </w:rPr>
        <w:t xml:space="preserve"> Ритмико­интонационные особенности повествовательного, побудительного </w:t>
      </w:r>
      <w:r w:rsidRPr="00480A02">
        <w:rPr>
          <w:rFonts w:ascii="Times New Roman" w:hAnsi="Times New Roman"/>
          <w:sz w:val="24"/>
          <w:szCs w:val="24"/>
        </w:rPr>
        <w:t>и вопросительного (общий и специальный вопрос) предложе</w:t>
      </w:r>
      <w:r w:rsidRPr="00480A02">
        <w:rPr>
          <w:rFonts w:ascii="Times New Roman" w:hAnsi="Times New Roman"/>
          <w:spacing w:val="2"/>
          <w:sz w:val="24"/>
          <w:szCs w:val="24"/>
        </w:rPr>
        <w:t xml:space="preserve">ний. </w:t>
      </w:r>
      <w:r w:rsidRPr="00480A02">
        <w:rPr>
          <w:rFonts w:ascii="Times New Roman" w:hAnsi="Times New Roman"/>
          <w:iCs/>
          <w:spacing w:val="2"/>
          <w:sz w:val="24"/>
          <w:szCs w:val="24"/>
        </w:rPr>
        <w:t xml:space="preserve">Интонация перечисления. </w:t>
      </w:r>
    </w:p>
    <w:p w:rsidR="001E737F" w:rsidRPr="00480A02" w:rsidRDefault="001E737F" w:rsidP="00480A02">
      <w:pPr>
        <w:pStyle w:val="af"/>
        <w:spacing w:line="240" w:lineRule="auto"/>
        <w:ind w:firstLine="709"/>
        <w:rPr>
          <w:rFonts w:ascii="Times New Roman" w:hAnsi="Times New Roman"/>
          <w:b/>
          <w:bCs/>
          <w:sz w:val="24"/>
          <w:szCs w:val="24"/>
        </w:rPr>
      </w:pPr>
      <w:r w:rsidRPr="00480A02">
        <w:rPr>
          <w:rFonts w:ascii="Times New Roman" w:hAnsi="Times New Roman"/>
          <w:b/>
          <w:bCs/>
          <w:spacing w:val="-2"/>
          <w:sz w:val="24"/>
          <w:szCs w:val="24"/>
        </w:rPr>
        <w:t xml:space="preserve">Лексическая сторона речи. </w:t>
      </w:r>
      <w:r w:rsidRPr="00480A02">
        <w:rPr>
          <w:rFonts w:ascii="Times New Roman" w:hAnsi="Times New Roman"/>
          <w:spacing w:val="-2"/>
          <w:sz w:val="24"/>
          <w:szCs w:val="24"/>
        </w:rPr>
        <w:t>Лексические единицы, обслу</w:t>
      </w:r>
      <w:r w:rsidRPr="00480A02">
        <w:rPr>
          <w:rFonts w:ascii="Times New Roman" w:hAnsi="Times New Roman"/>
          <w:sz w:val="24"/>
          <w:szCs w:val="24"/>
        </w:rPr>
        <w:t xml:space="preserve">живающие ситуации общения, в пределах тематики начальной школы, в объёме 300 лексических единиц для усвоения, простейшие </w:t>
      </w:r>
      <w:r w:rsidRPr="00480A02">
        <w:rPr>
          <w:rFonts w:ascii="Times New Roman" w:hAnsi="Times New Roman"/>
          <w:spacing w:val="2"/>
          <w:sz w:val="24"/>
          <w:szCs w:val="24"/>
        </w:rPr>
        <w:t xml:space="preserve">устойчивые словосочетания, оценочная лексика и речевые </w:t>
      </w:r>
      <w:r w:rsidRPr="00480A02">
        <w:rPr>
          <w:rFonts w:ascii="Times New Roman" w:hAnsi="Times New Roman"/>
          <w:sz w:val="24"/>
          <w:szCs w:val="24"/>
        </w:rPr>
        <w:t xml:space="preserve">клише как элементы речевого этикета, отражающие культуру англоговорящих стран. Интернациональные слова (например, </w:t>
      </w:r>
      <w:r w:rsidRPr="00480A02">
        <w:rPr>
          <w:rFonts w:ascii="Times New Roman" w:hAnsi="Times New Roman"/>
          <w:spacing w:val="2"/>
          <w:sz w:val="24"/>
          <w:szCs w:val="24"/>
        </w:rPr>
        <w:t xml:space="preserve">doctor, film). </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b/>
          <w:bCs/>
          <w:sz w:val="24"/>
          <w:szCs w:val="24"/>
        </w:rPr>
        <w:t xml:space="preserve">Грамматическая сторона речи. </w:t>
      </w:r>
      <w:r w:rsidRPr="00480A02">
        <w:rPr>
          <w:rFonts w:ascii="Times New Roman" w:hAnsi="Times New Roman"/>
          <w:sz w:val="24"/>
          <w:szCs w:val="24"/>
        </w:rPr>
        <w:t xml:space="preserve">Основные коммуникативные типы предложений: повествовательное, вопросительное, </w:t>
      </w:r>
      <w:r w:rsidRPr="00480A02">
        <w:rPr>
          <w:rFonts w:ascii="Times New Roman" w:hAnsi="Times New Roman"/>
          <w:spacing w:val="2"/>
          <w:sz w:val="24"/>
          <w:szCs w:val="24"/>
        </w:rPr>
        <w:t xml:space="preserve">побудительное. Общий и специальный вопросы. Вопросительные слова: what, who, when, where, why, how. Порядок </w:t>
      </w:r>
      <w:r w:rsidRPr="00480A02">
        <w:rPr>
          <w:rFonts w:ascii="Times New Roman" w:hAnsi="Times New Roman"/>
          <w:sz w:val="24"/>
          <w:szCs w:val="24"/>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480A02">
        <w:rPr>
          <w:rFonts w:ascii="Times New Roman" w:hAnsi="Times New Roman"/>
          <w:iCs/>
          <w:sz w:val="24"/>
          <w:szCs w:val="24"/>
        </w:rPr>
        <w:t>Безличные предложения в настоящем времени (It is cold. It’s five o</w:t>
      </w:r>
      <w:r w:rsidRPr="00480A02">
        <w:rPr>
          <w:rFonts w:ascii="Times New Roman" w:hAnsi="Times New Roman"/>
          <w:sz w:val="24"/>
          <w:szCs w:val="24"/>
        </w:rPr>
        <w:t>’</w:t>
      </w:r>
      <w:r w:rsidRPr="00480A02">
        <w:rPr>
          <w:rFonts w:ascii="Times New Roman" w:hAnsi="Times New Roman"/>
          <w:iCs/>
          <w:sz w:val="24"/>
          <w:szCs w:val="24"/>
        </w:rPr>
        <w:t>clock.)</w:t>
      </w:r>
      <w:r w:rsidRPr="00480A02">
        <w:rPr>
          <w:rFonts w:ascii="Times New Roman" w:hAnsi="Times New Roman"/>
          <w:i/>
          <w:iCs/>
          <w:sz w:val="24"/>
          <w:szCs w:val="24"/>
        </w:rPr>
        <w:t>.</w:t>
      </w:r>
      <w:r w:rsidRPr="00480A02">
        <w:rPr>
          <w:rFonts w:ascii="Times New Roman" w:hAnsi="Times New Roman"/>
          <w:sz w:val="24"/>
          <w:szCs w:val="24"/>
        </w:rPr>
        <w:t xml:space="preserve"> Предложения с оборотом there is/there are. Простые распространённые предложения. Предложения </w:t>
      </w:r>
      <w:r w:rsidRPr="00480A02">
        <w:rPr>
          <w:rFonts w:ascii="Times New Roman" w:hAnsi="Times New Roman"/>
          <w:spacing w:val="2"/>
          <w:sz w:val="24"/>
          <w:szCs w:val="24"/>
        </w:rPr>
        <w:t xml:space="preserve">с однородными членами. </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pacing w:val="2"/>
          <w:sz w:val="24"/>
          <w:szCs w:val="24"/>
        </w:rPr>
        <w:t xml:space="preserve">Глагольные конструкции I’d like to… Существительные в единственном и множественном числе (образованные по </w:t>
      </w:r>
      <w:r w:rsidRPr="00480A02">
        <w:rPr>
          <w:rFonts w:ascii="Times New Roman" w:hAnsi="Times New Roman"/>
          <w:sz w:val="24"/>
          <w:szCs w:val="24"/>
        </w:rPr>
        <w:t xml:space="preserve">правилу и исключения), существительные с неопределённым, определённым и нулевым артиклем. </w:t>
      </w:r>
    </w:p>
    <w:p w:rsidR="001E737F" w:rsidRPr="00480A02" w:rsidRDefault="001E737F" w:rsidP="00480A02">
      <w:pPr>
        <w:pStyle w:val="af"/>
        <w:spacing w:line="240" w:lineRule="auto"/>
        <w:ind w:firstLine="709"/>
        <w:rPr>
          <w:rFonts w:ascii="Times New Roman" w:hAnsi="Times New Roman"/>
          <w:iCs/>
          <w:sz w:val="24"/>
          <w:szCs w:val="24"/>
        </w:rPr>
      </w:pPr>
      <w:r w:rsidRPr="00480A02">
        <w:rPr>
          <w:rFonts w:ascii="Times New Roman" w:hAnsi="Times New Roman"/>
          <w:sz w:val="24"/>
          <w:szCs w:val="24"/>
        </w:rPr>
        <w:t xml:space="preserve">Местоимения: личные (в именительном и объектном падежах), притяжательные, вопросительные, указательные (this/these, that/those), </w:t>
      </w:r>
      <w:r w:rsidRPr="00480A02">
        <w:rPr>
          <w:rFonts w:ascii="Times New Roman" w:hAnsi="Times New Roman"/>
          <w:iCs/>
          <w:sz w:val="24"/>
          <w:szCs w:val="24"/>
        </w:rPr>
        <w:t>неопределённые (some, any — некоторые случаи употребления).</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iCs/>
          <w:spacing w:val="2"/>
          <w:sz w:val="24"/>
          <w:szCs w:val="24"/>
        </w:rPr>
        <w:t>Наречиявремени</w:t>
      </w:r>
      <w:r w:rsidRPr="00480A02">
        <w:rPr>
          <w:rFonts w:ascii="Times New Roman" w:hAnsi="Times New Roman"/>
          <w:iCs/>
          <w:spacing w:val="2"/>
          <w:sz w:val="24"/>
          <w:szCs w:val="24"/>
          <w:lang w:val="en-US"/>
        </w:rPr>
        <w:t xml:space="preserve"> (yesterday, tomorrow, never, usually, </w:t>
      </w:r>
      <w:r w:rsidRPr="00480A02">
        <w:rPr>
          <w:rFonts w:ascii="Times New Roman" w:hAnsi="Times New Roman"/>
          <w:iCs/>
          <w:sz w:val="24"/>
          <w:szCs w:val="24"/>
          <w:lang w:val="en-US"/>
        </w:rPr>
        <w:t xml:space="preserve">often, sometimes). </w:t>
      </w:r>
      <w:r w:rsidRPr="00480A02">
        <w:rPr>
          <w:rFonts w:ascii="Times New Roman" w:hAnsi="Times New Roman"/>
          <w:iCs/>
          <w:sz w:val="24"/>
          <w:szCs w:val="24"/>
        </w:rPr>
        <w:t>Наречия степени (much, little, very).</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Количественные числительные (до 100), порядковые числительные (до 10).</w:t>
      </w:r>
    </w:p>
    <w:p w:rsidR="001E737F" w:rsidRPr="00480A02" w:rsidRDefault="001E737F" w:rsidP="00480A02">
      <w:pPr>
        <w:pStyle w:val="af"/>
        <w:spacing w:line="240" w:lineRule="auto"/>
        <w:ind w:firstLine="709"/>
        <w:rPr>
          <w:rFonts w:ascii="Times New Roman" w:hAnsi="Times New Roman"/>
          <w:b/>
          <w:bCs/>
          <w:i/>
          <w:iCs/>
          <w:sz w:val="24"/>
          <w:szCs w:val="24"/>
          <w:lang w:val="en-US"/>
        </w:rPr>
      </w:pPr>
      <w:r w:rsidRPr="00480A02">
        <w:rPr>
          <w:rFonts w:ascii="Times New Roman" w:hAnsi="Times New Roman"/>
          <w:spacing w:val="2"/>
          <w:sz w:val="24"/>
          <w:szCs w:val="24"/>
        </w:rPr>
        <w:t>Наиболееупотребительныепредлоги</w:t>
      </w:r>
      <w:r w:rsidRPr="00480A02">
        <w:rPr>
          <w:rFonts w:ascii="Times New Roman" w:hAnsi="Times New Roman"/>
          <w:spacing w:val="2"/>
          <w:sz w:val="24"/>
          <w:szCs w:val="24"/>
          <w:lang w:val="en-US"/>
        </w:rPr>
        <w:t xml:space="preserve">: in, on, at, into, to, </w:t>
      </w:r>
      <w:r w:rsidRPr="00480A02">
        <w:rPr>
          <w:rFonts w:ascii="Times New Roman" w:hAnsi="Times New Roman"/>
          <w:sz w:val="24"/>
          <w:szCs w:val="24"/>
          <w:lang w:val="en-US"/>
        </w:rPr>
        <w:t>from, of, with.</w:t>
      </w:r>
    </w:p>
    <w:p w:rsidR="001E737F" w:rsidRPr="00480A02" w:rsidRDefault="001E737F" w:rsidP="00480A02">
      <w:pPr>
        <w:pStyle w:val="af"/>
        <w:spacing w:line="240" w:lineRule="auto"/>
        <w:ind w:firstLine="709"/>
        <w:rPr>
          <w:rFonts w:ascii="Times New Roman" w:hAnsi="Times New Roman"/>
          <w:b/>
          <w:bCs/>
          <w:i/>
          <w:iCs/>
          <w:sz w:val="24"/>
          <w:szCs w:val="24"/>
        </w:rPr>
      </w:pPr>
      <w:r w:rsidRPr="00480A02">
        <w:rPr>
          <w:rFonts w:ascii="Times New Roman" w:hAnsi="Times New Roman"/>
          <w:b/>
          <w:bCs/>
          <w:i/>
          <w:iCs/>
          <w:sz w:val="24"/>
          <w:szCs w:val="24"/>
        </w:rPr>
        <w:t>Социокультурная осведомлённость</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pacing w:val="2"/>
          <w:sz w:val="24"/>
          <w:szCs w:val="24"/>
        </w:rPr>
        <w:t>В процессе обучения иностранному языку в начальной школе обучающиеся знакомятся: с названиями стран из</w:t>
      </w:r>
      <w:r w:rsidRPr="00480A02">
        <w:rPr>
          <w:rFonts w:ascii="Times New Roman" w:hAnsi="Times New Roman"/>
          <w:sz w:val="24"/>
          <w:szCs w:val="24"/>
        </w:rPr>
        <w:t xml:space="preserve">учаемого языка; с некоторыми литературными персонажами </w:t>
      </w:r>
      <w:r w:rsidRPr="00480A02">
        <w:rPr>
          <w:rFonts w:ascii="Times New Roman" w:hAnsi="Times New Roman"/>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480A02">
        <w:rPr>
          <w:rFonts w:ascii="Times New Roman" w:hAnsi="Times New Roman"/>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1E737F" w:rsidRPr="00480A02" w:rsidRDefault="001E737F" w:rsidP="00480A02">
      <w:pPr>
        <w:pStyle w:val="4"/>
        <w:spacing w:before="0" w:after="0" w:line="240" w:lineRule="auto"/>
        <w:rPr>
          <w:rFonts w:ascii="Times New Roman" w:hAnsi="Times New Roman" w:cs="Times New Roman"/>
          <w:b/>
          <w:sz w:val="24"/>
          <w:szCs w:val="24"/>
        </w:rPr>
      </w:pPr>
      <w:r w:rsidRPr="00480A02">
        <w:rPr>
          <w:rFonts w:ascii="Times New Roman" w:hAnsi="Times New Roman" w:cs="Times New Roman"/>
          <w:b/>
          <w:sz w:val="24"/>
          <w:szCs w:val="24"/>
        </w:rPr>
        <w:t>4. Математика</w:t>
      </w:r>
      <w:r w:rsidR="007E2CF1">
        <w:rPr>
          <w:rFonts w:ascii="Times New Roman" w:hAnsi="Times New Roman" w:cs="Times New Roman"/>
          <w:b/>
          <w:sz w:val="24"/>
          <w:szCs w:val="24"/>
        </w:rPr>
        <w:t xml:space="preserve"> и информатика</w:t>
      </w:r>
    </w:p>
    <w:p w:rsidR="00171A35" w:rsidRPr="00171A35" w:rsidRDefault="00171A35" w:rsidP="00171A35">
      <w:pPr>
        <w:pStyle w:val="af"/>
        <w:spacing w:line="240" w:lineRule="auto"/>
        <w:ind w:firstLine="0"/>
        <w:rPr>
          <w:rFonts w:ascii="Times New Roman" w:hAnsi="Times New Roman"/>
          <w:bCs/>
          <w:iCs/>
          <w:sz w:val="24"/>
          <w:szCs w:val="24"/>
        </w:rPr>
      </w:pPr>
      <w:r w:rsidRPr="00171A35">
        <w:rPr>
          <w:rFonts w:ascii="Times New Roman" w:hAnsi="Times New Roman"/>
          <w:bCs/>
          <w:iCs/>
          <w:sz w:val="24"/>
          <w:szCs w:val="24"/>
        </w:rPr>
        <w:t xml:space="preserve">Основные задачи реализации содержания – овладение </w:t>
      </w:r>
      <w:r>
        <w:rPr>
          <w:rFonts w:ascii="Times New Roman" w:hAnsi="Times New Roman"/>
          <w:bCs/>
          <w:iCs/>
          <w:sz w:val="24"/>
          <w:szCs w:val="24"/>
        </w:rPr>
        <w:t>началами математики(понятием числа, вычислениями, решением простых арифметических задач и другими). Овладение способностью пользоваться математическими знаниями</w:t>
      </w:r>
      <w:r w:rsidR="007E6057">
        <w:rPr>
          <w:rFonts w:ascii="Times New Roman" w:hAnsi="Times New Roman"/>
          <w:bCs/>
          <w:iCs/>
          <w:sz w:val="24"/>
          <w:szCs w:val="24"/>
        </w:rPr>
        <w:t xml:space="preserve"> при решении соответствующих возрасту житейских задач(ориентироваться и использовать меры измерения пространства, времени, температуры и другими в различных видах практической деятельности). Развитие способности использовать некоторые математические знания в жизни.</w:t>
      </w:r>
    </w:p>
    <w:p w:rsidR="001E737F" w:rsidRPr="00480A02" w:rsidRDefault="001E737F" w:rsidP="00480A02">
      <w:pPr>
        <w:pStyle w:val="af"/>
        <w:spacing w:line="240" w:lineRule="auto"/>
        <w:ind w:firstLine="708"/>
        <w:rPr>
          <w:rFonts w:ascii="Times New Roman" w:hAnsi="Times New Roman"/>
          <w:b/>
          <w:bCs/>
          <w:i/>
          <w:iCs/>
          <w:sz w:val="24"/>
          <w:szCs w:val="24"/>
        </w:rPr>
      </w:pPr>
      <w:r w:rsidRPr="00480A02">
        <w:rPr>
          <w:rFonts w:ascii="Times New Roman" w:hAnsi="Times New Roman"/>
          <w:b/>
          <w:bCs/>
          <w:i/>
          <w:iCs/>
          <w:sz w:val="24"/>
          <w:szCs w:val="24"/>
        </w:rPr>
        <w:t>Числа и величины</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sz w:val="24"/>
          <w:szCs w:val="24"/>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480A02">
        <w:rPr>
          <w:rFonts w:ascii="Times New Roman" w:hAnsi="Times New Roman"/>
          <w:spacing w:val="2"/>
          <w:sz w:val="24"/>
          <w:szCs w:val="24"/>
        </w:rPr>
        <w:t xml:space="preserve">ние и упорядочение однородных величин. Доля величины </w:t>
      </w:r>
      <w:r w:rsidRPr="00480A02">
        <w:rPr>
          <w:rFonts w:ascii="Times New Roman" w:hAnsi="Times New Roman"/>
          <w:sz w:val="24"/>
          <w:szCs w:val="24"/>
        </w:rPr>
        <w:t>(половина, треть, четверть, десятая, сотая, тысячная).</w:t>
      </w:r>
    </w:p>
    <w:p w:rsidR="001E737F" w:rsidRPr="00480A02" w:rsidRDefault="001E737F" w:rsidP="00480A02">
      <w:pPr>
        <w:pStyle w:val="af"/>
        <w:spacing w:line="240" w:lineRule="auto"/>
        <w:ind w:firstLine="708"/>
        <w:rPr>
          <w:rFonts w:ascii="Times New Roman" w:hAnsi="Times New Roman"/>
          <w:b/>
          <w:bCs/>
          <w:i/>
          <w:iCs/>
          <w:sz w:val="24"/>
          <w:szCs w:val="24"/>
        </w:rPr>
      </w:pPr>
      <w:r w:rsidRPr="00480A02">
        <w:rPr>
          <w:rFonts w:ascii="Times New Roman" w:hAnsi="Times New Roman"/>
          <w:b/>
          <w:bCs/>
          <w:i/>
          <w:iCs/>
          <w:sz w:val="24"/>
          <w:szCs w:val="24"/>
        </w:rPr>
        <w:t>Арифметические действия</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spacing w:val="2"/>
          <w:sz w:val="24"/>
          <w:szCs w:val="24"/>
        </w:rPr>
        <w:t xml:space="preserve">Сложение, вычитание, умножение и деление. Названия </w:t>
      </w:r>
      <w:r w:rsidRPr="00480A02">
        <w:rPr>
          <w:rFonts w:ascii="Times New Roman" w:hAnsi="Times New Roman"/>
          <w:sz w:val="24"/>
          <w:szCs w:val="24"/>
        </w:rPr>
        <w:t>компонентов арифметических действий, знаки действий. Таблица сложения. Таблица умножения. Связь между сложени</w:t>
      </w:r>
      <w:r w:rsidRPr="00480A02">
        <w:rPr>
          <w:rFonts w:ascii="Times New Roman" w:hAnsi="Times New Roman"/>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480A02">
        <w:rPr>
          <w:rFonts w:ascii="Times New Roman" w:hAnsi="Times New Roman"/>
          <w:sz w:val="24"/>
          <w:szCs w:val="24"/>
        </w:rPr>
        <w:t>с остатком.</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480A02">
        <w:rPr>
          <w:rFonts w:ascii="Times New Roman" w:hAnsi="Times New Roman"/>
          <w:spacing w:val="2"/>
          <w:sz w:val="24"/>
          <w:szCs w:val="24"/>
        </w:rPr>
        <w:t>свойств арифметических действий в вычислениях (переста</w:t>
      </w:r>
      <w:r w:rsidRPr="00480A02">
        <w:rPr>
          <w:rFonts w:ascii="Times New Roman" w:hAnsi="Times New Roman"/>
          <w:sz w:val="24"/>
          <w:szCs w:val="24"/>
        </w:rPr>
        <w:t>новка и группировка слагаемых в сумме, множителей в произведении; умножение суммы и разности на число).</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sz w:val="24"/>
          <w:szCs w:val="24"/>
        </w:rPr>
        <w:t xml:space="preserve">Алгоритмы письменного сложения, вычитания, умножения и деления многозначных чисел. </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pacing w:val="2"/>
          <w:sz w:val="24"/>
          <w:szCs w:val="24"/>
        </w:rPr>
        <w:t xml:space="preserve">Способы проверки правильности вычислений (алгоритм, </w:t>
      </w:r>
      <w:r w:rsidRPr="00480A02">
        <w:rPr>
          <w:rFonts w:ascii="Times New Roman" w:hAnsi="Times New Roman"/>
          <w:sz w:val="24"/>
          <w:szCs w:val="24"/>
        </w:rPr>
        <w:t>обратное действие, оценка достоверности, прикидки результата, вычисление на калькуляторе).</w:t>
      </w:r>
    </w:p>
    <w:p w:rsidR="001E737F" w:rsidRPr="00480A02" w:rsidRDefault="001E737F" w:rsidP="00480A02">
      <w:pPr>
        <w:pStyle w:val="af"/>
        <w:spacing w:line="240" w:lineRule="auto"/>
        <w:ind w:firstLine="708"/>
        <w:rPr>
          <w:rFonts w:ascii="Times New Roman" w:hAnsi="Times New Roman"/>
          <w:b/>
          <w:bCs/>
          <w:i/>
          <w:iCs/>
          <w:sz w:val="24"/>
          <w:szCs w:val="24"/>
        </w:rPr>
      </w:pPr>
      <w:r w:rsidRPr="00480A02">
        <w:rPr>
          <w:rFonts w:ascii="Times New Roman" w:hAnsi="Times New Roman"/>
          <w:b/>
          <w:bCs/>
          <w:i/>
          <w:iCs/>
          <w:sz w:val="24"/>
          <w:szCs w:val="24"/>
        </w:rPr>
        <w:t>Работа с текстовыми задачами</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spacing w:val="-2"/>
          <w:sz w:val="24"/>
          <w:szCs w:val="24"/>
        </w:rPr>
        <w:t>Решение текстовых задач арифметическим способом. Зада</w:t>
      </w:r>
      <w:r w:rsidRPr="00480A02">
        <w:rPr>
          <w:rFonts w:ascii="Times New Roman" w:hAnsi="Times New Roman"/>
          <w:sz w:val="24"/>
          <w:szCs w:val="24"/>
        </w:rPr>
        <w:t>чи, содержащие отношения «больше (меньше) на…», «больше (меньше) в…». Зависимости между величинами, характеризу</w:t>
      </w:r>
      <w:r w:rsidRPr="00480A02">
        <w:rPr>
          <w:rFonts w:ascii="Times New Roman" w:hAnsi="Times New Roman"/>
          <w:spacing w:val="2"/>
          <w:sz w:val="24"/>
          <w:szCs w:val="24"/>
        </w:rPr>
        <w:t>ющими процессы движения, работы, купли</w:t>
      </w:r>
      <w:r w:rsidRPr="00480A02">
        <w:rPr>
          <w:rFonts w:ascii="Times New Roman" w:hAnsi="Times New Roman"/>
          <w:spacing w:val="2"/>
          <w:sz w:val="24"/>
          <w:szCs w:val="24"/>
        </w:rPr>
        <w:noBreakHyphen/>
        <w:t>продажи и</w:t>
      </w:r>
      <w:r w:rsidRPr="00480A02">
        <w:rPr>
          <w:rFonts w:ascii="Times New Roman" w:hAnsi="Times New Roman"/>
          <w:spacing w:val="2"/>
          <w:sz w:val="24"/>
          <w:szCs w:val="24"/>
        </w:rPr>
        <w:t> </w:t>
      </w:r>
      <w:r w:rsidRPr="00480A02">
        <w:rPr>
          <w:rFonts w:ascii="Times New Roman" w:hAnsi="Times New Roman"/>
          <w:spacing w:val="2"/>
          <w:sz w:val="24"/>
          <w:szCs w:val="24"/>
        </w:rPr>
        <w:t xml:space="preserve">др. </w:t>
      </w:r>
      <w:r w:rsidRPr="00480A02">
        <w:rPr>
          <w:rFonts w:ascii="Times New Roman" w:hAnsi="Times New Roman"/>
          <w:sz w:val="24"/>
          <w:szCs w:val="24"/>
        </w:rPr>
        <w:t>Скорость, время, путь; объём работы, время, производительность труда; количество товара, его цена и стоимость и</w:t>
      </w:r>
      <w:r w:rsidRPr="00480A02">
        <w:rPr>
          <w:rFonts w:ascii="Times New Roman" w:hAnsi="Times New Roman"/>
          <w:sz w:val="24"/>
          <w:szCs w:val="24"/>
        </w:rPr>
        <w:t> </w:t>
      </w:r>
      <w:r w:rsidRPr="00480A02">
        <w:rPr>
          <w:rFonts w:ascii="Times New Roman" w:hAnsi="Times New Roman"/>
          <w:sz w:val="24"/>
          <w:szCs w:val="24"/>
        </w:rPr>
        <w:t xml:space="preserve">др. </w:t>
      </w:r>
      <w:r w:rsidRPr="00480A02">
        <w:rPr>
          <w:rFonts w:ascii="Times New Roman" w:hAnsi="Times New Roman"/>
          <w:spacing w:val="2"/>
          <w:sz w:val="24"/>
          <w:szCs w:val="24"/>
        </w:rPr>
        <w:t xml:space="preserve">Планирование хода решения задачи. Представление текста </w:t>
      </w:r>
      <w:r w:rsidRPr="00480A02">
        <w:rPr>
          <w:rFonts w:ascii="Times New Roman" w:hAnsi="Times New Roman"/>
          <w:sz w:val="24"/>
          <w:szCs w:val="24"/>
        </w:rPr>
        <w:t>задачи (схема, таблица и другие модели).</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sz w:val="24"/>
          <w:szCs w:val="24"/>
        </w:rPr>
        <w:t>Задачи на нахождение доли целого и целого по его доле.</w:t>
      </w:r>
    </w:p>
    <w:p w:rsidR="001E737F" w:rsidRPr="00480A02" w:rsidRDefault="001E737F" w:rsidP="00480A02">
      <w:pPr>
        <w:pStyle w:val="af"/>
        <w:spacing w:line="240" w:lineRule="auto"/>
        <w:ind w:firstLine="708"/>
        <w:rPr>
          <w:rFonts w:ascii="Times New Roman" w:hAnsi="Times New Roman"/>
          <w:b/>
          <w:bCs/>
          <w:i/>
          <w:iCs/>
          <w:sz w:val="24"/>
          <w:szCs w:val="24"/>
        </w:rPr>
      </w:pPr>
      <w:r w:rsidRPr="00480A02">
        <w:rPr>
          <w:rFonts w:ascii="Times New Roman" w:hAnsi="Times New Roman"/>
          <w:b/>
          <w:bCs/>
          <w:i/>
          <w:iCs/>
          <w:spacing w:val="2"/>
          <w:sz w:val="24"/>
          <w:szCs w:val="24"/>
        </w:rPr>
        <w:t>Пространственные отношения. Геометрические фи</w:t>
      </w:r>
      <w:r w:rsidRPr="00480A02">
        <w:rPr>
          <w:rFonts w:ascii="Times New Roman" w:hAnsi="Times New Roman"/>
          <w:b/>
          <w:bCs/>
          <w:i/>
          <w:iCs/>
          <w:sz w:val="24"/>
          <w:szCs w:val="24"/>
        </w:rPr>
        <w:t>гуры</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pacing w:val="2"/>
          <w:sz w:val="24"/>
          <w:szCs w:val="24"/>
        </w:rPr>
        <w:t xml:space="preserve">Взаимное расположение предметов в пространстве и на плоскости (выше—ниже, слева—справа, сверху—снизу, ближе—дальше, между и пр.). Распознавание и изображение </w:t>
      </w:r>
      <w:r w:rsidRPr="00480A02">
        <w:rPr>
          <w:rFonts w:ascii="Times New Roman" w:hAnsi="Times New Roman"/>
          <w:sz w:val="24"/>
          <w:szCs w:val="24"/>
        </w:rPr>
        <w:t>геометрических фигур: точка, линия (кривая, прямая), отрезок, ломаная, угол, многоугольник, треугольник, прямоуголь</w:t>
      </w:r>
      <w:r w:rsidRPr="00480A02">
        <w:rPr>
          <w:rFonts w:ascii="Times New Roman" w:hAnsi="Times New Roman"/>
          <w:spacing w:val="2"/>
          <w:sz w:val="24"/>
          <w:szCs w:val="24"/>
        </w:rPr>
        <w:t xml:space="preserve">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w:t>
      </w:r>
      <w:r w:rsidRPr="00480A02">
        <w:rPr>
          <w:rFonts w:ascii="Times New Roman" w:hAnsi="Times New Roman"/>
          <w:sz w:val="24"/>
          <w:szCs w:val="24"/>
        </w:rPr>
        <w:t>куб, шар, параллелепипед, пирамида, цилиндр, конус.</w:t>
      </w:r>
    </w:p>
    <w:p w:rsidR="001E737F" w:rsidRPr="00480A02" w:rsidRDefault="001E737F" w:rsidP="00480A02">
      <w:pPr>
        <w:pStyle w:val="af"/>
        <w:spacing w:line="240" w:lineRule="auto"/>
        <w:ind w:firstLine="708"/>
        <w:rPr>
          <w:rFonts w:ascii="Times New Roman" w:hAnsi="Times New Roman"/>
          <w:b/>
          <w:bCs/>
          <w:i/>
          <w:iCs/>
          <w:sz w:val="24"/>
          <w:szCs w:val="24"/>
        </w:rPr>
      </w:pPr>
      <w:r w:rsidRPr="00480A02">
        <w:rPr>
          <w:rFonts w:ascii="Times New Roman" w:hAnsi="Times New Roman"/>
          <w:b/>
          <w:bCs/>
          <w:i/>
          <w:iCs/>
          <w:sz w:val="24"/>
          <w:szCs w:val="24"/>
        </w:rPr>
        <w:t>Геометрические величины</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spacing w:val="2"/>
          <w:sz w:val="24"/>
          <w:szCs w:val="24"/>
        </w:rPr>
        <w:t xml:space="preserve">Геометрические величины и их измерение. Измерение </w:t>
      </w:r>
      <w:r w:rsidRPr="00480A02">
        <w:rPr>
          <w:rFonts w:ascii="Times New Roman" w:hAnsi="Times New Roman"/>
          <w:sz w:val="24"/>
          <w:szCs w:val="24"/>
        </w:rPr>
        <w:t>длины отрезка. Единицы длины (мм, см, дм, м, км). Периметр. Вычисление периметра многоугольника.</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sz w:val="24"/>
          <w:szCs w:val="24"/>
        </w:rPr>
        <w:t>Площадь геометрической фигуры. Единицы площади (см</w:t>
      </w:r>
      <w:r w:rsidRPr="00480A02">
        <w:rPr>
          <w:rFonts w:ascii="Times New Roman" w:hAnsi="Times New Roman"/>
          <w:sz w:val="24"/>
          <w:szCs w:val="24"/>
          <w:vertAlign w:val="superscript"/>
        </w:rPr>
        <w:t>2</w:t>
      </w:r>
      <w:r w:rsidRPr="00480A02">
        <w:rPr>
          <w:rFonts w:ascii="Times New Roman" w:hAnsi="Times New Roman"/>
          <w:sz w:val="24"/>
          <w:szCs w:val="24"/>
        </w:rPr>
        <w:t xml:space="preserve">, </w:t>
      </w:r>
      <w:r w:rsidRPr="00480A02">
        <w:rPr>
          <w:rFonts w:ascii="Times New Roman" w:hAnsi="Times New Roman"/>
          <w:spacing w:val="2"/>
          <w:sz w:val="24"/>
          <w:szCs w:val="24"/>
        </w:rPr>
        <w:t>дм</w:t>
      </w:r>
      <w:r w:rsidRPr="00480A02">
        <w:rPr>
          <w:rFonts w:ascii="Times New Roman" w:hAnsi="Times New Roman"/>
          <w:spacing w:val="2"/>
          <w:sz w:val="24"/>
          <w:szCs w:val="24"/>
          <w:vertAlign w:val="superscript"/>
        </w:rPr>
        <w:t>2</w:t>
      </w:r>
      <w:r w:rsidRPr="00480A02">
        <w:rPr>
          <w:rFonts w:ascii="Times New Roman" w:hAnsi="Times New Roman"/>
          <w:spacing w:val="2"/>
          <w:sz w:val="24"/>
          <w:szCs w:val="24"/>
        </w:rPr>
        <w:t>, м</w:t>
      </w:r>
      <w:r w:rsidRPr="00480A02">
        <w:rPr>
          <w:rFonts w:ascii="Times New Roman" w:hAnsi="Times New Roman"/>
          <w:spacing w:val="2"/>
          <w:sz w:val="24"/>
          <w:szCs w:val="24"/>
          <w:vertAlign w:val="superscript"/>
        </w:rPr>
        <w:t>2</w:t>
      </w:r>
      <w:r w:rsidRPr="00480A02">
        <w:rPr>
          <w:rFonts w:ascii="Times New Roman" w:hAnsi="Times New Roman"/>
          <w:spacing w:val="2"/>
          <w:sz w:val="24"/>
          <w:szCs w:val="24"/>
        </w:rPr>
        <w:t xml:space="preserve">). </w:t>
      </w:r>
      <w:r w:rsidRPr="00480A02">
        <w:rPr>
          <w:rFonts w:ascii="Times New Roman" w:hAnsi="Times New Roman"/>
          <w:sz w:val="24"/>
          <w:szCs w:val="24"/>
        </w:rPr>
        <w:t>Вычисление площади прямоугольника.</w:t>
      </w:r>
    </w:p>
    <w:p w:rsidR="001E737F" w:rsidRPr="00480A02" w:rsidRDefault="001E737F" w:rsidP="00480A02">
      <w:pPr>
        <w:pStyle w:val="af"/>
        <w:spacing w:line="240" w:lineRule="auto"/>
        <w:ind w:firstLine="708"/>
        <w:rPr>
          <w:rFonts w:ascii="Times New Roman" w:hAnsi="Times New Roman"/>
          <w:b/>
          <w:bCs/>
          <w:i/>
          <w:iCs/>
          <w:sz w:val="24"/>
          <w:szCs w:val="24"/>
        </w:rPr>
      </w:pPr>
      <w:r w:rsidRPr="00480A02">
        <w:rPr>
          <w:rFonts w:ascii="Times New Roman" w:hAnsi="Times New Roman"/>
          <w:b/>
          <w:bCs/>
          <w:i/>
          <w:iCs/>
          <w:sz w:val="24"/>
          <w:szCs w:val="24"/>
        </w:rPr>
        <w:t>Работа с информацией</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sz w:val="24"/>
          <w:szCs w:val="24"/>
        </w:rPr>
        <w:t xml:space="preserve">Сбор и представление информации, связанной со счётом </w:t>
      </w:r>
      <w:r w:rsidRPr="00480A02">
        <w:rPr>
          <w:rFonts w:ascii="Times New Roman" w:hAnsi="Times New Roman"/>
          <w:spacing w:val="2"/>
          <w:sz w:val="24"/>
          <w:szCs w:val="24"/>
        </w:rPr>
        <w:t xml:space="preserve">(пересчётом), измерением величин; фиксирование, анализ </w:t>
      </w:r>
      <w:r w:rsidRPr="00480A02">
        <w:rPr>
          <w:rFonts w:ascii="Times New Roman" w:hAnsi="Times New Roman"/>
          <w:sz w:val="24"/>
          <w:szCs w:val="24"/>
        </w:rPr>
        <w:t>полученной информации.</w:t>
      </w:r>
    </w:p>
    <w:p w:rsidR="001E737F" w:rsidRPr="00480A02" w:rsidRDefault="001E737F" w:rsidP="00480A02">
      <w:pPr>
        <w:pStyle w:val="af"/>
        <w:spacing w:line="240" w:lineRule="auto"/>
        <w:ind w:firstLine="708"/>
        <w:rPr>
          <w:rFonts w:ascii="Times New Roman" w:hAnsi="Times New Roman"/>
          <w:spacing w:val="-2"/>
          <w:sz w:val="24"/>
          <w:szCs w:val="24"/>
        </w:rPr>
      </w:pPr>
      <w:r w:rsidRPr="00480A02">
        <w:rPr>
          <w:rFonts w:ascii="Times New Roman" w:hAnsi="Times New Roman"/>
          <w:spacing w:val="-2"/>
          <w:sz w:val="24"/>
          <w:szCs w:val="24"/>
        </w:rPr>
        <w:t>Построение простейших выражений с помощью логических связок и слов («и»; «не»; «если… то…»; «верно/неверно, что…»; «каждый»; «все»; «некоторые»).</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spacing w:val="-2"/>
          <w:sz w:val="24"/>
          <w:szCs w:val="24"/>
        </w:rPr>
        <w:t>Составление конечной последовательности (цепочки) пред</w:t>
      </w:r>
      <w:r w:rsidRPr="00480A02">
        <w:rPr>
          <w:rFonts w:ascii="Times New Roman" w:hAnsi="Times New Roman"/>
          <w:spacing w:val="2"/>
          <w:sz w:val="24"/>
          <w:szCs w:val="24"/>
        </w:rPr>
        <w:t>метов, чисел, геометрических фигур и</w:t>
      </w:r>
      <w:r w:rsidRPr="00480A02">
        <w:rPr>
          <w:rFonts w:ascii="Times New Roman" w:hAnsi="Times New Roman"/>
          <w:spacing w:val="2"/>
          <w:sz w:val="24"/>
          <w:szCs w:val="24"/>
        </w:rPr>
        <w:t> </w:t>
      </w:r>
      <w:r w:rsidRPr="00480A02">
        <w:rPr>
          <w:rFonts w:ascii="Times New Roman" w:hAnsi="Times New Roman"/>
          <w:spacing w:val="2"/>
          <w:sz w:val="24"/>
          <w:szCs w:val="24"/>
        </w:rPr>
        <w:t xml:space="preserve">др. по правилу. </w:t>
      </w:r>
      <w:r w:rsidRPr="00480A02">
        <w:rPr>
          <w:rFonts w:ascii="Times New Roman" w:hAnsi="Times New Roman"/>
          <w:sz w:val="24"/>
          <w:szCs w:val="24"/>
        </w:rPr>
        <w:t>Составление, запись и выполнение простого алгоритма, плана поиска информации.</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spacing w:val="2"/>
          <w:sz w:val="24"/>
          <w:szCs w:val="24"/>
        </w:rPr>
        <w:t xml:space="preserve">Чтение и заполнение таблицы. Интерпретация данных </w:t>
      </w:r>
      <w:r w:rsidRPr="00480A02">
        <w:rPr>
          <w:rFonts w:ascii="Times New Roman" w:hAnsi="Times New Roman"/>
          <w:sz w:val="24"/>
          <w:szCs w:val="24"/>
        </w:rPr>
        <w:t>таблицы. Чтение столбчатой диаграммы. Создание простейшей информационной модели (схема, таблица, цепочка).</w:t>
      </w:r>
    </w:p>
    <w:p w:rsidR="001E737F" w:rsidRPr="007E2CF1" w:rsidRDefault="001E737F" w:rsidP="00480A02">
      <w:pPr>
        <w:pStyle w:val="4"/>
        <w:spacing w:before="0" w:after="0" w:line="240" w:lineRule="auto"/>
        <w:rPr>
          <w:rFonts w:ascii="Times New Roman" w:hAnsi="Times New Roman" w:cs="Times New Roman"/>
          <w:b/>
          <w:color w:val="auto"/>
          <w:sz w:val="24"/>
          <w:szCs w:val="24"/>
        </w:rPr>
      </w:pPr>
      <w:r w:rsidRPr="007E2CF1">
        <w:rPr>
          <w:rFonts w:ascii="Times New Roman" w:hAnsi="Times New Roman" w:cs="Times New Roman"/>
          <w:b/>
          <w:color w:val="auto"/>
          <w:sz w:val="24"/>
          <w:szCs w:val="24"/>
        </w:rPr>
        <w:t xml:space="preserve">5. </w:t>
      </w:r>
      <w:r w:rsidR="007E2CF1" w:rsidRPr="007E2CF1">
        <w:rPr>
          <w:rFonts w:ascii="Times New Roman" w:hAnsi="Times New Roman"/>
          <w:b/>
          <w:color w:val="auto"/>
          <w:sz w:val="24"/>
          <w:szCs w:val="24"/>
        </w:rPr>
        <w:t>Обществознание и естествознание (Окружающий мир)</w:t>
      </w:r>
    </w:p>
    <w:p w:rsidR="00737BDE" w:rsidRDefault="009521EE" w:rsidP="009521EE">
      <w:pPr>
        <w:pStyle w:val="af"/>
        <w:spacing w:line="240" w:lineRule="auto"/>
        <w:ind w:firstLine="0"/>
        <w:rPr>
          <w:rFonts w:ascii="Times New Roman" w:hAnsi="Times New Roman"/>
          <w:bCs/>
          <w:iCs/>
          <w:sz w:val="24"/>
          <w:szCs w:val="24"/>
        </w:rPr>
      </w:pPr>
      <w:r w:rsidRPr="00171A35">
        <w:rPr>
          <w:rFonts w:ascii="Times New Roman" w:hAnsi="Times New Roman"/>
          <w:bCs/>
          <w:iCs/>
          <w:sz w:val="24"/>
          <w:szCs w:val="24"/>
        </w:rPr>
        <w:t xml:space="preserve">Основные задачи реализации содержания – </w:t>
      </w:r>
      <w:r w:rsidR="00737BDE">
        <w:rPr>
          <w:rFonts w:ascii="Times New Roman" w:hAnsi="Times New Roman"/>
          <w:bCs/>
          <w:iCs/>
          <w:sz w:val="24"/>
          <w:szCs w:val="24"/>
        </w:rPr>
        <w:t>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 Развитие представлений об окружающем мире. Развитие способности использовать сформированные представления о мире для осмысленной  и самостоятельной организации безопасной жизни в конкретных природных и климатических условиях. Развитие активности, любознательности и разумной предприимчивости во взаимодействии с миром живой живой и неживой природы.</w:t>
      </w:r>
    </w:p>
    <w:p w:rsidR="00737BDE" w:rsidRDefault="00737BDE" w:rsidP="00480A02">
      <w:pPr>
        <w:pStyle w:val="af"/>
        <w:spacing w:line="240" w:lineRule="auto"/>
        <w:ind w:firstLine="709"/>
        <w:rPr>
          <w:rFonts w:ascii="Times New Roman" w:hAnsi="Times New Roman"/>
          <w:bCs/>
          <w:iCs/>
          <w:sz w:val="24"/>
          <w:szCs w:val="24"/>
        </w:rPr>
      </w:pPr>
    </w:p>
    <w:p w:rsidR="001E737F" w:rsidRPr="00480A02" w:rsidRDefault="001E737F" w:rsidP="00480A02">
      <w:pPr>
        <w:pStyle w:val="af"/>
        <w:spacing w:line="240" w:lineRule="auto"/>
        <w:ind w:firstLine="709"/>
        <w:rPr>
          <w:rFonts w:ascii="Times New Roman" w:hAnsi="Times New Roman"/>
          <w:b/>
          <w:bCs/>
          <w:i/>
          <w:iCs/>
          <w:sz w:val="24"/>
          <w:szCs w:val="24"/>
        </w:rPr>
      </w:pPr>
      <w:r w:rsidRPr="00480A02">
        <w:rPr>
          <w:rFonts w:ascii="Times New Roman" w:hAnsi="Times New Roman"/>
          <w:b/>
          <w:bCs/>
          <w:i/>
          <w:iCs/>
          <w:sz w:val="24"/>
          <w:szCs w:val="24"/>
        </w:rPr>
        <w:t>Человек и природа</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pacing w:val="-2"/>
          <w:sz w:val="24"/>
          <w:szCs w:val="24"/>
        </w:rPr>
        <w:t>Природа — это то, что нас окружает, но не создано челове</w:t>
      </w:r>
      <w:r w:rsidRPr="00480A02">
        <w:rPr>
          <w:rFonts w:ascii="Times New Roman" w:hAnsi="Times New Roman"/>
          <w:sz w:val="24"/>
          <w:szCs w:val="24"/>
        </w:rPr>
        <w:t>ком. Природные объекты и предметы, созданные человеком. Неживая и живая природа. Признаки предметов (цвет, форма, сравнительные размеры и</w:t>
      </w:r>
      <w:r w:rsidRPr="00480A02">
        <w:rPr>
          <w:rFonts w:ascii="Times New Roman" w:hAnsi="Times New Roman"/>
          <w:sz w:val="24"/>
          <w:szCs w:val="24"/>
        </w:rPr>
        <w:t> </w:t>
      </w:r>
      <w:r w:rsidRPr="00480A02">
        <w:rPr>
          <w:rFonts w:ascii="Times New Roman" w:hAnsi="Times New Roman"/>
          <w:sz w:val="24"/>
          <w:szCs w:val="24"/>
        </w:rPr>
        <w:t>др.). Расположение предметов в пространстве (право, лево, верх, низ и пр.). Примеры явлений природы: смена времён года, снегопад, листопад, перелёты птиц, смена времени суток, рассвет, закат, ветер, дождь, гроза.</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 xml:space="preserve">Вещество — то, из чего состоят все природные объекты </w:t>
      </w:r>
      <w:r w:rsidRPr="00480A02">
        <w:rPr>
          <w:rFonts w:ascii="Times New Roman" w:hAnsi="Times New Roman"/>
          <w:spacing w:val="2"/>
          <w:sz w:val="24"/>
          <w:szCs w:val="24"/>
        </w:rPr>
        <w:t xml:space="preserve">и предметы. Разнообразие веществ в окружающем мире. </w:t>
      </w:r>
      <w:r w:rsidRPr="00480A02">
        <w:rPr>
          <w:rFonts w:ascii="Times New Roman" w:hAnsi="Times New Roman"/>
          <w:sz w:val="24"/>
          <w:szCs w:val="24"/>
        </w:rPr>
        <w:t>Примеры веществ: соль, сахар, вода, природный газ. Твёрдые тела, жидкости, газы. Простейшие практические работы с веществами, жидкостями, газами.</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pacing w:val="2"/>
          <w:sz w:val="24"/>
          <w:szCs w:val="24"/>
        </w:rPr>
        <w:t xml:space="preserve">Звёзды и планеты. </w:t>
      </w:r>
      <w:r w:rsidRPr="00480A02">
        <w:rPr>
          <w:rFonts w:ascii="Times New Roman" w:hAnsi="Times New Roman"/>
          <w:iCs/>
          <w:spacing w:val="2"/>
          <w:sz w:val="24"/>
          <w:szCs w:val="24"/>
        </w:rPr>
        <w:t>Солнце</w:t>
      </w:r>
      <w:r w:rsidRPr="00480A02">
        <w:rPr>
          <w:rFonts w:ascii="Times New Roman" w:hAnsi="Times New Roman"/>
          <w:spacing w:val="2"/>
          <w:sz w:val="24"/>
          <w:szCs w:val="24"/>
        </w:rPr>
        <w:t xml:space="preserve"> — </w:t>
      </w:r>
      <w:r w:rsidRPr="00480A02">
        <w:rPr>
          <w:rFonts w:ascii="Times New Roman" w:hAnsi="Times New Roman"/>
          <w:iCs/>
          <w:spacing w:val="2"/>
          <w:sz w:val="24"/>
          <w:szCs w:val="24"/>
        </w:rPr>
        <w:t>ближайшая к нам звез</w:t>
      </w:r>
      <w:r w:rsidRPr="00480A02">
        <w:rPr>
          <w:rFonts w:ascii="Times New Roman" w:hAnsi="Times New Roman"/>
          <w:iCs/>
          <w:sz w:val="24"/>
          <w:szCs w:val="24"/>
        </w:rPr>
        <w:t xml:space="preserve">да, источник света и тепла для всего живого на Земле. </w:t>
      </w:r>
      <w:r w:rsidRPr="00480A02">
        <w:rPr>
          <w:rFonts w:ascii="Times New Roman" w:hAnsi="Times New Roman"/>
          <w:spacing w:val="2"/>
          <w:sz w:val="24"/>
          <w:szCs w:val="24"/>
        </w:rPr>
        <w:t>Земля — планета, общее представление о форме и размерах Земли. Глобус как модель Земли. Географическая кар</w:t>
      </w:r>
      <w:r w:rsidRPr="00480A02">
        <w:rPr>
          <w:rFonts w:ascii="Times New Roman" w:hAnsi="Times New Roman"/>
          <w:sz w:val="24"/>
          <w:szCs w:val="24"/>
        </w:rPr>
        <w:t xml:space="preserve">та и план. Материки и океаны, их названия, расположение на глобусе и карте. </w:t>
      </w:r>
      <w:r w:rsidRPr="00480A02">
        <w:rPr>
          <w:rFonts w:ascii="Times New Roman" w:hAnsi="Times New Roman"/>
          <w:iCs/>
          <w:sz w:val="24"/>
          <w:szCs w:val="24"/>
        </w:rPr>
        <w:t>Важнейшие природные объекты своей страны, района</w:t>
      </w:r>
      <w:r w:rsidRPr="00480A02">
        <w:rPr>
          <w:rFonts w:ascii="Times New Roman" w:hAnsi="Times New Roman"/>
          <w:sz w:val="24"/>
          <w:szCs w:val="24"/>
        </w:rPr>
        <w:t>. Ориентирование на местности. Компас.</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Смена дня и ночи на Земле. Вращение Земли как при</w:t>
      </w:r>
      <w:r w:rsidRPr="00480A02">
        <w:rPr>
          <w:rFonts w:ascii="Times New Roman" w:hAnsi="Times New Roman"/>
          <w:spacing w:val="2"/>
          <w:sz w:val="24"/>
          <w:szCs w:val="24"/>
        </w:rPr>
        <w:t xml:space="preserve">чина смены дня и ночи. Времена года, их особенности (на основе наблюдений). </w:t>
      </w:r>
      <w:r w:rsidRPr="00480A02">
        <w:rPr>
          <w:rFonts w:ascii="Times New Roman" w:hAnsi="Times New Roman"/>
          <w:iCs/>
          <w:sz w:val="24"/>
          <w:szCs w:val="24"/>
        </w:rPr>
        <w:t>Обращение Земли вокруг Солнца как причина смены времён года</w:t>
      </w:r>
      <w:r w:rsidRPr="00480A02">
        <w:rPr>
          <w:rFonts w:ascii="Times New Roman" w:hAnsi="Times New Roman"/>
          <w:sz w:val="24"/>
          <w:szCs w:val="24"/>
        </w:rPr>
        <w:t>. Смена времён года в родном крае на основе наблюдений.</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pacing w:val="-2"/>
          <w:sz w:val="24"/>
          <w:szCs w:val="24"/>
        </w:rPr>
        <w:t xml:space="preserve">Погода, её составляющие (температура воздуха, облачность, </w:t>
      </w:r>
      <w:r w:rsidRPr="00480A02">
        <w:rPr>
          <w:rFonts w:ascii="Times New Roman" w:hAnsi="Times New Roman"/>
          <w:sz w:val="24"/>
          <w:szCs w:val="24"/>
        </w:rPr>
        <w:t xml:space="preserve">осадки, ветер). Наблюдение за погодой своего края. </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pacing w:val="2"/>
          <w:sz w:val="24"/>
          <w:szCs w:val="24"/>
        </w:rPr>
        <w:t xml:space="preserve">Водоёмы, их разнообразие (океан, море, река, озеро, </w:t>
      </w:r>
      <w:r w:rsidRPr="00480A02">
        <w:rPr>
          <w:rFonts w:ascii="Times New Roman" w:hAnsi="Times New Roman"/>
          <w:sz w:val="24"/>
          <w:szCs w:val="24"/>
        </w:rPr>
        <w:t>пруд, болото); использование человеком. Водоёмы родного края (названия, краткая характеристика на основе наблюдений).</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Воздух — смесь газов. Свойства воздуха. Значение воздуха для растений, животных, человека. Охрана, бережное использование  воздуха.</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pacing w:val="-2"/>
          <w:sz w:val="24"/>
          <w:szCs w:val="24"/>
        </w:rPr>
        <w:t xml:space="preserve">Вода. Свойства воды. Состояния воды, её распространение </w:t>
      </w:r>
      <w:r w:rsidRPr="00480A02">
        <w:rPr>
          <w:rFonts w:ascii="Times New Roman" w:hAnsi="Times New Roman"/>
          <w:sz w:val="24"/>
          <w:szCs w:val="24"/>
        </w:rPr>
        <w:t>в природе, значение для живых организмов и хозяйственной жизни человека. Круговорот воды в природе. Охрана, бережное использование  воды.</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pacing w:val="2"/>
          <w:sz w:val="24"/>
          <w:szCs w:val="24"/>
        </w:rPr>
        <w:t xml:space="preserve">Почва, её состав, значение для живой природы и для </w:t>
      </w:r>
      <w:r w:rsidRPr="00480A02">
        <w:rPr>
          <w:rFonts w:ascii="Times New Roman" w:hAnsi="Times New Roman"/>
          <w:sz w:val="24"/>
          <w:szCs w:val="24"/>
        </w:rPr>
        <w:t>хозяйственной жизни человека. Охрана, бережное использование почв.</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w:t>
      </w:r>
      <w:r w:rsidRPr="00480A02">
        <w:rPr>
          <w:rFonts w:ascii="Times New Roman" w:hAnsi="Times New Roman"/>
          <w:spacing w:val="2"/>
          <w:sz w:val="24"/>
          <w:szCs w:val="24"/>
        </w:rPr>
        <w:t xml:space="preserve">ста растений, фиксация изменений. Деревья, кустарники, </w:t>
      </w:r>
      <w:r w:rsidRPr="00480A02">
        <w:rPr>
          <w:rFonts w:ascii="Times New Roman" w:hAnsi="Times New Roman"/>
          <w:sz w:val="24"/>
          <w:szCs w:val="24"/>
        </w:rPr>
        <w:t>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 Растения родного края, названия и краткая характеристика на основе наблюдений.</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Грибы: съедобные и ядовитые. Правила сбора грибов.</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pacing w:val="2"/>
          <w:sz w:val="24"/>
          <w:szCs w:val="24"/>
        </w:rPr>
        <w:t>Животные, их разнообразие. Условия, необходимые для жизни животных (воздух, вода, тепло, пища). Насекомые,</w:t>
      </w:r>
      <w:r w:rsidRPr="00480A02">
        <w:rPr>
          <w:rFonts w:ascii="Times New Roman" w:hAnsi="Times New Roman"/>
          <w:sz w:val="24"/>
          <w:szCs w:val="24"/>
        </w:rPr>
        <w:t xml:space="preserve"> рыбы, земноводные, пресмыкающиеся, птицы, звери, их отличия. Особенности питания разных животных. Раз</w:t>
      </w:r>
      <w:r w:rsidRPr="00480A02">
        <w:rPr>
          <w:rFonts w:ascii="Times New Roman" w:hAnsi="Times New Roman"/>
          <w:spacing w:val="-2"/>
          <w:sz w:val="24"/>
          <w:szCs w:val="24"/>
        </w:rPr>
        <w:t xml:space="preserve">множение животных. Дикие </w:t>
      </w:r>
      <w:r w:rsidRPr="00480A02">
        <w:rPr>
          <w:rFonts w:ascii="Times New Roman" w:hAnsi="Times New Roman"/>
          <w:sz w:val="24"/>
          <w:szCs w:val="24"/>
        </w:rPr>
        <w:t>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1E737F" w:rsidRPr="00480A02" w:rsidRDefault="001E737F" w:rsidP="00480A02">
      <w:pPr>
        <w:pStyle w:val="af"/>
        <w:spacing w:line="240" w:lineRule="auto"/>
        <w:ind w:firstLine="709"/>
        <w:rPr>
          <w:rFonts w:ascii="Times New Roman" w:hAnsi="Times New Roman"/>
          <w:spacing w:val="-2"/>
          <w:sz w:val="24"/>
          <w:szCs w:val="24"/>
        </w:rPr>
      </w:pPr>
      <w:r w:rsidRPr="00480A02">
        <w:rPr>
          <w:rFonts w:ascii="Times New Roman" w:hAnsi="Times New Roman"/>
          <w:sz w:val="24"/>
          <w:szCs w:val="24"/>
        </w:rPr>
        <w:t>Лес, луг, водоём — единство живой и неживой природы (солнечный свет, воздух, вода, почва, растения, животные).</w:t>
      </w:r>
      <w:r w:rsidRPr="00480A02">
        <w:rPr>
          <w:rFonts w:ascii="Times New Roman" w:hAnsi="Times New Roman"/>
          <w:iCs/>
          <w:spacing w:val="-2"/>
          <w:sz w:val="24"/>
          <w:szCs w:val="24"/>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w:t>
      </w:r>
      <w:r w:rsidRPr="00480A02">
        <w:rPr>
          <w:rFonts w:ascii="Times New Roman" w:hAnsi="Times New Roman"/>
          <w:iCs/>
          <w:sz w:val="24"/>
          <w:szCs w:val="24"/>
        </w:rPr>
        <w:t xml:space="preserve">ловека на природные сообщества. Природные сообщества </w:t>
      </w:r>
      <w:r w:rsidRPr="00480A02">
        <w:rPr>
          <w:rFonts w:ascii="Times New Roman" w:hAnsi="Times New Roman"/>
          <w:iCs/>
          <w:spacing w:val="-2"/>
          <w:sz w:val="24"/>
          <w:szCs w:val="24"/>
        </w:rPr>
        <w:t>родного края (2—3</w:t>
      </w:r>
      <w:r w:rsidRPr="00480A02">
        <w:rPr>
          <w:rFonts w:ascii="Times New Roman" w:hAnsi="Times New Roman"/>
          <w:spacing w:val="-2"/>
          <w:sz w:val="24"/>
          <w:szCs w:val="24"/>
        </w:rPr>
        <w:t> </w:t>
      </w:r>
      <w:r w:rsidRPr="00480A02">
        <w:rPr>
          <w:rFonts w:ascii="Times New Roman" w:hAnsi="Times New Roman"/>
          <w:iCs/>
          <w:spacing w:val="-2"/>
          <w:sz w:val="24"/>
          <w:szCs w:val="24"/>
        </w:rPr>
        <w:t>примера на основе наблюдений)</w:t>
      </w:r>
      <w:r w:rsidRPr="00480A02">
        <w:rPr>
          <w:rFonts w:ascii="Times New Roman" w:hAnsi="Times New Roman"/>
          <w:spacing w:val="-2"/>
          <w:sz w:val="24"/>
          <w:szCs w:val="24"/>
        </w:rPr>
        <w:t>.</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 xml:space="preserve">Природные зоны России: общее представление, основные </w:t>
      </w:r>
      <w:r w:rsidRPr="00480A02">
        <w:rPr>
          <w:rFonts w:ascii="Times New Roman" w:hAnsi="Times New Roman"/>
          <w:spacing w:val="2"/>
          <w:sz w:val="24"/>
          <w:szCs w:val="24"/>
        </w:rPr>
        <w:t xml:space="preserve">природные зоны (климат, растительный и животный мир, </w:t>
      </w:r>
      <w:r w:rsidRPr="00480A02">
        <w:rPr>
          <w:rFonts w:ascii="Times New Roman" w:hAnsi="Times New Roman"/>
          <w:sz w:val="24"/>
          <w:szCs w:val="24"/>
        </w:rPr>
        <w:t>особенности труда и быта людей, влияние человека на природу изучаемых зон, охрана природы).</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pacing w:val="2"/>
          <w:sz w:val="24"/>
          <w:szCs w:val="24"/>
        </w:rPr>
        <w:t xml:space="preserve">Человек — часть природы. Зависимость жизни человека </w:t>
      </w:r>
      <w:r w:rsidRPr="00480A02">
        <w:rPr>
          <w:rFonts w:ascii="Times New Roman" w:hAnsi="Times New Roman"/>
          <w:sz w:val="24"/>
          <w:szCs w:val="24"/>
        </w:rPr>
        <w:t>от природы. Этическое и эстетическое значение приро</w:t>
      </w:r>
      <w:r w:rsidRPr="00480A02">
        <w:rPr>
          <w:rFonts w:ascii="Times New Roman" w:hAnsi="Times New Roman"/>
          <w:spacing w:val="2"/>
          <w:sz w:val="24"/>
          <w:szCs w:val="24"/>
        </w:rPr>
        <w:t xml:space="preserve">ды в жизни человека. Освоение человеком законов жизни </w:t>
      </w:r>
      <w:r w:rsidRPr="00480A02">
        <w:rPr>
          <w:rFonts w:ascii="Times New Roman" w:hAnsi="Times New Roman"/>
          <w:sz w:val="24"/>
          <w:szCs w:val="24"/>
        </w:rPr>
        <w:t>при</w:t>
      </w:r>
      <w:r w:rsidRPr="00480A02">
        <w:rPr>
          <w:rFonts w:ascii="Times New Roman" w:hAnsi="Times New Roman"/>
          <w:spacing w:val="2"/>
          <w:sz w:val="24"/>
          <w:szCs w:val="24"/>
        </w:rPr>
        <w:t xml:space="preserve">роды посредством практической деятельности. Народный </w:t>
      </w:r>
      <w:r w:rsidRPr="00480A02">
        <w:rPr>
          <w:rFonts w:ascii="Times New Roman" w:hAnsi="Times New Roman"/>
          <w:sz w:val="24"/>
          <w:szCs w:val="24"/>
        </w:rPr>
        <w:t>календарь (приметы, поговорки, пословицы), определяющий сезонный труд людей.</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pacing w:val="2"/>
          <w:sz w:val="24"/>
          <w:szCs w:val="24"/>
        </w:rPr>
        <w:t xml:space="preserve">Положительное и отрицательное влияние деятельности </w:t>
      </w:r>
      <w:r w:rsidRPr="00480A02">
        <w:rPr>
          <w:rFonts w:ascii="Times New Roman" w:hAnsi="Times New Roman"/>
          <w:sz w:val="24"/>
          <w:szCs w:val="24"/>
        </w:rPr>
        <w:t xml:space="preserve">человека на природу (в том числе на примере окружающей </w:t>
      </w:r>
      <w:r w:rsidRPr="00480A02">
        <w:rPr>
          <w:rFonts w:ascii="Times New Roman" w:hAnsi="Times New Roman"/>
          <w:spacing w:val="-2"/>
          <w:sz w:val="24"/>
          <w:szCs w:val="24"/>
        </w:rPr>
        <w:t xml:space="preserve">местности). Правила поведения в природе. Охрана природных </w:t>
      </w:r>
      <w:r w:rsidRPr="00480A02">
        <w:rPr>
          <w:rFonts w:ascii="Times New Roman" w:hAnsi="Times New Roman"/>
          <w:sz w:val="24"/>
          <w:szCs w:val="24"/>
        </w:rPr>
        <w:t>богатств: воды, воздуха, полезных ископаемых, растительно</w:t>
      </w:r>
      <w:r w:rsidRPr="00480A02">
        <w:rPr>
          <w:rFonts w:ascii="Times New Roman" w:hAnsi="Times New Roman"/>
          <w:spacing w:val="2"/>
          <w:sz w:val="24"/>
          <w:szCs w:val="24"/>
        </w:rPr>
        <w:t xml:space="preserve">го и животного мира. Заповедники, национальные парки, </w:t>
      </w:r>
      <w:r w:rsidRPr="00480A02">
        <w:rPr>
          <w:rFonts w:ascii="Times New Roman" w:hAnsi="Times New Roman"/>
          <w:sz w:val="24"/>
          <w:szCs w:val="24"/>
        </w:rPr>
        <w:t>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 xml:space="preserve">Человек. Ребенок, взрослый, пожилой человек. Мужчины и женщины, мальчики и девочки. Общее представление о строении тела человека. Системы </w:t>
      </w:r>
      <w:r w:rsidRPr="00480A02">
        <w:rPr>
          <w:rFonts w:ascii="Times New Roman" w:hAnsi="Times New Roman"/>
          <w:spacing w:val="2"/>
          <w:sz w:val="24"/>
          <w:szCs w:val="24"/>
        </w:rPr>
        <w:t>органов (опорно­двигательная, пищеварительная, дыхатель</w:t>
      </w:r>
      <w:r w:rsidRPr="00480A02">
        <w:rPr>
          <w:rFonts w:ascii="Times New Roman" w:hAnsi="Times New Roman"/>
          <w:sz w:val="24"/>
          <w:szCs w:val="24"/>
        </w:rPr>
        <w:t xml:space="preserve">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w:t>
      </w:r>
      <w:r w:rsidRPr="00480A02">
        <w:rPr>
          <w:rFonts w:ascii="Times New Roman" w:hAnsi="Times New Roman"/>
          <w:spacing w:val="2"/>
          <w:sz w:val="24"/>
          <w:szCs w:val="24"/>
        </w:rPr>
        <w:t xml:space="preserve">температуры тела человека, частоты пульса. Понимание состояния своего здоровья, личная ответственность каждого человека за состояние своего здоровья </w:t>
      </w:r>
      <w:r w:rsidRPr="00480A02">
        <w:rPr>
          <w:rFonts w:ascii="Times New Roman" w:hAnsi="Times New Roman"/>
          <w:sz w:val="24"/>
          <w:szCs w:val="24"/>
        </w:rPr>
        <w:t>и здоровья окружающих его людей. Внимание, уважительное отношение к людям с ограниченными возможностями здоровья, забота о них.</w:t>
      </w:r>
    </w:p>
    <w:p w:rsidR="001E737F" w:rsidRPr="00480A02" w:rsidRDefault="001E737F" w:rsidP="00480A02">
      <w:pPr>
        <w:pStyle w:val="af"/>
        <w:spacing w:line="240" w:lineRule="auto"/>
        <w:ind w:firstLine="709"/>
        <w:rPr>
          <w:rFonts w:ascii="Times New Roman" w:hAnsi="Times New Roman"/>
          <w:b/>
          <w:bCs/>
          <w:i/>
          <w:iCs/>
          <w:sz w:val="24"/>
          <w:szCs w:val="24"/>
        </w:rPr>
      </w:pPr>
      <w:r w:rsidRPr="00480A02">
        <w:rPr>
          <w:rFonts w:ascii="Times New Roman" w:hAnsi="Times New Roman"/>
          <w:b/>
          <w:bCs/>
          <w:i/>
          <w:iCs/>
          <w:sz w:val="24"/>
          <w:szCs w:val="24"/>
        </w:rPr>
        <w:t>Человек и общество</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pacing w:val="2"/>
          <w:sz w:val="24"/>
          <w:szCs w:val="24"/>
        </w:rPr>
        <w:t xml:space="preserve">Общество - совокупность людей, которые объединены </w:t>
      </w:r>
      <w:r w:rsidRPr="00480A02">
        <w:rPr>
          <w:rFonts w:ascii="Times New Roman" w:hAnsi="Times New Roman"/>
          <w:sz w:val="24"/>
          <w:szCs w:val="24"/>
        </w:rPr>
        <w:t>общей культурой и связаны друг с другом совместной дея</w:t>
      </w:r>
      <w:r w:rsidRPr="00480A02">
        <w:rPr>
          <w:rFonts w:ascii="Times New Roman" w:hAnsi="Times New Roman"/>
          <w:spacing w:val="-4"/>
          <w:sz w:val="24"/>
          <w:szCs w:val="24"/>
        </w:rPr>
        <w:t>тельностью во имя общей цели. Духовно­нравственные и куль</w:t>
      </w:r>
      <w:r w:rsidRPr="00480A02">
        <w:rPr>
          <w:rFonts w:ascii="Times New Roman" w:hAnsi="Times New Roman"/>
          <w:sz w:val="24"/>
          <w:szCs w:val="24"/>
        </w:rPr>
        <w:t xml:space="preserve">турные ценности  российского общества, отраженные в государственных праздниках и народных традициях региона. </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Человек — член общества, создатель и носитель культуры. М</w:t>
      </w:r>
      <w:r w:rsidR="0037489A">
        <w:rPr>
          <w:rFonts w:ascii="Times New Roman" w:hAnsi="Times New Roman"/>
          <w:sz w:val="24"/>
          <w:szCs w:val="24"/>
        </w:rPr>
        <w:t>н</w:t>
      </w:r>
      <w:r w:rsidRPr="00480A02">
        <w:rPr>
          <w:rFonts w:ascii="Times New Roman" w:hAnsi="Times New Roman"/>
          <w:sz w:val="24"/>
          <w:szCs w:val="24"/>
        </w:rPr>
        <w:t xml:space="preserve">огонациональность – особенность нашей страны. </w:t>
      </w:r>
      <w:r w:rsidRPr="00480A02">
        <w:rPr>
          <w:rFonts w:ascii="Times New Roman" w:hAnsi="Times New Roman"/>
          <w:spacing w:val="2"/>
          <w:sz w:val="24"/>
          <w:szCs w:val="24"/>
        </w:rPr>
        <w:t xml:space="preserve">Общее представление о вкладе </w:t>
      </w:r>
      <w:r w:rsidRPr="00480A02">
        <w:rPr>
          <w:rFonts w:ascii="Times New Roman" w:hAnsi="Times New Roman"/>
          <w:spacing w:val="-2"/>
          <w:sz w:val="24"/>
          <w:szCs w:val="24"/>
        </w:rPr>
        <w:t>разных народов</w:t>
      </w:r>
      <w:r w:rsidRPr="00480A02">
        <w:rPr>
          <w:rFonts w:ascii="Times New Roman" w:hAnsi="Times New Roman"/>
          <w:spacing w:val="2"/>
          <w:sz w:val="24"/>
          <w:szCs w:val="24"/>
        </w:rPr>
        <w:t xml:space="preserve"> в многонациональную культуру нашей страны</w:t>
      </w:r>
      <w:r w:rsidRPr="00480A02">
        <w:rPr>
          <w:rFonts w:ascii="Times New Roman" w:hAnsi="Times New Roman"/>
          <w:spacing w:val="-2"/>
          <w:sz w:val="24"/>
          <w:szCs w:val="24"/>
        </w:rPr>
        <w:t xml:space="preserve">. Ценность каждого народа для него самого и для всей страны. </w:t>
      </w:r>
      <w:r w:rsidRPr="00480A02">
        <w:rPr>
          <w:rFonts w:ascii="Times New Roman" w:hAnsi="Times New Roman"/>
          <w:sz w:val="24"/>
          <w:szCs w:val="24"/>
        </w:rPr>
        <w:t xml:space="preserve">Взаимоотношения человека с другими людьми. Культура общения. Уважение к чужому мнению. </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pacing w:val="2"/>
          <w:sz w:val="24"/>
          <w:szCs w:val="24"/>
        </w:rPr>
        <w:t xml:space="preserve">Семья — самое близкое окружение человека. Семейные </w:t>
      </w:r>
      <w:r w:rsidRPr="00480A02">
        <w:rPr>
          <w:rFonts w:ascii="Times New Roman" w:hAnsi="Times New Roman"/>
          <w:sz w:val="24"/>
          <w:szCs w:val="24"/>
        </w:rPr>
        <w:t>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и пр.) семейные праздники, традиции. День Матери. День любви, семьи  и верности.</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 xml:space="preserve">Младший школьник. Правила поведения в школе, на уроке. Обращение к учителю. </w:t>
      </w:r>
      <w:r w:rsidRPr="00480A02">
        <w:rPr>
          <w:rFonts w:ascii="Times New Roman" w:hAnsi="Times New Roman"/>
          <w:spacing w:val="2"/>
          <w:sz w:val="24"/>
          <w:szCs w:val="24"/>
        </w:rPr>
        <w:t xml:space="preserve">Классный, школьный </w:t>
      </w:r>
      <w:r w:rsidRPr="00480A02">
        <w:rPr>
          <w:rFonts w:ascii="Times New Roman" w:hAnsi="Times New Roman"/>
          <w:sz w:val="24"/>
          <w:szCs w:val="24"/>
        </w:rPr>
        <w:t xml:space="preserve">коллектив, совместная учёба, игры, отдых. Школьные праздники и торжественные даты. День учителя. Составление режима дня школьника. </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pacing w:val="2"/>
          <w:sz w:val="24"/>
          <w:szCs w:val="24"/>
        </w:rPr>
        <w:t>Друзья, взаимоотношения между ними; ценность друж</w:t>
      </w:r>
      <w:r w:rsidRPr="00480A02">
        <w:rPr>
          <w:rFonts w:ascii="Times New Roman" w:hAnsi="Times New Roman"/>
          <w:sz w:val="24"/>
          <w:szCs w:val="24"/>
        </w:rPr>
        <w:t xml:space="preserve">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  </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1E737F" w:rsidRPr="00480A02" w:rsidRDefault="001E737F" w:rsidP="00480A02">
      <w:pPr>
        <w:pStyle w:val="af"/>
        <w:spacing w:line="240" w:lineRule="auto"/>
        <w:ind w:firstLine="709"/>
        <w:rPr>
          <w:rFonts w:ascii="Times New Roman" w:hAnsi="Times New Roman"/>
          <w:i/>
          <w:iCs/>
          <w:sz w:val="24"/>
          <w:szCs w:val="24"/>
        </w:rPr>
      </w:pPr>
      <w:r w:rsidRPr="00480A02">
        <w:rPr>
          <w:rFonts w:ascii="Times New Roman" w:hAnsi="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p>
    <w:p w:rsidR="001E737F" w:rsidRPr="00480A02" w:rsidRDefault="001E737F" w:rsidP="00480A02">
      <w:pPr>
        <w:pStyle w:val="af"/>
        <w:spacing w:line="240" w:lineRule="auto"/>
        <w:ind w:firstLine="709"/>
        <w:rPr>
          <w:rFonts w:ascii="Times New Roman" w:hAnsi="Times New Roman"/>
          <w:iCs/>
          <w:spacing w:val="-2"/>
          <w:sz w:val="24"/>
          <w:szCs w:val="24"/>
        </w:rPr>
      </w:pPr>
      <w:r w:rsidRPr="00480A02">
        <w:rPr>
          <w:rFonts w:ascii="Times New Roman" w:hAnsi="Times New Roman"/>
          <w:iCs/>
          <w:spacing w:val="2"/>
          <w:sz w:val="24"/>
          <w:szCs w:val="24"/>
        </w:rPr>
        <w:t xml:space="preserve">Средства массовой информации: радио, телевидение, </w:t>
      </w:r>
      <w:r w:rsidRPr="00480A02">
        <w:rPr>
          <w:rFonts w:ascii="Times New Roman" w:hAnsi="Times New Roman"/>
          <w:iCs/>
          <w:spacing w:val="-2"/>
          <w:sz w:val="24"/>
          <w:szCs w:val="24"/>
        </w:rPr>
        <w:t xml:space="preserve">пресса, Интернет. </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Наша Родина — Россия, Российская Федерация. Ценност</w:t>
      </w:r>
      <w:r w:rsidRPr="00480A02">
        <w:rPr>
          <w:rFonts w:ascii="Times New Roman" w:hAnsi="Times New Roman"/>
          <w:spacing w:val="2"/>
          <w:sz w:val="24"/>
          <w:szCs w:val="24"/>
        </w:rPr>
        <w:t xml:space="preserve">но­смысловое содержание понятий «Родина», «Отечество», </w:t>
      </w:r>
      <w:r w:rsidRPr="00480A02">
        <w:rPr>
          <w:rFonts w:ascii="Times New Roman" w:hAnsi="Times New Roman"/>
          <w:sz w:val="24"/>
          <w:szCs w:val="24"/>
        </w:rPr>
        <w:t>«Отчизна». Государственная символика России: Государствен</w:t>
      </w:r>
      <w:r w:rsidRPr="00480A02">
        <w:rPr>
          <w:rFonts w:ascii="Times New Roman" w:hAnsi="Times New Roman"/>
          <w:spacing w:val="2"/>
          <w:sz w:val="24"/>
          <w:szCs w:val="24"/>
        </w:rPr>
        <w:t>ный герб России, Государственный флаг России, Государ</w:t>
      </w:r>
      <w:r w:rsidRPr="00480A02">
        <w:rPr>
          <w:rFonts w:ascii="Times New Roman" w:hAnsi="Times New Roman"/>
          <w:sz w:val="24"/>
          <w:szCs w:val="24"/>
        </w:rPr>
        <w:t>ственный гимн России; правила поведения при прослуши</w:t>
      </w:r>
      <w:r w:rsidRPr="00480A02">
        <w:rPr>
          <w:rFonts w:ascii="Times New Roman" w:hAnsi="Times New Roman"/>
          <w:spacing w:val="2"/>
          <w:sz w:val="24"/>
          <w:szCs w:val="24"/>
        </w:rPr>
        <w:t xml:space="preserve">вании гимна. Конституция — Основной закон Российской </w:t>
      </w:r>
      <w:r w:rsidRPr="00480A02">
        <w:rPr>
          <w:rFonts w:ascii="Times New Roman" w:hAnsi="Times New Roman"/>
          <w:sz w:val="24"/>
          <w:szCs w:val="24"/>
        </w:rPr>
        <w:t>Федерации. Права ребёнка.</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pacing w:val="2"/>
          <w:sz w:val="24"/>
          <w:szCs w:val="24"/>
        </w:rPr>
        <w:t xml:space="preserve">Президент Российской Федерации — глава государства. </w:t>
      </w:r>
      <w:r w:rsidRPr="00480A02">
        <w:rPr>
          <w:rFonts w:ascii="Times New Roman" w:hAnsi="Times New Roman"/>
          <w:sz w:val="24"/>
          <w:szCs w:val="24"/>
        </w:rPr>
        <w:t>Ответственность главы государства за социальное и духовно­нравственное благополучие граждан.</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Праздник в жизни общества как средство укрепления об</w:t>
      </w:r>
      <w:r w:rsidRPr="00480A02">
        <w:rPr>
          <w:rFonts w:ascii="Times New Roman" w:hAnsi="Times New Roman"/>
          <w:spacing w:val="2"/>
          <w:sz w:val="24"/>
          <w:szCs w:val="24"/>
        </w:rPr>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w:t>
      </w:r>
      <w:r w:rsidRPr="00480A02">
        <w:rPr>
          <w:rFonts w:ascii="Times New Roman" w:hAnsi="Times New Roman"/>
          <w:sz w:val="24"/>
          <w:szCs w:val="24"/>
        </w:rPr>
        <w:t xml:space="preserve"> День народного единства, День Конституции. Праздники и </w:t>
      </w:r>
      <w:r w:rsidRPr="00480A02">
        <w:rPr>
          <w:rFonts w:ascii="Times New Roman" w:hAnsi="Times New Roman"/>
          <w:spacing w:val="2"/>
          <w:sz w:val="24"/>
          <w:szCs w:val="24"/>
        </w:rPr>
        <w:t xml:space="preserve">памятные даты своего региона. Оформление плаката или </w:t>
      </w:r>
      <w:r w:rsidRPr="00480A02">
        <w:rPr>
          <w:rFonts w:ascii="Times New Roman" w:hAnsi="Times New Roman"/>
          <w:sz w:val="24"/>
          <w:szCs w:val="24"/>
        </w:rPr>
        <w:t>стенной газеты к государственному празднику.</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Россия на карте, государственная граница России.</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 xml:space="preserve">Москва — столица России. </w:t>
      </w:r>
      <w:r w:rsidRPr="00480A02">
        <w:rPr>
          <w:rFonts w:ascii="Times New Roman" w:hAnsi="Times New Roman"/>
          <w:spacing w:val="2"/>
          <w:sz w:val="24"/>
          <w:szCs w:val="24"/>
        </w:rPr>
        <w:t>Достопримечательности Москвы: Кремль, Красная площадь, Большой театр и</w:t>
      </w:r>
      <w:r w:rsidRPr="00480A02">
        <w:rPr>
          <w:rFonts w:ascii="Times New Roman" w:hAnsi="Times New Roman"/>
          <w:spacing w:val="2"/>
          <w:sz w:val="24"/>
          <w:szCs w:val="24"/>
        </w:rPr>
        <w:t> </w:t>
      </w:r>
      <w:r w:rsidRPr="00480A02">
        <w:rPr>
          <w:rFonts w:ascii="Times New Roman" w:hAnsi="Times New Roman"/>
          <w:spacing w:val="2"/>
          <w:sz w:val="24"/>
          <w:szCs w:val="24"/>
        </w:rPr>
        <w:t xml:space="preserve">др. </w:t>
      </w:r>
      <w:r w:rsidRPr="00480A02">
        <w:rPr>
          <w:rFonts w:ascii="Times New Roman" w:hAnsi="Times New Roman"/>
          <w:sz w:val="24"/>
          <w:szCs w:val="24"/>
        </w:rPr>
        <w:t>Расположение Москвы на карте.</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pacing w:val="2"/>
          <w:sz w:val="24"/>
          <w:szCs w:val="24"/>
        </w:rPr>
        <w:t xml:space="preserve">Города России. Санкт­Петербург: достопримечательности </w:t>
      </w:r>
      <w:r w:rsidRPr="00480A02">
        <w:rPr>
          <w:rFonts w:ascii="Times New Roman" w:hAnsi="Times New Roman"/>
          <w:sz w:val="24"/>
          <w:szCs w:val="24"/>
        </w:rPr>
        <w:t xml:space="preserve">(Зимний дворец, памятник Петру I — Медный всадник, </w:t>
      </w:r>
      <w:r w:rsidRPr="00480A02">
        <w:rPr>
          <w:rFonts w:ascii="Times New Roman" w:hAnsi="Times New Roman"/>
          <w:iCs/>
          <w:sz w:val="24"/>
          <w:szCs w:val="24"/>
        </w:rPr>
        <w:t>раз</w:t>
      </w:r>
      <w:r w:rsidRPr="00480A02">
        <w:rPr>
          <w:rFonts w:ascii="Times New Roman" w:hAnsi="Times New Roman"/>
          <w:iCs/>
          <w:spacing w:val="2"/>
          <w:sz w:val="24"/>
          <w:szCs w:val="24"/>
        </w:rPr>
        <w:t>водные мосты через Неву</w:t>
      </w:r>
      <w:r w:rsidRPr="00480A02">
        <w:rPr>
          <w:rFonts w:ascii="Times New Roman" w:hAnsi="Times New Roman"/>
          <w:spacing w:val="2"/>
          <w:sz w:val="24"/>
          <w:szCs w:val="24"/>
        </w:rPr>
        <w:t xml:space="preserve"> и</w:t>
      </w:r>
      <w:r w:rsidRPr="00480A02">
        <w:rPr>
          <w:rFonts w:ascii="Times New Roman" w:hAnsi="Times New Roman"/>
          <w:spacing w:val="2"/>
          <w:sz w:val="24"/>
          <w:szCs w:val="24"/>
        </w:rPr>
        <w:t> </w:t>
      </w:r>
      <w:r w:rsidRPr="00480A02">
        <w:rPr>
          <w:rFonts w:ascii="Times New Roman" w:hAnsi="Times New Roman"/>
          <w:spacing w:val="2"/>
          <w:sz w:val="24"/>
          <w:szCs w:val="24"/>
        </w:rPr>
        <w:t xml:space="preserve">др.), города Золотого кольца </w:t>
      </w:r>
      <w:r w:rsidRPr="00480A02">
        <w:rPr>
          <w:rFonts w:ascii="Times New Roman" w:hAnsi="Times New Roman"/>
          <w:sz w:val="24"/>
          <w:szCs w:val="24"/>
        </w:rPr>
        <w:t>России (по выбору). Главный город родного края: достопримечательности, история и характеристика отдельных исторических событий, связанных с ним</w:t>
      </w:r>
      <w:r w:rsidR="00D320E3">
        <w:rPr>
          <w:rFonts w:ascii="Times New Roman" w:hAnsi="Times New Roman"/>
          <w:sz w:val="24"/>
          <w:szCs w:val="24"/>
        </w:rPr>
        <w:t>(Тюменская область, г.Тюмень)</w:t>
      </w:r>
      <w:r w:rsidRPr="00480A02">
        <w:rPr>
          <w:rFonts w:ascii="Times New Roman" w:hAnsi="Times New Roman"/>
          <w:sz w:val="24"/>
          <w:szCs w:val="24"/>
        </w:rPr>
        <w:t>.</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 xml:space="preserve">Россия — многонациональная страна. Народы, населяющие Россию, их обычаи, характерные особенности быта (по </w:t>
      </w:r>
      <w:r w:rsidRPr="00480A02">
        <w:rPr>
          <w:rFonts w:ascii="Times New Roman" w:hAnsi="Times New Roman"/>
          <w:spacing w:val="2"/>
          <w:sz w:val="24"/>
          <w:szCs w:val="24"/>
        </w:rPr>
        <w:t xml:space="preserve">выбору). </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Родной край — частица России. Родной город (населён</w:t>
      </w:r>
      <w:r w:rsidRPr="00480A02">
        <w:rPr>
          <w:rFonts w:ascii="Times New Roman" w:hAnsi="Times New Roman"/>
          <w:spacing w:val="2"/>
          <w:sz w:val="24"/>
          <w:szCs w:val="24"/>
        </w:rPr>
        <w:t xml:space="preserve">ный пункт), регион (область, край, республика): название, </w:t>
      </w:r>
      <w:r w:rsidRPr="00480A02">
        <w:rPr>
          <w:rFonts w:ascii="Times New Roman" w:hAnsi="Times New Roman"/>
          <w:sz w:val="24"/>
          <w:szCs w:val="24"/>
        </w:rPr>
        <w:t>основные достопримечательности; музеи, театры, спортивные комплексы и</w:t>
      </w:r>
      <w:r w:rsidRPr="00480A02">
        <w:rPr>
          <w:rFonts w:ascii="Times New Roman" w:hAnsi="Times New Roman"/>
          <w:sz w:val="24"/>
          <w:szCs w:val="24"/>
        </w:rPr>
        <w:t> </w:t>
      </w:r>
      <w:r w:rsidRPr="00480A02">
        <w:rPr>
          <w:rFonts w:ascii="Times New Roman" w:hAnsi="Times New Roman"/>
          <w:sz w:val="24"/>
          <w:szCs w:val="24"/>
        </w:rPr>
        <w:t>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w:t>
      </w:r>
      <w:r w:rsidR="00D320E3">
        <w:rPr>
          <w:rFonts w:ascii="Times New Roman" w:hAnsi="Times New Roman"/>
          <w:sz w:val="24"/>
          <w:szCs w:val="24"/>
        </w:rPr>
        <w:t>ле. Знакомство с 3—4 (нескольки</w:t>
      </w:r>
      <w:r w:rsidRPr="00480A02">
        <w:rPr>
          <w:rFonts w:ascii="Times New Roman" w:hAnsi="Times New Roman"/>
          <w:sz w:val="24"/>
          <w:szCs w:val="24"/>
        </w:rPr>
        <w:t>ми) странами (по выбору): название, расположение на политической карте, столица, главные достопримечательности.</w:t>
      </w:r>
    </w:p>
    <w:p w:rsidR="001E737F" w:rsidRPr="00480A02" w:rsidRDefault="001E737F" w:rsidP="00480A02">
      <w:pPr>
        <w:pStyle w:val="af"/>
        <w:spacing w:line="240" w:lineRule="auto"/>
        <w:ind w:firstLine="709"/>
        <w:rPr>
          <w:rFonts w:ascii="Times New Roman" w:hAnsi="Times New Roman"/>
          <w:b/>
          <w:bCs/>
          <w:i/>
          <w:iCs/>
          <w:sz w:val="24"/>
          <w:szCs w:val="24"/>
        </w:rPr>
      </w:pPr>
      <w:r w:rsidRPr="00480A02">
        <w:rPr>
          <w:rFonts w:ascii="Times New Roman" w:hAnsi="Times New Roman"/>
          <w:b/>
          <w:bCs/>
          <w:i/>
          <w:iCs/>
          <w:sz w:val="24"/>
          <w:szCs w:val="24"/>
        </w:rPr>
        <w:t>Правила безопасной жизни</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Ценность здоровья и здорового образа жизни.</w:t>
      </w:r>
    </w:p>
    <w:p w:rsidR="001E737F" w:rsidRPr="00480A02" w:rsidRDefault="001E737F" w:rsidP="00480A02">
      <w:pPr>
        <w:pStyle w:val="af"/>
        <w:spacing w:line="240" w:lineRule="auto"/>
        <w:ind w:firstLine="709"/>
        <w:rPr>
          <w:rFonts w:ascii="Times New Roman" w:hAnsi="Times New Roman"/>
          <w:i/>
          <w:sz w:val="24"/>
          <w:szCs w:val="24"/>
        </w:rPr>
      </w:pPr>
      <w:r w:rsidRPr="00480A02">
        <w:rPr>
          <w:rFonts w:ascii="Times New Roman" w:hAnsi="Times New Roman"/>
          <w:spacing w:val="2"/>
          <w:sz w:val="24"/>
          <w:szCs w:val="24"/>
        </w:rPr>
        <w:t xml:space="preserve">Режим дня школьника, чередование труда и отдыха в </w:t>
      </w:r>
      <w:r w:rsidRPr="00480A02">
        <w:rPr>
          <w:rFonts w:ascii="Times New Roman" w:hAnsi="Times New Roman"/>
          <w:sz w:val="24"/>
          <w:szCs w:val="24"/>
        </w:rPr>
        <w:t xml:space="preserve">режиме дня; личная гигиена. Физическая культура, закаливание, игры на воздухе как условие сохранения и укрепления </w:t>
      </w:r>
      <w:r w:rsidRPr="00480A02">
        <w:rPr>
          <w:rFonts w:ascii="Times New Roman" w:hAnsi="Times New Roman"/>
          <w:spacing w:val="2"/>
          <w:sz w:val="24"/>
          <w:szCs w:val="24"/>
        </w:rPr>
        <w:t>здоровья. Личная ответственность каждого человека за со</w:t>
      </w:r>
      <w:r w:rsidRPr="00480A02">
        <w:rPr>
          <w:rFonts w:ascii="Times New Roman" w:hAnsi="Times New Roman"/>
          <w:sz w:val="24"/>
          <w:szCs w:val="24"/>
        </w:rPr>
        <w:t xml:space="preserve">хранение и укрепление своего физического и нравственного здоровья. Номера телефонов экстренной помощи. Первая </w:t>
      </w:r>
      <w:r w:rsidRPr="00480A02">
        <w:rPr>
          <w:rFonts w:ascii="Times New Roman" w:hAnsi="Times New Roman"/>
          <w:spacing w:val="2"/>
          <w:sz w:val="24"/>
          <w:szCs w:val="24"/>
        </w:rPr>
        <w:t xml:space="preserve">помощь при лёгких травмах </w:t>
      </w:r>
      <w:r w:rsidRPr="00480A02">
        <w:rPr>
          <w:rFonts w:ascii="Times New Roman" w:hAnsi="Times New Roman"/>
          <w:i/>
          <w:spacing w:val="2"/>
          <w:sz w:val="24"/>
          <w:szCs w:val="24"/>
        </w:rPr>
        <w:t>(</w:t>
      </w:r>
      <w:r w:rsidRPr="00480A02">
        <w:rPr>
          <w:rFonts w:ascii="Times New Roman" w:hAnsi="Times New Roman"/>
          <w:i/>
          <w:iCs/>
          <w:spacing w:val="2"/>
          <w:sz w:val="24"/>
          <w:szCs w:val="24"/>
        </w:rPr>
        <w:t>ушиб</w:t>
      </w:r>
      <w:r w:rsidRPr="00480A02">
        <w:rPr>
          <w:rFonts w:ascii="Times New Roman" w:hAnsi="Times New Roman"/>
          <w:i/>
          <w:spacing w:val="2"/>
          <w:sz w:val="24"/>
          <w:szCs w:val="24"/>
        </w:rPr>
        <w:t xml:space="preserve">, </w:t>
      </w:r>
      <w:r w:rsidRPr="00480A02">
        <w:rPr>
          <w:rFonts w:ascii="Times New Roman" w:hAnsi="Times New Roman"/>
          <w:i/>
          <w:iCs/>
          <w:spacing w:val="2"/>
          <w:sz w:val="24"/>
          <w:szCs w:val="24"/>
        </w:rPr>
        <w:t>порез</w:t>
      </w:r>
      <w:r w:rsidRPr="00480A02">
        <w:rPr>
          <w:rFonts w:ascii="Times New Roman" w:hAnsi="Times New Roman"/>
          <w:i/>
          <w:spacing w:val="2"/>
          <w:sz w:val="24"/>
          <w:szCs w:val="24"/>
        </w:rPr>
        <w:t xml:space="preserve">, </w:t>
      </w:r>
      <w:r w:rsidRPr="00480A02">
        <w:rPr>
          <w:rFonts w:ascii="Times New Roman" w:hAnsi="Times New Roman"/>
          <w:i/>
          <w:iCs/>
          <w:spacing w:val="2"/>
          <w:sz w:val="24"/>
          <w:szCs w:val="24"/>
        </w:rPr>
        <w:t>ожог</w:t>
      </w:r>
      <w:r w:rsidRPr="00480A02">
        <w:rPr>
          <w:rFonts w:ascii="Times New Roman" w:hAnsi="Times New Roman"/>
          <w:i/>
          <w:spacing w:val="2"/>
          <w:sz w:val="24"/>
          <w:szCs w:val="24"/>
        </w:rPr>
        <w:t xml:space="preserve">), </w:t>
      </w:r>
      <w:r w:rsidRPr="00480A02">
        <w:rPr>
          <w:rFonts w:ascii="Times New Roman" w:hAnsi="Times New Roman"/>
          <w:i/>
          <w:iCs/>
          <w:spacing w:val="2"/>
          <w:sz w:val="24"/>
          <w:szCs w:val="24"/>
        </w:rPr>
        <w:t>обмора</w:t>
      </w:r>
      <w:r w:rsidRPr="00480A02">
        <w:rPr>
          <w:rFonts w:ascii="Times New Roman" w:hAnsi="Times New Roman"/>
          <w:i/>
          <w:iCs/>
          <w:sz w:val="24"/>
          <w:szCs w:val="24"/>
        </w:rPr>
        <w:t>живании</w:t>
      </w:r>
      <w:r w:rsidRPr="00480A02">
        <w:rPr>
          <w:rFonts w:ascii="Times New Roman" w:hAnsi="Times New Roman"/>
          <w:i/>
          <w:sz w:val="24"/>
          <w:szCs w:val="24"/>
        </w:rPr>
        <w:t xml:space="preserve">, </w:t>
      </w:r>
      <w:r w:rsidRPr="00480A02">
        <w:rPr>
          <w:rFonts w:ascii="Times New Roman" w:hAnsi="Times New Roman"/>
          <w:i/>
          <w:iCs/>
          <w:sz w:val="24"/>
          <w:szCs w:val="24"/>
        </w:rPr>
        <w:t>перегреве</w:t>
      </w:r>
      <w:r w:rsidRPr="00480A02">
        <w:rPr>
          <w:rFonts w:ascii="Times New Roman" w:hAnsi="Times New Roman"/>
          <w:i/>
          <w:sz w:val="24"/>
          <w:szCs w:val="24"/>
        </w:rPr>
        <w:t>.</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 xml:space="preserve">Дорога от дома до школы, правила безопасного поведения </w:t>
      </w:r>
      <w:r w:rsidRPr="00480A02">
        <w:rPr>
          <w:rFonts w:ascii="Times New Roman" w:hAnsi="Times New Roman"/>
          <w:spacing w:val="2"/>
          <w:sz w:val="24"/>
          <w:szCs w:val="24"/>
        </w:rPr>
        <w:t>на дорогах, в лесу, на водоёме в разное время года. Пра</w:t>
      </w:r>
      <w:r w:rsidRPr="00480A02">
        <w:rPr>
          <w:rFonts w:ascii="Times New Roman" w:hAnsi="Times New Roman"/>
          <w:sz w:val="24"/>
          <w:szCs w:val="24"/>
        </w:rPr>
        <w:t>вила пожарной безопасности, основные правила обращения с газом, электричеством, водой.</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Правила безопасного поведения в природе.</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Правило безопасного поведения в общественных местах. Правила взаимодействия с незнакомыми людьми.</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Забота о здоровье и безопасности окружающих людей — нравственный долг каждого человека.</w:t>
      </w:r>
    </w:p>
    <w:p w:rsidR="001E737F" w:rsidRPr="00480A02" w:rsidRDefault="001E737F" w:rsidP="00480A02">
      <w:pPr>
        <w:pStyle w:val="af"/>
        <w:spacing w:line="240" w:lineRule="auto"/>
        <w:ind w:firstLine="0"/>
        <w:jc w:val="center"/>
        <w:rPr>
          <w:rFonts w:ascii="Times New Roman" w:hAnsi="Times New Roman"/>
          <w:b/>
          <w:i/>
          <w:sz w:val="24"/>
          <w:szCs w:val="24"/>
        </w:rPr>
      </w:pPr>
      <w:r w:rsidRPr="00480A02">
        <w:rPr>
          <w:rFonts w:ascii="Times New Roman" w:hAnsi="Times New Roman"/>
          <w:b/>
          <w:i/>
          <w:sz w:val="24"/>
          <w:szCs w:val="24"/>
        </w:rPr>
        <w:t>6. Основы религиозных культур и светской этики</w:t>
      </w:r>
    </w:p>
    <w:p w:rsidR="000E538E" w:rsidRDefault="00737BDE" w:rsidP="00737BDE">
      <w:pPr>
        <w:pStyle w:val="af"/>
        <w:spacing w:line="240" w:lineRule="auto"/>
        <w:ind w:firstLine="0"/>
        <w:rPr>
          <w:rFonts w:ascii="Times New Roman" w:hAnsi="Times New Roman"/>
          <w:bCs/>
          <w:iCs/>
          <w:sz w:val="24"/>
          <w:szCs w:val="24"/>
        </w:rPr>
      </w:pPr>
      <w:r w:rsidRPr="00171A35">
        <w:rPr>
          <w:rFonts w:ascii="Times New Roman" w:hAnsi="Times New Roman"/>
          <w:bCs/>
          <w:iCs/>
          <w:sz w:val="24"/>
          <w:szCs w:val="24"/>
        </w:rPr>
        <w:t xml:space="preserve">Основные задачи реализации содержания – </w:t>
      </w:r>
      <w:r>
        <w:rPr>
          <w:rFonts w:ascii="Times New Roman" w:hAnsi="Times New Roman"/>
          <w:bCs/>
          <w:iCs/>
          <w:sz w:val="24"/>
          <w:szCs w:val="24"/>
        </w:rPr>
        <w:t xml:space="preserve">воспитание способности к духовному развитию, нравственному самосовершенствованию. Формирование первоначальных представлений о светской этике, </w:t>
      </w:r>
      <w:r w:rsidR="000E538E">
        <w:rPr>
          <w:rFonts w:ascii="Times New Roman" w:hAnsi="Times New Roman"/>
          <w:bCs/>
          <w:iCs/>
          <w:sz w:val="24"/>
          <w:szCs w:val="24"/>
        </w:rPr>
        <w:t>об отечественных религиях, их роли и культуре, истории и современности России.</w:t>
      </w:r>
    </w:p>
    <w:p w:rsidR="00737BDE" w:rsidRDefault="00737BDE" w:rsidP="00480A02">
      <w:pPr>
        <w:pStyle w:val="af"/>
        <w:spacing w:line="240" w:lineRule="auto"/>
        <w:ind w:firstLine="708"/>
        <w:rPr>
          <w:rFonts w:ascii="Times New Roman" w:hAnsi="Times New Roman"/>
          <w:sz w:val="24"/>
          <w:szCs w:val="24"/>
        </w:rPr>
      </w:pP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sz w:val="24"/>
          <w:szCs w:val="24"/>
        </w:rPr>
        <w:t>Россия — наша Родина.</w:t>
      </w:r>
    </w:p>
    <w:p w:rsidR="001E737F" w:rsidRPr="00480A02" w:rsidRDefault="001E737F" w:rsidP="00480A02">
      <w:pPr>
        <w:pStyle w:val="af"/>
        <w:spacing w:line="240" w:lineRule="auto"/>
        <w:ind w:firstLine="708"/>
        <w:rPr>
          <w:rFonts w:ascii="Times New Roman" w:hAnsi="Times New Roman"/>
          <w:spacing w:val="-3"/>
          <w:sz w:val="24"/>
          <w:szCs w:val="24"/>
        </w:rPr>
      </w:pPr>
      <w:r w:rsidRPr="00480A02">
        <w:rPr>
          <w:rFonts w:ascii="Times New Roman" w:hAnsi="Times New Roman"/>
          <w:sz w:val="24"/>
          <w:szCs w:val="24"/>
        </w:rPr>
        <w:t xml:space="preserve">Культура и религия. </w:t>
      </w:r>
      <w:r w:rsidRPr="00480A02">
        <w:rPr>
          <w:rFonts w:ascii="Times New Roman" w:hAnsi="Times New Roman"/>
          <w:spacing w:val="-3"/>
          <w:sz w:val="24"/>
          <w:szCs w:val="24"/>
        </w:rPr>
        <w:t xml:space="preserve">Праздники в религиях мира. </w:t>
      </w:r>
    </w:p>
    <w:p w:rsidR="001E737F" w:rsidRPr="00480A02" w:rsidRDefault="001E737F" w:rsidP="00480A02">
      <w:pPr>
        <w:pStyle w:val="af"/>
        <w:spacing w:line="240" w:lineRule="auto"/>
        <w:ind w:firstLine="708"/>
        <w:rPr>
          <w:rFonts w:ascii="Times New Roman" w:hAnsi="Times New Roman"/>
          <w:spacing w:val="-3"/>
          <w:sz w:val="24"/>
          <w:szCs w:val="24"/>
        </w:rPr>
      </w:pPr>
      <w:r w:rsidRPr="00480A02">
        <w:rPr>
          <w:rFonts w:ascii="Times New Roman" w:hAnsi="Times New Roman"/>
          <w:spacing w:val="-3"/>
          <w:sz w:val="24"/>
          <w:szCs w:val="24"/>
        </w:rPr>
        <w:t>Представление о светской этике, об отечественных традиционных религиях, их роли в культуре, истории и современности России.</w:t>
      </w:r>
    </w:p>
    <w:p w:rsidR="001E737F" w:rsidRPr="00480A02" w:rsidRDefault="001E737F" w:rsidP="00480A02">
      <w:pPr>
        <w:pStyle w:val="af"/>
        <w:spacing w:line="240" w:lineRule="auto"/>
        <w:ind w:firstLine="708"/>
        <w:rPr>
          <w:rFonts w:ascii="Times New Roman" w:hAnsi="Times New Roman"/>
          <w:spacing w:val="-3"/>
          <w:sz w:val="24"/>
          <w:szCs w:val="24"/>
        </w:rPr>
      </w:pPr>
      <w:r w:rsidRPr="00480A02">
        <w:rPr>
          <w:rFonts w:ascii="Times New Roman" w:hAnsi="Times New Roman"/>
          <w:spacing w:val="-3"/>
          <w:sz w:val="24"/>
          <w:szCs w:val="24"/>
        </w:rPr>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Значение нравственности, веры и религии в жизни человека и общества. </w:t>
      </w:r>
    </w:p>
    <w:p w:rsidR="001E737F" w:rsidRPr="00480A02" w:rsidRDefault="001E737F" w:rsidP="00480A02">
      <w:pPr>
        <w:pStyle w:val="af"/>
        <w:spacing w:line="240" w:lineRule="auto"/>
        <w:ind w:firstLine="708"/>
        <w:rPr>
          <w:rFonts w:ascii="Times New Roman" w:hAnsi="Times New Roman"/>
          <w:spacing w:val="-3"/>
          <w:sz w:val="24"/>
          <w:szCs w:val="24"/>
        </w:rPr>
      </w:pPr>
      <w:r w:rsidRPr="00480A02">
        <w:rPr>
          <w:rFonts w:ascii="Times New Roman" w:hAnsi="Times New Roman"/>
          <w:sz w:val="24"/>
          <w:szCs w:val="24"/>
        </w:rPr>
        <w:t xml:space="preserve">Семья, семейные ценности. Долг, свобода, ответственность, </w:t>
      </w:r>
      <w:r w:rsidRPr="00480A02">
        <w:rPr>
          <w:rFonts w:ascii="Times New Roman" w:hAnsi="Times New Roman"/>
          <w:spacing w:val="-3"/>
          <w:sz w:val="24"/>
          <w:szCs w:val="24"/>
        </w:rPr>
        <w:t xml:space="preserve">учение и труд. Милосердие, забота о слабых, взаимопомощь, социальные проблемы общества и отношение к ним разных религий. Любовь и уважение к Отечеству. </w:t>
      </w:r>
    </w:p>
    <w:p w:rsidR="001E737F" w:rsidRPr="00480A02" w:rsidRDefault="001E737F" w:rsidP="00480A02">
      <w:pPr>
        <w:pStyle w:val="4"/>
        <w:spacing w:before="0" w:after="0" w:line="240" w:lineRule="auto"/>
        <w:rPr>
          <w:rFonts w:ascii="Times New Roman" w:hAnsi="Times New Roman" w:cs="Times New Roman"/>
          <w:b/>
          <w:sz w:val="24"/>
          <w:szCs w:val="24"/>
        </w:rPr>
      </w:pPr>
      <w:r w:rsidRPr="00480A02">
        <w:rPr>
          <w:rFonts w:ascii="Times New Roman" w:hAnsi="Times New Roman" w:cs="Times New Roman"/>
          <w:b/>
          <w:sz w:val="24"/>
          <w:szCs w:val="24"/>
        </w:rPr>
        <w:t>7. Изобразительное искусство</w:t>
      </w:r>
    </w:p>
    <w:p w:rsidR="000E538E" w:rsidRDefault="000E538E" w:rsidP="000E538E">
      <w:pPr>
        <w:pStyle w:val="af"/>
        <w:spacing w:line="240" w:lineRule="auto"/>
        <w:ind w:firstLine="0"/>
        <w:rPr>
          <w:rFonts w:ascii="Times New Roman" w:hAnsi="Times New Roman"/>
          <w:bCs/>
          <w:iCs/>
          <w:sz w:val="24"/>
          <w:szCs w:val="24"/>
        </w:rPr>
      </w:pPr>
      <w:r w:rsidRPr="00171A35">
        <w:rPr>
          <w:rFonts w:ascii="Times New Roman" w:hAnsi="Times New Roman"/>
          <w:bCs/>
          <w:iCs/>
          <w:sz w:val="24"/>
          <w:szCs w:val="24"/>
        </w:rPr>
        <w:t xml:space="preserve">Основные задачи реализации содержания – </w:t>
      </w:r>
      <w:r>
        <w:rPr>
          <w:rFonts w:ascii="Times New Roman" w:hAnsi="Times New Roman"/>
          <w:bCs/>
          <w:iCs/>
          <w:sz w:val="24"/>
          <w:szCs w:val="24"/>
        </w:rPr>
        <w:t>Накопление первоначальных впечатлений о разных видах искусств (музыка, живопись, художественная литература, театр и другие) и получение доступного опыта художественного творчества. Освоение культурной среды, дающей ребенку впечатления от искусства, формирование стремления и привычки к посещению музеев, театров, концертов. Развитие опыта восприятия и способности получить удовольствие от произведений разных видов искусств, выделение собственных предпочтений в восприятии искусства. Формирование простейших эстетических ориентиров(красиво и некрасиво) в практической жизни ребенка и их использование в организации обыденной жизни и праздника. Развитие опыта самовыражения в разных видах искусства.</w:t>
      </w:r>
    </w:p>
    <w:p w:rsidR="000E538E" w:rsidRDefault="000E538E" w:rsidP="00480A02">
      <w:pPr>
        <w:pStyle w:val="af"/>
        <w:spacing w:line="240" w:lineRule="auto"/>
        <w:ind w:firstLine="708"/>
        <w:rPr>
          <w:rFonts w:ascii="Times New Roman" w:hAnsi="Times New Roman"/>
          <w:b/>
          <w:bCs/>
          <w:i/>
          <w:iCs/>
          <w:sz w:val="24"/>
          <w:szCs w:val="24"/>
        </w:rPr>
      </w:pPr>
    </w:p>
    <w:p w:rsidR="001E737F" w:rsidRPr="00480A02" w:rsidRDefault="001E737F" w:rsidP="00480A02">
      <w:pPr>
        <w:pStyle w:val="af"/>
        <w:spacing w:line="240" w:lineRule="auto"/>
        <w:ind w:firstLine="708"/>
        <w:rPr>
          <w:rFonts w:ascii="Times New Roman" w:hAnsi="Times New Roman"/>
          <w:b/>
          <w:bCs/>
          <w:i/>
          <w:iCs/>
          <w:sz w:val="24"/>
          <w:szCs w:val="24"/>
        </w:rPr>
      </w:pPr>
      <w:r w:rsidRPr="00480A02">
        <w:rPr>
          <w:rFonts w:ascii="Times New Roman" w:hAnsi="Times New Roman"/>
          <w:b/>
          <w:bCs/>
          <w:i/>
          <w:iCs/>
          <w:sz w:val="24"/>
          <w:szCs w:val="24"/>
        </w:rPr>
        <w:t>Виды художественной деятельности</w:t>
      </w:r>
    </w:p>
    <w:p w:rsidR="001E737F" w:rsidRPr="00480A02" w:rsidRDefault="001E737F" w:rsidP="00480A02">
      <w:pPr>
        <w:pStyle w:val="af"/>
        <w:spacing w:line="240" w:lineRule="auto"/>
        <w:ind w:firstLine="709"/>
        <w:rPr>
          <w:rFonts w:ascii="Times New Roman" w:hAnsi="Times New Roman"/>
          <w:b/>
          <w:bCs/>
          <w:sz w:val="24"/>
          <w:szCs w:val="24"/>
        </w:rPr>
      </w:pPr>
      <w:r w:rsidRPr="00480A02">
        <w:rPr>
          <w:rFonts w:ascii="Times New Roman" w:hAnsi="Times New Roman"/>
          <w:b/>
          <w:bCs/>
          <w:sz w:val="24"/>
          <w:szCs w:val="24"/>
        </w:rPr>
        <w:t xml:space="preserve">Восприятие произведений искусства. </w:t>
      </w:r>
      <w:r w:rsidRPr="00480A02">
        <w:rPr>
          <w:rFonts w:ascii="Times New Roman" w:hAnsi="Times New Roman"/>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480A02">
        <w:rPr>
          <w:rFonts w:ascii="Times New Roman" w:hAnsi="Times New Roman"/>
          <w:spacing w:val="2"/>
          <w:sz w:val="24"/>
          <w:szCs w:val="24"/>
        </w:rPr>
        <w:t>ству. Фотография и произведение изобразительного искус</w:t>
      </w:r>
      <w:r w:rsidRPr="00480A02">
        <w:rPr>
          <w:rFonts w:ascii="Times New Roman" w:hAnsi="Times New Roman"/>
          <w:sz w:val="24"/>
          <w:szCs w:val="24"/>
        </w:rPr>
        <w:t xml:space="preserve">ства: сходство и различия. Человек, мир природы в реальной жизни: образ человека, природы в искусстве. Представления </w:t>
      </w:r>
      <w:r w:rsidRPr="00480A02">
        <w:rPr>
          <w:rFonts w:ascii="Times New Roman" w:hAnsi="Times New Roman"/>
          <w:spacing w:val="2"/>
          <w:sz w:val="24"/>
          <w:szCs w:val="24"/>
        </w:rPr>
        <w:t>о богатстве и разнообразии художественной культуры (на примере культуры народов России). Выдающиеся предста</w:t>
      </w:r>
      <w:r w:rsidRPr="00480A02">
        <w:rPr>
          <w:rFonts w:ascii="Times New Roman" w:hAnsi="Times New Roman"/>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480A02">
        <w:rPr>
          <w:rFonts w:ascii="Times New Roman" w:hAnsi="Times New Roman"/>
          <w:spacing w:val="2"/>
          <w:sz w:val="24"/>
          <w:szCs w:val="24"/>
        </w:rPr>
        <w:t xml:space="preserve">циональная оценка шедевров национального, российского </w:t>
      </w:r>
      <w:r w:rsidRPr="00480A02">
        <w:rPr>
          <w:rFonts w:ascii="Times New Roman" w:hAnsi="Times New Roman"/>
          <w:sz w:val="24"/>
          <w:szCs w:val="24"/>
        </w:rPr>
        <w:t xml:space="preserve">и мирового искусства. </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b/>
          <w:bCs/>
          <w:sz w:val="24"/>
          <w:szCs w:val="24"/>
        </w:rPr>
        <w:t xml:space="preserve">Рисунок. </w:t>
      </w:r>
      <w:r w:rsidRPr="00480A02">
        <w:rPr>
          <w:rFonts w:ascii="Times New Roman" w:hAnsi="Times New Roman"/>
          <w:sz w:val="24"/>
          <w:szCs w:val="24"/>
        </w:rPr>
        <w:t>Материалы для рисунка: карандаш, ручка, фломастер, уголь, пастель, мелки и</w:t>
      </w:r>
      <w:r w:rsidRPr="00480A02">
        <w:rPr>
          <w:rFonts w:ascii="Times New Roman" w:hAnsi="Times New Roman"/>
          <w:sz w:val="24"/>
          <w:szCs w:val="24"/>
        </w:rPr>
        <w:t> </w:t>
      </w:r>
      <w:r w:rsidRPr="00480A02">
        <w:rPr>
          <w:rFonts w:ascii="Times New Roman" w:hAnsi="Times New Roman"/>
          <w:sz w:val="24"/>
          <w:szCs w:val="24"/>
        </w:rPr>
        <w:t>т.</w:t>
      </w:r>
      <w:r w:rsidRPr="00480A02">
        <w:rPr>
          <w:rFonts w:ascii="Times New Roman" w:hAnsi="Times New Roman"/>
          <w:sz w:val="24"/>
          <w:szCs w:val="24"/>
        </w:rPr>
        <w:t> </w:t>
      </w:r>
      <w:r w:rsidRPr="00480A02">
        <w:rPr>
          <w:rFonts w:ascii="Times New Roman" w:hAnsi="Times New Roman"/>
          <w:sz w:val="24"/>
          <w:szCs w:val="24"/>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480A02">
        <w:rPr>
          <w:rFonts w:ascii="Times New Roman" w:hAnsi="Times New Roman"/>
          <w:spacing w:val="2"/>
          <w:sz w:val="24"/>
          <w:szCs w:val="24"/>
        </w:rPr>
        <w:t xml:space="preserve">природы, человека, зданий, предметов, выраженные средствами рисунка. Изображение деревьев, птиц, животных: </w:t>
      </w:r>
      <w:r w:rsidRPr="00480A02">
        <w:rPr>
          <w:rFonts w:ascii="Times New Roman" w:hAnsi="Times New Roman"/>
          <w:sz w:val="24"/>
          <w:szCs w:val="24"/>
        </w:rPr>
        <w:t>общие и характерные черты.</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b/>
          <w:bCs/>
          <w:spacing w:val="2"/>
          <w:sz w:val="24"/>
          <w:szCs w:val="24"/>
        </w:rPr>
        <w:t xml:space="preserve">Живопись. </w:t>
      </w:r>
      <w:r w:rsidRPr="00480A02">
        <w:rPr>
          <w:rFonts w:ascii="Times New Roman" w:hAnsi="Times New Roman"/>
          <w:spacing w:val="2"/>
          <w:sz w:val="24"/>
          <w:szCs w:val="24"/>
        </w:rPr>
        <w:t xml:space="preserve">Живописные материалы. Красота и разнообразие природы, человека, зданий, предметов, выраженные </w:t>
      </w:r>
      <w:r w:rsidRPr="00480A02">
        <w:rPr>
          <w:rFonts w:ascii="Times New Roman" w:hAnsi="Times New Roman"/>
          <w:sz w:val="24"/>
          <w:szCs w:val="24"/>
        </w:rPr>
        <w:t xml:space="preserve">средствами живописи. Цвет – основа языка живописи. </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480A02">
        <w:rPr>
          <w:rFonts w:ascii="Times New Roman" w:hAnsi="Times New Roman"/>
          <w:sz w:val="24"/>
          <w:szCs w:val="24"/>
        </w:rPr>
        <w:t>задачами. Образы природы и человека в живописи.</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b/>
          <w:bCs/>
          <w:spacing w:val="2"/>
          <w:sz w:val="24"/>
          <w:szCs w:val="24"/>
        </w:rPr>
        <w:t xml:space="preserve">Скульптура. </w:t>
      </w:r>
      <w:r w:rsidRPr="00480A02">
        <w:rPr>
          <w:rFonts w:ascii="Times New Roman" w:hAnsi="Times New Roman"/>
          <w:spacing w:val="2"/>
          <w:sz w:val="24"/>
          <w:szCs w:val="24"/>
        </w:rPr>
        <w:t xml:space="preserve">Материалы скульптуры и их роль в создании выразительного образа. Элементарные приёмы работы </w:t>
      </w:r>
      <w:r w:rsidRPr="00480A02">
        <w:rPr>
          <w:rFonts w:ascii="Times New Roman" w:hAnsi="Times New Roman"/>
          <w:sz w:val="24"/>
          <w:szCs w:val="24"/>
        </w:rPr>
        <w:t xml:space="preserve">с пластическими скульптурными материалами для создания </w:t>
      </w:r>
      <w:r w:rsidRPr="00480A02">
        <w:rPr>
          <w:rFonts w:ascii="Times New Roman" w:hAnsi="Times New Roman"/>
          <w:spacing w:val="2"/>
          <w:sz w:val="24"/>
          <w:szCs w:val="24"/>
        </w:rPr>
        <w:t xml:space="preserve">выразительного образа (пластилин, глина — раскатывание, </w:t>
      </w:r>
      <w:r w:rsidRPr="00480A02">
        <w:rPr>
          <w:rFonts w:ascii="Times New Roman" w:hAnsi="Times New Roman"/>
          <w:sz w:val="24"/>
          <w:szCs w:val="24"/>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b/>
          <w:bCs/>
          <w:sz w:val="24"/>
          <w:szCs w:val="24"/>
        </w:rPr>
        <w:t xml:space="preserve">Художественное конструирование и дизайн. </w:t>
      </w:r>
      <w:r w:rsidRPr="00480A02">
        <w:rPr>
          <w:rFonts w:ascii="Times New Roman" w:hAnsi="Times New Roman"/>
          <w:sz w:val="24"/>
          <w:szCs w:val="24"/>
        </w:rPr>
        <w:t>Разнообразие материалов для художественного конструирования и моделирования (пластилин, бумага, картон и</w:t>
      </w:r>
      <w:r w:rsidRPr="00480A02">
        <w:rPr>
          <w:rFonts w:ascii="Times New Roman" w:hAnsi="Times New Roman"/>
          <w:sz w:val="24"/>
          <w:szCs w:val="24"/>
        </w:rPr>
        <w:t> </w:t>
      </w:r>
      <w:r w:rsidRPr="00480A02">
        <w:rPr>
          <w:rFonts w:ascii="Times New Roman" w:hAnsi="Times New Roman"/>
          <w:sz w:val="24"/>
          <w:szCs w:val="24"/>
        </w:rPr>
        <w:t xml:space="preserve">др.). Элементарные приёмы работы с различными материалами для создания </w:t>
      </w:r>
      <w:r w:rsidRPr="00480A02">
        <w:rPr>
          <w:rFonts w:ascii="Times New Roman" w:hAnsi="Times New Roman"/>
          <w:spacing w:val="2"/>
          <w:sz w:val="24"/>
          <w:szCs w:val="24"/>
        </w:rPr>
        <w:t xml:space="preserve">выразительного образа (пластилин — раскатывание, набор </w:t>
      </w:r>
      <w:r w:rsidRPr="00480A02">
        <w:rPr>
          <w:rFonts w:ascii="Times New Roman" w:hAnsi="Times New Roman"/>
          <w:sz w:val="24"/>
          <w:szCs w:val="24"/>
        </w:rPr>
        <w:t xml:space="preserve">объёма, вытягивание формы; бумага и картон — сгибание, </w:t>
      </w:r>
      <w:r w:rsidRPr="00480A02">
        <w:rPr>
          <w:rFonts w:ascii="Times New Roman" w:hAnsi="Times New Roman"/>
          <w:spacing w:val="2"/>
          <w:sz w:val="24"/>
          <w:szCs w:val="24"/>
        </w:rPr>
        <w:t xml:space="preserve">вырезание). Представление о возможностях использования </w:t>
      </w:r>
      <w:r w:rsidRPr="00480A02">
        <w:rPr>
          <w:rFonts w:ascii="Times New Roman" w:hAnsi="Times New Roman"/>
          <w:sz w:val="24"/>
          <w:szCs w:val="24"/>
        </w:rPr>
        <w:t>навыков художественного конструирования и моделирования в жизни человека.</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b/>
          <w:bCs/>
          <w:spacing w:val="-4"/>
          <w:sz w:val="24"/>
          <w:szCs w:val="24"/>
        </w:rPr>
        <w:t xml:space="preserve">Декоративно­прикладное искусство. </w:t>
      </w:r>
      <w:r w:rsidRPr="00480A02">
        <w:rPr>
          <w:rFonts w:ascii="Times New Roman" w:hAnsi="Times New Roman"/>
          <w:spacing w:val="-4"/>
          <w:sz w:val="24"/>
          <w:szCs w:val="24"/>
        </w:rPr>
        <w:t>Истоки декоративно­</w:t>
      </w:r>
      <w:r w:rsidRPr="00480A02">
        <w:rPr>
          <w:rFonts w:ascii="Times New Roman" w:hAnsi="Times New Roman"/>
          <w:sz w:val="24"/>
          <w:szCs w:val="24"/>
        </w:rPr>
        <w:t xml:space="preserve">прикладного искусства и его роль в жизни человека. Понятие о синтетичном характере народной культуры (украшение </w:t>
      </w:r>
      <w:r w:rsidRPr="00480A02">
        <w:rPr>
          <w:rFonts w:ascii="Times New Roman" w:hAnsi="Times New Roman"/>
          <w:spacing w:val="2"/>
          <w:sz w:val="24"/>
          <w:szCs w:val="24"/>
        </w:rPr>
        <w:t xml:space="preserve">жилища, предметов быта, орудий труда, костюма; музыка, </w:t>
      </w:r>
      <w:r w:rsidRPr="00480A02">
        <w:rPr>
          <w:rFonts w:ascii="Times New Roman" w:hAnsi="Times New Roman"/>
          <w:sz w:val="24"/>
          <w:szCs w:val="24"/>
        </w:rPr>
        <w:t xml:space="preserve">песни, хороводы; былины, сказания, сказки). Образ человека в традиционной культуре. Представления народа о мужской </w:t>
      </w:r>
      <w:r w:rsidRPr="00480A02">
        <w:rPr>
          <w:rFonts w:ascii="Times New Roman" w:hAnsi="Times New Roman"/>
          <w:spacing w:val="2"/>
          <w:sz w:val="24"/>
          <w:szCs w:val="24"/>
        </w:rPr>
        <w:t>и женской красоте, отражённые в изобразительном искус</w:t>
      </w:r>
      <w:r w:rsidRPr="00480A02">
        <w:rPr>
          <w:rFonts w:ascii="Times New Roman" w:hAnsi="Times New Roman"/>
          <w:sz w:val="24"/>
          <w:szCs w:val="24"/>
        </w:rPr>
        <w:t xml:space="preserve">стве, сказках, песнях. Сказочные образы в народной культуре и декоративно­прикладном искусстве. Разнообразие форм в природе </w:t>
      </w:r>
      <w:r w:rsidRPr="00480A02">
        <w:rPr>
          <w:rFonts w:ascii="Times New Roman" w:hAnsi="Times New Roman"/>
          <w:spacing w:val="2"/>
          <w:sz w:val="24"/>
          <w:szCs w:val="24"/>
        </w:rPr>
        <w:t xml:space="preserve">как основа декоративных форм в прикладном искусстве (цветы, раскраска бабочек, переплетение ветвей </w:t>
      </w:r>
      <w:r w:rsidRPr="00480A02">
        <w:rPr>
          <w:rFonts w:ascii="Times New Roman" w:hAnsi="Times New Roman"/>
          <w:sz w:val="24"/>
          <w:szCs w:val="24"/>
        </w:rPr>
        <w:t>деревьев, морозные узоры на стекле и</w:t>
      </w:r>
      <w:r w:rsidRPr="00480A02">
        <w:rPr>
          <w:rFonts w:ascii="Times New Roman" w:hAnsi="Times New Roman"/>
          <w:sz w:val="24"/>
          <w:szCs w:val="24"/>
        </w:rPr>
        <w:t> </w:t>
      </w:r>
      <w:r w:rsidRPr="00480A02">
        <w:rPr>
          <w:rFonts w:ascii="Times New Roman" w:hAnsi="Times New Roman"/>
          <w:sz w:val="24"/>
          <w:szCs w:val="24"/>
        </w:rPr>
        <w:t>т.</w:t>
      </w:r>
      <w:r w:rsidRPr="00480A02">
        <w:rPr>
          <w:rFonts w:ascii="Times New Roman" w:hAnsi="Times New Roman"/>
          <w:sz w:val="24"/>
          <w:szCs w:val="24"/>
        </w:rPr>
        <w:t> </w:t>
      </w:r>
      <w:r w:rsidRPr="00480A02">
        <w:rPr>
          <w:rFonts w:ascii="Times New Roman" w:hAnsi="Times New Roman"/>
          <w:sz w:val="24"/>
          <w:szCs w:val="24"/>
        </w:rPr>
        <w:t>д.). Ознакомление с произведениями народных художественных промыслов в России (с учётом местных условий).</w:t>
      </w:r>
    </w:p>
    <w:p w:rsidR="001E737F" w:rsidRPr="00480A02" w:rsidRDefault="001E737F" w:rsidP="00480A02">
      <w:pPr>
        <w:pStyle w:val="af"/>
        <w:spacing w:line="240" w:lineRule="auto"/>
        <w:ind w:firstLine="709"/>
        <w:rPr>
          <w:rFonts w:ascii="Times New Roman" w:hAnsi="Times New Roman"/>
          <w:b/>
          <w:bCs/>
          <w:i/>
          <w:iCs/>
          <w:sz w:val="24"/>
          <w:szCs w:val="24"/>
        </w:rPr>
      </w:pPr>
      <w:r w:rsidRPr="00480A02">
        <w:rPr>
          <w:rFonts w:ascii="Times New Roman" w:hAnsi="Times New Roman"/>
          <w:b/>
          <w:bCs/>
          <w:i/>
          <w:iCs/>
          <w:sz w:val="24"/>
          <w:szCs w:val="24"/>
        </w:rPr>
        <w:t>Азбука искусства. Как говорит искусство?</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b/>
          <w:bCs/>
          <w:spacing w:val="-2"/>
          <w:sz w:val="24"/>
          <w:szCs w:val="24"/>
        </w:rPr>
        <w:t xml:space="preserve">Композиция. </w:t>
      </w:r>
      <w:r w:rsidRPr="00480A02">
        <w:rPr>
          <w:rFonts w:ascii="Times New Roman" w:hAnsi="Times New Roman"/>
          <w:spacing w:val="-2"/>
          <w:sz w:val="24"/>
          <w:szCs w:val="24"/>
        </w:rPr>
        <w:t>Элементарные приёмы композиции на плос</w:t>
      </w:r>
      <w:r w:rsidRPr="00480A02">
        <w:rPr>
          <w:rFonts w:ascii="Times New Roman" w:hAnsi="Times New Roman"/>
          <w:spacing w:val="2"/>
          <w:sz w:val="24"/>
          <w:szCs w:val="24"/>
        </w:rPr>
        <w:t xml:space="preserve">кости и в пространстве. Понятия: горизонталь, вертикаль </w:t>
      </w:r>
      <w:r w:rsidRPr="00480A02">
        <w:rPr>
          <w:rFonts w:ascii="Times New Roman" w:hAnsi="Times New Roman"/>
          <w:sz w:val="24"/>
          <w:szCs w:val="24"/>
        </w:rPr>
        <w:t>и диагональ в построении композиции.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т.</w:t>
      </w:r>
      <w:r w:rsidRPr="00480A02">
        <w:rPr>
          <w:rFonts w:ascii="Times New Roman" w:hAnsi="Times New Roman"/>
          <w:sz w:val="24"/>
          <w:szCs w:val="24"/>
        </w:rPr>
        <w:t> </w:t>
      </w:r>
      <w:r w:rsidRPr="00480A02">
        <w:rPr>
          <w:rFonts w:ascii="Times New Roman" w:hAnsi="Times New Roman"/>
          <w:sz w:val="24"/>
          <w:szCs w:val="24"/>
        </w:rPr>
        <w:t>д. Главное и второстепенное в композиции. Симметрия и асимметрия.</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b/>
          <w:bCs/>
          <w:sz w:val="24"/>
          <w:szCs w:val="24"/>
        </w:rPr>
        <w:t xml:space="preserve">Цвет. </w:t>
      </w:r>
      <w:r w:rsidRPr="00480A02">
        <w:rPr>
          <w:rFonts w:ascii="Times New Roman" w:hAnsi="Times New Roman"/>
          <w:sz w:val="24"/>
          <w:szCs w:val="24"/>
        </w:rPr>
        <w:t xml:space="preserve">Основные и составные цвета. Тёплые и холодные </w:t>
      </w:r>
      <w:r w:rsidRPr="00480A02">
        <w:rPr>
          <w:rFonts w:ascii="Times New Roman" w:hAnsi="Times New Roman"/>
          <w:spacing w:val="2"/>
          <w:sz w:val="24"/>
          <w:szCs w:val="24"/>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rsidRPr="00480A02">
        <w:rPr>
          <w:rFonts w:ascii="Times New Roman" w:hAnsi="Times New Roman"/>
          <w:sz w:val="24"/>
          <w:szCs w:val="24"/>
        </w:rPr>
        <w:t>новами цветоведения. Передача с помощью цвета характера персонажа, его эмоционального состояния.</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b/>
          <w:bCs/>
          <w:spacing w:val="2"/>
          <w:sz w:val="24"/>
          <w:szCs w:val="24"/>
        </w:rPr>
        <w:t xml:space="preserve">Линия. </w:t>
      </w:r>
      <w:r w:rsidRPr="00480A02">
        <w:rPr>
          <w:rFonts w:ascii="Times New Roman" w:hAnsi="Times New Roman"/>
          <w:spacing w:val="2"/>
          <w:sz w:val="24"/>
          <w:szCs w:val="24"/>
        </w:rPr>
        <w:t xml:space="preserve">Многообразие линий (тонкие, толстые, прямые, </w:t>
      </w:r>
      <w:r w:rsidRPr="00480A02">
        <w:rPr>
          <w:rFonts w:ascii="Times New Roman" w:hAnsi="Times New Roman"/>
          <w:sz w:val="24"/>
          <w:szCs w:val="24"/>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b/>
          <w:bCs/>
          <w:sz w:val="24"/>
          <w:szCs w:val="24"/>
        </w:rPr>
        <w:t xml:space="preserve">Форма. </w:t>
      </w:r>
      <w:r w:rsidRPr="00480A02">
        <w:rPr>
          <w:rFonts w:ascii="Times New Roman" w:hAnsi="Times New Roman"/>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480A02">
        <w:rPr>
          <w:rFonts w:ascii="Times New Roman" w:hAnsi="Times New Roman"/>
          <w:spacing w:val="2"/>
          <w:sz w:val="24"/>
          <w:szCs w:val="24"/>
        </w:rPr>
        <w:t>Трансформация форм. Влияние формы предмета на пред</w:t>
      </w:r>
      <w:r w:rsidRPr="00480A02">
        <w:rPr>
          <w:rFonts w:ascii="Times New Roman" w:hAnsi="Times New Roman"/>
          <w:sz w:val="24"/>
          <w:szCs w:val="24"/>
        </w:rPr>
        <w:t>ставление о его характере. Силуэт.</w:t>
      </w:r>
    </w:p>
    <w:p w:rsidR="001E737F" w:rsidRPr="00480A02" w:rsidRDefault="001E737F" w:rsidP="00480A02">
      <w:pPr>
        <w:pStyle w:val="af"/>
        <w:spacing w:line="240" w:lineRule="auto"/>
        <w:ind w:firstLine="708"/>
        <w:rPr>
          <w:rFonts w:ascii="Times New Roman" w:hAnsi="Times New Roman"/>
          <w:b/>
          <w:bCs/>
          <w:sz w:val="24"/>
          <w:szCs w:val="24"/>
        </w:rPr>
      </w:pPr>
      <w:r w:rsidRPr="00480A02">
        <w:rPr>
          <w:rFonts w:ascii="Times New Roman" w:hAnsi="Times New Roman"/>
          <w:b/>
          <w:bCs/>
          <w:spacing w:val="2"/>
          <w:sz w:val="24"/>
          <w:szCs w:val="24"/>
        </w:rPr>
        <w:t xml:space="preserve">Объём. </w:t>
      </w:r>
      <w:r w:rsidRPr="00480A02">
        <w:rPr>
          <w:rFonts w:ascii="Times New Roman" w:hAnsi="Times New Roman"/>
          <w:spacing w:val="2"/>
          <w:sz w:val="24"/>
          <w:szCs w:val="24"/>
        </w:rPr>
        <w:t xml:space="preserve">Объём в пространстве и объём на плоскости. </w:t>
      </w:r>
      <w:r w:rsidRPr="00480A02">
        <w:rPr>
          <w:rFonts w:ascii="Times New Roman" w:hAnsi="Times New Roman"/>
          <w:sz w:val="24"/>
          <w:szCs w:val="24"/>
        </w:rPr>
        <w:t>Способы передачи объёма. Выразительность объёмных композиций.</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b/>
          <w:bCs/>
          <w:spacing w:val="2"/>
          <w:sz w:val="24"/>
          <w:szCs w:val="24"/>
        </w:rPr>
        <w:t xml:space="preserve">Ритм. </w:t>
      </w:r>
      <w:r w:rsidRPr="00480A02">
        <w:rPr>
          <w:rFonts w:ascii="Times New Roman" w:hAnsi="Times New Roman"/>
          <w:spacing w:val="2"/>
          <w:sz w:val="24"/>
          <w:szCs w:val="24"/>
        </w:rPr>
        <w:t>Виды ритма (спокойный, замедленный, порыви</w:t>
      </w:r>
      <w:r w:rsidRPr="00480A02">
        <w:rPr>
          <w:rFonts w:ascii="Times New Roman" w:hAnsi="Times New Roman"/>
          <w:sz w:val="24"/>
          <w:szCs w:val="24"/>
        </w:rPr>
        <w:t>стый, беспокойный и</w:t>
      </w:r>
      <w:r w:rsidRPr="00480A02">
        <w:rPr>
          <w:rFonts w:ascii="Times New Roman" w:hAnsi="Times New Roman"/>
          <w:sz w:val="24"/>
          <w:szCs w:val="24"/>
        </w:rPr>
        <w:t> </w:t>
      </w:r>
      <w:r w:rsidRPr="00480A02">
        <w:rPr>
          <w:rFonts w:ascii="Times New Roman" w:hAnsi="Times New Roman"/>
          <w:sz w:val="24"/>
          <w:szCs w:val="24"/>
        </w:rPr>
        <w:t>т.</w:t>
      </w:r>
      <w:r w:rsidRPr="00480A02">
        <w:rPr>
          <w:rFonts w:ascii="Times New Roman" w:hAnsi="Times New Roman"/>
          <w:sz w:val="24"/>
          <w:szCs w:val="24"/>
        </w:rPr>
        <w:t> </w:t>
      </w:r>
      <w:r w:rsidRPr="00480A02">
        <w:rPr>
          <w:rFonts w:ascii="Times New Roman" w:hAnsi="Times New Roman"/>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1E737F" w:rsidRPr="00480A02" w:rsidRDefault="001E737F" w:rsidP="00480A02">
      <w:pPr>
        <w:pStyle w:val="af"/>
        <w:spacing w:line="240" w:lineRule="auto"/>
        <w:ind w:firstLine="708"/>
        <w:rPr>
          <w:rFonts w:ascii="Times New Roman" w:hAnsi="Times New Roman"/>
          <w:b/>
          <w:bCs/>
          <w:i/>
          <w:iCs/>
          <w:spacing w:val="-2"/>
          <w:sz w:val="24"/>
          <w:szCs w:val="24"/>
        </w:rPr>
      </w:pPr>
      <w:r w:rsidRPr="00480A02">
        <w:rPr>
          <w:rFonts w:ascii="Times New Roman" w:hAnsi="Times New Roman"/>
          <w:b/>
          <w:bCs/>
          <w:i/>
          <w:iCs/>
          <w:spacing w:val="-2"/>
          <w:sz w:val="24"/>
          <w:szCs w:val="24"/>
        </w:rPr>
        <w:t>Значимые темы искусства. О чём говорит искусство?</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b/>
          <w:bCs/>
          <w:sz w:val="24"/>
          <w:szCs w:val="24"/>
        </w:rPr>
        <w:t xml:space="preserve">Земля — наш общий дом. </w:t>
      </w:r>
      <w:r w:rsidRPr="00480A02">
        <w:rPr>
          <w:rFonts w:ascii="Times New Roman" w:hAnsi="Times New Roman"/>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w:t>
      </w:r>
      <w:r w:rsidRPr="00480A02">
        <w:rPr>
          <w:rFonts w:ascii="Times New Roman" w:hAnsi="Times New Roman"/>
          <w:spacing w:val="2"/>
          <w:sz w:val="24"/>
          <w:szCs w:val="24"/>
        </w:rPr>
        <w:t xml:space="preserve">художественных материалов и средств для создания выразительных образов природы. </w:t>
      </w:r>
      <w:r w:rsidRPr="00480A02">
        <w:rPr>
          <w:rFonts w:ascii="Times New Roman" w:hAnsi="Times New Roman"/>
          <w:sz w:val="24"/>
          <w:szCs w:val="24"/>
        </w:rPr>
        <w:t>П</w:t>
      </w:r>
      <w:r w:rsidRPr="00480A02">
        <w:rPr>
          <w:rFonts w:ascii="Times New Roman" w:hAnsi="Times New Roman"/>
          <w:spacing w:val="2"/>
          <w:sz w:val="24"/>
          <w:szCs w:val="24"/>
        </w:rPr>
        <w:t xml:space="preserve">остройки в природе: птичьи </w:t>
      </w:r>
      <w:r w:rsidRPr="00480A02">
        <w:rPr>
          <w:rFonts w:ascii="Times New Roman" w:hAnsi="Times New Roman"/>
          <w:sz w:val="24"/>
          <w:szCs w:val="24"/>
        </w:rPr>
        <w:t>гнёзда, норы, ульи, панцирь черепахи, домик улитки и</w:t>
      </w:r>
      <w:r w:rsidRPr="00480A02">
        <w:rPr>
          <w:rFonts w:ascii="Times New Roman" w:hAnsi="Times New Roman"/>
          <w:sz w:val="24"/>
          <w:szCs w:val="24"/>
        </w:rPr>
        <w:t> </w:t>
      </w:r>
      <w:r w:rsidRPr="00480A02">
        <w:rPr>
          <w:rFonts w:ascii="Times New Roman" w:hAnsi="Times New Roman"/>
          <w:sz w:val="24"/>
          <w:szCs w:val="24"/>
        </w:rPr>
        <w:t>т.</w:t>
      </w:r>
      <w:r w:rsidRPr="00480A02">
        <w:rPr>
          <w:rFonts w:ascii="Times New Roman" w:hAnsi="Times New Roman"/>
          <w:sz w:val="24"/>
          <w:szCs w:val="24"/>
        </w:rPr>
        <w:t> </w:t>
      </w:r>
      <w:r w:rsidRPr="00480A02">
        <w:rPr>
          <w:rFonts w:ascii="Times New Roman" w:hAnsi="Times New Roman"/>
          <w:sz w:val="24"/>
          <w:szCs w:val="24"/>
        </w:rPr>
        <w:t>д.</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spacing w:val="2"/>
          <w:sz w:val="24"/>
          <w:szCs w:val="24"/>
        </w:rPr>
        <w:t xml:space="preserve">Восприятие и эмоциональная оценка шедевров русского </w:t>
      </w:r>
      <w:r w:rsidRPr="00480A02">
        <w:rPr>
          <w:rFonts w:ascii="Times New Roman" w:hAnsi="Times New Roman"/>
          <w:spacing w:val="-2"/>
          <w:sz w:val="24"/>
          <w:szCs w:val="24"/>
        </w:rPr>
        <w:t>и зарубежного искусства, изображающих природу.</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b/>
          <w:bCs/>
          <w:sz w:val="24"/>
          <w:szCs w:val="24"/>
        </w:rPr>
        <w:t xml:space="preserve">Родина моя — Россия. </w:t>
      </w:r>
      <w:r w:rsidRPr="00480A02">
        <w:rPr>
          <w:rFonts w:ascii="Times New Roman" w:hAnsi="Times New Roman"/>
          <w:sz w:val="24"/>
          <w:szCs w:val="24"/>
        </w:rPr>
        <w:t>Роль природных условий в ха</w:t>
      </w:r>
      <w:r w:rsidRPr="00480A02">
        <w:rPr>
          <w:rFonts w:ascii="Times New Roman" w:hAnsi="Times New Roman"/>
          <w:spacing w:val="2"/>
          <w:sz w:val="24"/>
          <w:szCs w:val="24"/>
        </w:rPr>
        <w:t xml:space="preserve">рактере традиционной культуры народов России. Пейзажи </w:t>
      </w:r>
      <w:r w:rsidRPr="00480A02">
        <w:rPr>
          <w:rFonts w:ascii="Times New Roman" w:hAnsi="Times New Roman"/>
          <w:sz w:val="24"/>
          <w:szCs w:val="24"/>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1E737F" w:rsidRPr="00480A02" w:rsidRDefault="001E737F" w:rsidP="00480A02">
      <w:pPr>
        <w:pStyle w:val="af"/>
        <w:spacing w:line="240" w:lineRule="auto"/>
        <w:ind w:firstLine="454"/>
        <w:rPr>
          <w:rFonts w:ascii="Times New Roman" w:hAnsi="Times New Roman"/>
          <w:b/>
          <w:bCs/>
          <w:sz w:val="24"/>
          <w:szCs w:val="24"/>
        </w:rPr>
      </w:pPr>
      <w:r w:rsidRPr="00480A02">
        <w:rPr>
          <w:rFonts w:ascii="Times New Roman" w:hAnsi="Times New Roman"/>
          <w:b/>
          <w:bCs/>
          <w:spacing w:val="2"/>
          <w:sz w:val="24"/>
          <w:szCs w:val="24"/>
        </w:rPr>
        <w:t xml:space="preserve">Человек и человеческие взаимоотношения. </w:t>
      </w:r>
      <w:r w:rsidRPr="00480A02">
        <w:rPr>
          <w:rFonts w:ascii="Times New Roman" w:hAnsi="Times New Roman"/>
          <w:spacing w:val="2"/>
          <w:sz w:val="24"/>
          <w:szCs w:val="24"/>
        </w:rPr>
        <w:t>Образ че</w:t>
      </w:r>
      <w:r w:rsidRPr="00480A02">
        <w:rPr>
          <w:rFonts w:ascii="Times New Roman" w:hAnsi="Times New Roman"/>
          <w:sz w:val="24"/>
          <w:szCs w:val="24"/>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480A02">
        <w:rPr>
          <w:rFonts w:ascii="Times New Roman" w:hAnsi="Times New Roman"/>
          <w:sz w:val="24"/>
          <w:szCs w:val="24"/>
        </w:rPr>
        <w:t> </w:t>
      </w:r>
      <w:r w:rsidRPr="00480A02">
        <w:rPr>
          <w:rFonts w:ascii="Times New Roman" w:hAnsi="Times New Roman"/>
          <w:sz w:val="24"/>
          <w:szCs w:val="24"/>
        </w:rPr>
        <w:t>т.</w:t>
      </w:r>
      <w:r w:rsidRPr="00480A02">
        <w:rPr>
          <w:rFonts w:ascii="Times New Roman" w:hAnsi="Times New Roman"/>
          <w:sz w:val="24"/>
          <w:szCs w:val="24"/>
        </w:rPr>
        <w:t> </w:t>
      </w:r>
      <w:r w:rsidRPr="00480A02">
        <w:rPr>
          <w:rFonts w:ascii="Times New Roman" w:hAnsi="Times New Roman"/>
          <w:sz w:val="24"/>
          <w:szCs w:val="24"/>
        </w:rPr>
        <w:t>д. Образы персонажей, вызывающие гнев, раздражение, презрение.</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b/>
          <w:bCs/>
          <w:sz w:val="24"/>
          <w:szCs w:val="24"/>
        </w:rPr>
        <w:t xml:space="preserve">Искусство дарит людям красоту. </w:t>
      </w:r>
      <w:r w:rsidRPr="00480A02">
        <w:rPr>
          <w:rFonts w:ascii="Times New Roman" w:hAnsi="Times New Roman"/>
          <w:sz w:val="24"/>
          <w:szCs w:val="24"/>
        </w:rPr>
        <w:t>Искусство вокруг нас сегодня. Использование различных художественных матери</w:t>
      </w:r>
      <w:r w:rsidRPr="00480A02">
        <w:rPr>
          <w:rFonts w:ascii="Times New Roman" w:hAnsi="Times New Roman"/>
          <w:spacing w:val="2"/>
          <w:sz w:val="24"/>
          <w:szCs w:val="24"/>
        </w:rPr>
        <w:t xml:space="preserve">алов и средств для создания проектов красивых, удобных </w:t>
      </w:r>
      <w:r w:rsidRPr="00480A02">
        <w:rPr>
          <w:rFonts w:ascii="Times New Roman" w:hAnsi="Times New Roman"/>
          <w:sz w:val="24"/>
          <w:szCs w:val="24"/>
        </w:rPr>
        <w:t>и выразительных предметов быта, видов транспорта. Пред</w:t>
      </w:r>
      <w:r w:rsidRPr="00480A02">
        <w:rPr>
          <w:rFonts w:ascii="Times New Roman" w:hAnsi="Times New Roman"/>
          <w:spacing w:val="2"/>
          <w:sz w:val="24"/>
          <w:szCs w:val="24"/>
        </w:rPr>
        <w:t xml:space="preserve">ставление о роли изобразительных (пластических) искусств </w:t>
      </w:r>
      <w:r w:rsidRPr="00480A02">
        <w:rPr>
          <w:rFonts w:ascii="Times New Roman" w:hAnsi="Times New Roman"/>
          <w:sz w:val="24"/>
          <w:szCs w:val="24"/>
        </w:rPr>
        <w:t>в повседневной жизни человека, в организации его матери</w:t>
      </w:r>
      <w:r w:rsidRPr="00480A02">
        <w:rPr>
          <w:rFonts w:ascii="Times New Roman" w:hAnsi="Times New Roman"/>
          <w:spacing w:val="2"/>
          <w:sz w:val="24"/>
          <w:szCs w:val="24"/>
        </w:rPr>
        <w:t>ального окружения.</w:t>
      </w:r>
      <w:r w:rsidRPr="00480A02">
        <w:rPr>
          <w:rFonts w:ascii="Times New Roman" w:hAnsi="Times New Roman"/>
          <w:spacing w:val="-2"/>
          <w:sz w:val="24"/>
          <w:szCs w:val="24"/>
        </w:rPr>
        <w:t xml:space="preserve">Жанр </w:t>
      </w:r>
      <w:r w:rsidRPr="00480A02">
        <w:rPr>
          <w:rFonts w:ascii="Times New Roman" w:hAnsi="Times New Roman"/>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1E737F" w:rsidRPr="00480A02" w:rsidRDefault="001E737F" w:rsidP="00480A02">
      <w:pPr>
        <w:pStyle w:val="af"/>
        <w:spacing w:line="240" w:lineRule="auto"/>
        <w:ind w:firstLine="708"/>
        <w:rPr>
          <w:rFonts w:ascii="Times New Roman" w:hAnsi="Times New Roman"/>
          <w:b/>
          <w:bCs/>
          <w:i/>
          <w:iCs/>
          <w:sz w:val="24"/>
          <w:szCs w:val="24"/>
        </w:rPr>
      </w:pPr>
      <w:r w:rsidRPr="00480A02">
        <w:rPr>
          <w:rFonts w:ascii="Times New Roman" w:hAnsi="Times New Roman"/>
          <w:b/>
          <w:bCs/>
          <w:i/>
          <w:iCs/>
          <w:sz w:val="24"/>
          <w:szCs w:val="24"/>
        </w:rPr>
        <w:t>Опыт художественно­творческой деятельности</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 xml:space="preserve">Участие в различных видах изобразительной, декоративно­прикладной и художественно­конструкторской деятельности. </w:t>
      </w:r>
      <w:r w:rsidRPr="00480A02">
        <w:rPr>
          <w:rFonts w:ascii="Times New Roman" w:hAnsi="Times New Roman"/>
          <w:spacing w:val="2"/>
          <w:sz w:val="24"/>
          <w:szCs w:val="24"/>
        </w:rPr>
        <w:t>Освоение основ рисунка, живописи, скульптуры, деко</w:t>
      </w:r>
      <w:r w:rsidRPr="00480A02">
        <w:rPr>
          <w:rFonts w:ascii="Times New Roman" w:hAnsi="Times New Roman"/>
          <w:sz w:val="24"/>
          <w:szCs w:val="24"/>
        </w:rPr>
        <w:t xml:space="preserve">ративно­прикладного искусства. </w:t>
      </w:r>
      <w:r w:rsidRPr="00480A02">
        <w:rPr>
          <w:rFonts w:ascii="Times New Roman" w:hAnsi="Times New Roman"/>
          <w:spacing w:val="2"/>
          <w:sz w:val="24"/>
          <w:szCs w:val="24"/>
        </w:rPr>
        <w:t>Овладение основами художественной грамоты: компози</w:t>
      </w:r>
      <w:r w:rsidRPr="00480A02">
        <w:rPr>
          <w:rFonts w:ascii="Times New Roman" w:hAnsi="Times New Roman"/>
          <w:sz w:val="24"/>
          <w:szCs w:val="24"/>
        </w:rPr>
        <w:t>цией, формой, ритмом, линией, цветом, объёмом, фактурой. Создание моделей предметов бытового окружения человека. Овладение элементарными навыками лепки и бумагопластики.</w:t>
      </w:r>
    </w:p>
    <w:p w:rsidR="001E737F" w:rsidRPr="00480A02" w:rsidRDefault="001E737F" w:rsidP="00480A02">
      <w:pPr>
        <w:pStyle w:val="af"/>
        <w:spacing w:line="240" w:lineRule="auto"/>
        <w:ind w:firstLine="454"/>
        <w:rPr>
          <w:rFonts w:ascii="Times New Roman" w:hAnsi="Times New Roman"/>
          <w:sz w:val="24"/>
          <w:szCs w:val="24"/>
        </w:rPr>
      </w:pPr>
      <w:r w:rsidRPr="00480A02">
        <w:rPr>
          <w:rFonts w:ascii="Times New Roman" w:hAnsi="Times New Roman"/>
          <w:spacing w:val="2"/>
          <w:sz w:val="24"/>
          <w:szCs w:val="24"/>
        </w:rPr>
        <w:t>Выбор и применение выразительных средств для реали</w:t>
      </w:r>
      <w:r w:rsidRPr="00480A02">
        <w:rPr>
          <w:rFonts w:ascii="Times New Roman" w:hAnsi="Times New Roman"/>
          <w:sz w:val="24"/>
          <w:szCs w:val="24"/>
        </w:rPr>
        <w:t>зации собственного замысла в рисунке, живописи, аппликации, художественном конструировании.</w:t>
      </w:r>
    </w:p>
    <w:p w:rsidR="001E737F" w:rsidRPr="00480A02" w:rsidRDefault="001E737F" w:rsidP="00480A02">
      <w:pPr>
        <w:pStyle w:val="af"/>
        <w:spacing w:line="240" w:lineRule="auto"/>
        <w:ind w:firstLine="454"/>
        <w:rPr>
          <w:rFonts w:ascii="Times New Roman" w:hAnsi="Times New Roman"/>
          <w:sz w:val="24"/>
          <w:szCs w:val="24"/>
        </w:rPr>
      </w:pPr>
      <w:r w:rsidRPr="00480A02">
        <w:rPr>
          <w:rFonts w:ascii="Times New Roman" w:hAnsi="Times New Roman"/>
          <w:spacing w:val="2"/>
          <w:sz w:val="24"/>
          <w:szCs w:val="24"/>
        </w:rPr>
        <w:t>Выбор и применение выразительных средств для реали</w:t>
      </w:r>
      <w:r w:rsidRPr="00480A02">
        <w:rPr>
          <w:rFonts w:ascii="Times New Roman" w:hAnsi="Times New Roman"/>
          <w:sz w:val="24"/>
          <w:szCs w:val="24"/>
        </w:rPr>
        <w:t xml:space="preserve">зации собственного замысла в рисунке, живописи, аппликации, художественном конструировании. Передача настроения в творческой работе с помощью цвета, </w:t>
      </w:r>
      <w:r w:rsidRPr="00480A02">
        <w:rPr>
          <w:rFonts w:ascii="Times New Roman" w:hAnsi="Times New Roman"/>
          <w:iCs/>
          <w:sz w:val="24"/>
          <w:szCs w:val="24"/>
        </w:rPr>
        <w:t>тона</w:t>
      </w:r>
      <w:r w:rsidRPr="00480A02">
        <w:rPr>
          <w:rFonts w:ascii="Times New Roman" w:hAnsi="Times New Roman"/>
          <w:sz w:val="24"/>
          <w:szCs w:val="24"/>
        </w:rPr>
        <w:t xml:space="preserve">, композиции, пространства, линии, штриха, пятна, объёма, </w:t>
      </w:r>
      <w:r w:rsidRPr="00480A02">
        <w:rPr>
          <w:rFonts w:ascii="Times New Roman" w:hAnsi="Times New Roman"/>
          <w:iCs/>
          <w:sz w:val="24"/>
          <w:szCs w:val="24"/>
        </w:rPr>
        <w:t>фактуры материала</w:t>
      </w:r>
      <w:r w:rsidRPr="00480A02">
        <w:rPr>
          <w:rFonts w:ascii="Times New Roman" w:hAnsi="Times New Roman"/>
          <w:sz w:val="24"/>
          <w:szCs w:val="24"/>
        </w:rPr>
        <w:t>.</w:t>
      </w:r>
    </w:p>
    <w:p w:rsidR="001E737F" w:rsidRPr="00480A02" w:rsidRDefault="001E737F" w:rsidP="00480A02">
      <w:pPr>
        <w:pStyle w:val="af"/>
        <w:spacing w:line="240" w:lineRule="auto"/>
        <w:ind w:firstLine="454"/>
        <w:rPr>
          <w:rFonts w:ascii="Times New Roman" w:hAnsi="Times New Roman"/>
          <w:sz w:val="24"/>
          <w:szCs w:val="24"/>
        </w:rPr>
      </w:pPr>
      <w:r w:rsidRPr="00480A02">
        <w:rPr>
          <w:rFonts w:ascii="Times New Roman" w:hAnsi="Times New Roman"/>
          <w:spacing w:val="2"/>
          <w:sz w:val="24"/>
          <w:szCs w:val="24"/>
        </w:rPr>
        <w:t>Использование в индивидуальной и коллективной дея</w:t>
      </w:r>
      <w:r w:rsidRPr="00480A02">
        <w:rPr>
          <w:rFonts w:ascii="Times New Roman" w:hAnsi="Times New Roman"/>
          <w:sz w:val="24"/>
          <w:szCs w:val="24"/>
        </w:rPr>
        <w:t xml:space="preserve">тельности различных художественных техник и материалов: </w:t>
      </w:r>
      <w:r w:rsidRPr="00480A02">
        <w:rPr>
          <w:rFonts w:ascii="Times New Roman" w:hAnsi="Times New Roman"/>
          <w:iCs/>
          <w:spacing w:val="2"/>
          <w:sz w:val="24"/>
          <w:szCs w:val="24"/>
        </w:rPr>
        <w:t>коллажа</w:t>
      </w:r>
      <w:r w:rsidRPr="00480A02">
        <w:rPr>
          <w:rFonts w:ascii="Times New Roman" w:hAnsi="Times New Roman"/>
          <w:spacing w:val="2"/>
          <w:sz w:val="24"/>
          <w:szCs w:val="24"/>
        </w:rPr>
        <w:t xml:space="preserve">, </w:t>
      </w:r>
      <w:r w:rsidRPr="00480A02">
        <w:rPr>
          <w:rFonts w:ascii="Times New Roman" w:hAnsi="Times New Roman"/>
          <w:iCs/>
          <w:spacing w:val="2"/>
          <w:sz w:val="24"/>
          <w:szCs w:val="24"/>
        </w:rPr>
        <w:t>граттажа</w:t>
      </w:r>
      <w:r w:rsidRPr="00480A02">
        <w:rPr>
          <w:rFonts w:ascii="Times New Roman" w:hAnsi="Times New Roman"/>
          <w:spacing w:val="2"/>
          <w:sz w:val="24"/>
          <w:szCs w:val="24"/>
        </w:rPr>
        <w:t xml:space="preserve">, аппликации, компьютерной анимации, натурной мультипликации,  бумажной пластики, гуаши, акварели, </w:t>
      </w:r>
      <w:r w:rsidRPr="00480A02">
        <w:rPr>
          <w:rFonts w:ascii="Times New Roman" w:hAnsi="Times New Roman"/>
          <w:iCs/>
          <w:spacing w:val="2"/>
          <w:sz w:val="24"/>
          <w:szCs w:val="24"/>
        </w:rPr>
        <w:t>пастели</w:t>
      </w:r>
      <w:r w:rsidRPr="00480A02">
        <w:rPr>
          <w:rFonts w:ascii="Times New Roman" w:hAnsi="Times New Roman"/>
          <w:spacing w:val="2"/>
          <w:sz w:val="24"/>
          <w:szCs w:val="24"/>
        </w:rPr>
        <w:t xml:space="preserve">, </w:t>
      </w:r>
      <w:r w:rsidRPr="00480A02">
        <w:rPr>
          <w:rFonts w:ascii="Times New Roman" w:hAnsi="Times New Roman"/>
          <w:iCs/>
          <w:spacing w:val="2"/>
          <w:sz w:val="24"/>
          <w:szCs w:val="24"/>
        </w:rPr>
        <w:t>восковых</w:t>
      </w:r>
      <w:r w:rsidRPr="00480A02">
        <w:rPr>
          <w:rFonts w:ascii="Times New Roman" w:hAnsi="Times New Roman"/>
          <w:iCs/>
          <w:sz w:val="24"/>
          <w:szCs w:val="24"/>
        </w:rPr>
        <w:t xml:space="preserve"> мелков</w:t>
      </w:r>
      <w:r w:rsidRPr="00480A02">
        <w:rPr>
          <w:rFonts w:ascii="Times New Roman" w:hAnsi="Times New Roman"/>
          <w:sz w:val="24"/>
          <w:szCs w:val="24"/>
        </w:rPr>
        <w:t xml:space="preserve">, </w:t>
      </w:r>
      <w:r w:rsidRPr="00480A02">
        <w:rPr>
          <w:rFonts w:ascii="Times New Roman" w:hAnsi="Times New Roman"/>
          <w:iCs/>
          <w:sz w:val="24"/>
          <w:szCs w:val="24"/>
        </w:rPr>
        <w:t>туши</w:t>
      </w:r>
      <w:r w:rsidRPr="00480A02">
        <w:rPr>
          <w:rFonts w:ascii="Times New Roman" w:hAnsi="Times New Roman"/>
          <w:sz w:val="24"/>
          <w:szCs w:val="24"/>
        </w:rPr>
        <w:t xml:space="preserve">, карандаша, фломастеров, </w:t>
      </w:r>
      <w:r w:rsidRPr="00480A02">
        <w:rPr>
          <w:rFonts w:ascii="Times New Roman" w:hAnsi="Times New Roman"/>
          <w:iCs/>
          <w:sz w:val="24"/>
          <w:szCs w:val="24"/>
        </w:rPr>
        <w:t>пластилина</w:t>
      </w:r>
      <w:r w:rsidRPr="00480A02">
        <w:rPr>
          <w:rFonts w:ascii="Times New Roman" w:hAnsi="Times New Roman"/>
          <w:sz w:val="24"/>
          <w:szCs w:val="24"/>
        </w:rPr>
        <w:t xml:space="preserve">, </w:t>
      </w:r>
      <w:r w:rsidRPr="00480A02">
        <w:rPr>
          <w:rFonts w:ascii="Times New Roman" w:hAnsi="Times New Roman"/>
          <w:iCs/>
          <w:sz w:val="24"/>
          <w:szCs w:val="24"/>
        </w:rPr>
        <w:t>глины</w:t>
      </w:r>
      <w:r w:rsidRPr="00480A02">
        <w:rPr>
          <w:rFonts w:ascii="Times New Roman" w:hAnsi="Times New Roman"/>
          <w:sz w:val="24"/>
          <w:szCs w:val="24"/>
        </w:rPr>
        <w:t>, подручных и природных материалов.</w:t>
      </w:r>
    </w:p>
    <w:p w:rsidR="001E737F" w:rsidRPr="00480A02" w:rsidRDefault="001E737F" w:rsidP="00480A02">
      <w:pPr>
        <w:pStyle w:val="af"/>
        <w:spacing w:line="240" w:lineRule="auto"/>
        <w:ind w:firstLine="454"/>
        <w:rPr>
          <w:rFonts w:ascii="Times New Roman" w:hAnsi="Times New Roman"/>
          <w:sz w:val="24"/>
          <w:szCs w:val="24"/>
        </w:rPr>
      </w:pPr>
      <w:r w:rsidRPr="00480A02">
        <w:rPr>
          <w:rFonts w:ascii="Times New Roman" w:hAnsi="Times New Roman"/>
          <w:spacing w:val="-2"/>
          <w:sz w:val="24"/>
          <w:szCs w:val="24"/>
        </w:rPr>
        <w:t xml:space="preserve">Участие в обсуждении содержания и выразительных средств </w:t>
      </w:r>
      <w:r w:rsidRPr="00480A02">
        <w:rPr>
          <w:rFonts w:ascii="Times New Roman" w:hAnsi="Times New Roman"/>
          <w:sz w:val="24"/>
          <w:szCs w:val="24"/>
        </w:rPr>
        <w:t>произведений изобразительного искусства, выражение своего отношения к произведению.</w:t>
      </w:r>
    </w:p>
    <w:p w:rsidR="001E737F" w:rsidRPr="00480A02" w:rsidRDefault="001E737F" w:rsidP="00480A02">
      <w:pPr>
        <w:pStyle w:val="4"/>
        <w:spacing w:before="0" w:after="0" w:line="240" w:lineRule="auto"/>
        <w:rPr>
          <w:rFonts w:ascii="Times New Roman" w:hAnsi="Times New Roman" w:cs="Times New Roman"/>
          <w:b/>
          <w:sz w:val="24"/>
          <w:szCs w:val="24"/>
        </w:rPr>
      </w:pPr>
      <w:r w:rsidRPr="00480A02">
        <w:rPr>
          <w:rFonts w:ascii="Times New Roman" w:hAnsi="Times New Roman" w:cs="Times New Roman"/>
          <w:b/>
          <w:sz w:val="24"/>
          <w:szCs w:val="24"/>
        </w:rPr>
        <w:t>8. Музыка</w:t>
      </w:r>
    </w:p>
    <w:p w:rsidR="000E538E" w:rsidRDefault="000E538E" w:rsidP="000E538E">
      <w:pPr>
        <w:pStyle w:val="af"/>
        <w:spacing w:line="240" w:lineRule="auto"/>
        <w:ind w:firstLine="0"/>
        <w:rPr>
          <w:rFonts w:ascii="Times New Roman" w:hAnsi="Times New Roman"/>
          <w:bCs/>
          <w:iCs/>
          <w:sz w:val="24"/>
          <w:szCs w:val="24"/>
        </w:rPr>
      </w:pPr>
      <w:r w:rsidRPr="00171A35">
        <w:rPr>
          <w:rFonts w:ascii="Times New Roman" w:hAnsi="Times New Roman"/>
          <w:bCs/>
          <w:iCs/>
          <w:sz w:val="24"/>
          <w:szCs w:val="24"/>
        </w:rPr>
        <w:t xml:space="preserve">Основные задачи реализации содержания – </w:t>
      </w:r>
      <w:r>
        <w:rPr>
          <w:rFonts w:ascii="Times New Roman" w:hAnsi="Times New Roman"/>
          <w:bCs/>
          <w:iCs/>
          <w:sz w:val="24"/>
          <w:szCs w:val="24"/>
        </w:rPr>
        <w:t>Накопление первоначальных впечатлений о разных видах искусств (музыка, живопись, художественная литература, театр и другие) и получение доступного опыта художественного творчества. Освоение культурной среды, дающей ребенку впечатления от искусства, формирование стремления и привычки к посещению музеев, театров, концертов. Развитие опыта восприятия и способности получить удовольствие от произведений разных видов искусств, выделение собственных предпочтений в восприятии искусства. Формирование простейших эстетических ориентиров(красиво и некрасиво) в практической жизни ребенка и их использование в организации обыденной жизни и праздника. Развитие опыта самовыражения в разных видах искусства.</w:t>
      </w:r>
    </w:p>
    <w:p w:rsidR="000E538E" w:rsidRDefault="000E538E" w:rsidP="00480A02">
      <w:pPr>
        <w:pStyle w:val="af"/>
        <w:spacing w:line="240" w:lineRule="auto"/>
        <w:ind w:firstLine="709"/>
        <w:rPr>
          <w:rFonts w:ascii="Times New Roman" w:hAnsi="Times New Roman"/>
          <w:b/>
          <w:bCs/>
          <w:sz w:val="24"/>
          <w:szCs w:val="24"/>
        </w:rPr>
      </w:pP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b/>
          <w:bCs/>
          <w:sz w:val="24"/>
          <w:szCs w:val="24"/>
        </w:rPr>
        <w:t>Музыка в жизни человека.</w:t>
      </w:r>
      <w:r w:rsidRPr="00480A02">
        <w:rPr>
          <w:rFonts w:ascii="Times New Roman" w:hAnsi="Times New Roman"/>
          <w:sz w:val="24"/>
          <w:szCs w:val="24"/>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pacing w:val="2"/>
          <w:sz w:val="24"/>
          <w:szCs w:val="24"/>
        </w:rPr>
        <w:t>Обобщённое представление об основных образно­эмо</w:t>
      </w:r>
      <w:r w:rsidRPr="00480A02">
        <w:rPr>
          <w:rFonts w:ascii="Times New Roman" w:hAnsi="Times New Roman"/>
          <w:sz w:val="24"/>
          <w:szCs w:val="24"/>
        </w:rPr>
        <w:t>ци</w:t>
      </w:r>
      <w:r w:rsidRPr="00480A02">
        <w:rPr>
          <w:rFonts w:ascii="Times New Roman" w:hAnsi="Times New Roman"/>
          <w:spacing w:val="2"/>
          <w:sz w:val="24"/>
          <w:szCs w:val="24"/>
        </w:rPr>
        <w:t xml:space="preserve">ональных сферах музыки и о многообразии музыкальных </w:t>
      </w:r>
      <w:r w:rsidRPr="00480A02">
        <w:rPr>
          <w:rFonts w:ascii="Times New Roman" w:hAnsi="Times New Roman"/>
          <w:sz w:val="24"/>
          <w:szCs w:val="24"/>
        </w:rPr>
        <w:t>жанров и стилей. Песня, танец, марш и их разновидности. Песенность, танцевальность, маршевость. Опера, балет, симфония, концерт.</w:t>
      </w:r>
    </w:p>
    <w:p w:rsidR="001E737F" w:rsidRPr="00480A02" w:rsidRDefault="001E737F" w:rsidP="00480A02">
      <w:pPr>
        <w:pStyle w:val="af"/>
        <w:spacing w:line="240" w:lineRule="auto"/>
        <w:ind w:firstLine="709"/>
        <w:rPr>
          <w:rFonts w:ascii="Times New Roman" w:hAnsi="Times New Roman"/>
          <w:b/>
          <w:bCs/>
          <w:sz w:val="24"/>
          <w:szCs w:val="24"/>
        </w:rPr>
      </w:pPr>
      <w:r w:rsidRPr="00480A02">
        <w:rPr>
          <w:rFonts w:ascii="Times New Roman" w:hAnsi="Times New Roman"/>
          <w:spacing w:val="2"/>
          <w:sz w:val="24"/>
          <w:szCs w:val="24"/>
        </w:rPr>
        <w:t>Отечественные народные музыкальные традиции. Твор</w:t>
      </w:r>
      <w:r w:rsidRPr="00480A02">
        <w:rPr>
          <w:rFonts w:ascii="Times New Roman" w:hAnsi="Times New Roman"/>
          <w:sz w:val="24"/>
          <w:szCs w:val="24"/>
        </w:rPr>
        <w:t xml:space="preserve">чество народов России. Музыкальный и поэтический фольклор: песни, танцы, действа, обряды, скороговорки, загадки, </w:t>
      </w:r>
      <w:r w:rsidRPr="00480A02">
        <w:rPr>
          <w:rFonts w:ascii="Times New Roman" w:hAnsi="Times New Roman"/>
          <w:spacing w:val="2"/>
          <w:sz w:val="24"/>
          <w:szCs w:val="24"/>
        </w:rPr>
        <w:t xml:space="preserve">игры­драматизации. Историческое прошлое в музыкальных </w:t>
      </w:r>
      <w:r w:rsidRPr="00480A02">
        <w:rPr>
          <w:rFonts w:ascii="Times New Roman" w:hAnsi="Times New Roman"/>
          <w:sz w:val="24"/>
          <w:szCs w:val="24"/>
        </w:rPr>
        <w:t xml:space="preserve">образах. Народная и профессиональная музыка. Сочинения </w:t>
      </w:r>
      <w:r w:rsidRPr="00480A02">
        <w:rPr>
          <w:rFonts w:ascii="Times New Roman" w:hAnsi="Times New Roman"/>
          <w:spacing w:val="2"/>
          <w:sz w:val="24"/>
          <w:szCs w:val="24"/>
        </w:rPr>
        <w:t xml:space="preserve">отечественных композиторов о Родине. Духовная музыка в </w:t>
      </w:r>
      <w:r w:rsidRPr="00480A02">
        <w:rPr>
          <w:rFonts w:ascii="Times New Roman" w:hAnsi="Times New Roman"/>
          <w:sz w:val="24"/>
          <w:szCs w:val="24"/>
        </w:rPr>
        <w:t>творчестве композиторов.</w:t>
      </w:r>
    </w:p>
    <w:p w:rsidR="001E737F" w:rsidRPr="00480A02" w:rsidRDefault="001E737F" w:rsidP="00480A02">
      <w:pPr>
        <w:pStyle w:val="af"/>
        <w:spacing w:line="240" w:lineRule="auto"/>
        <w:ind w:firstLine="709"/>
        <w:rPr>
          <w:rFonts w:ascii="Times New Roman" w:hAnsi="Times New Roman"/>
          <w:spacing w:val="-2"/>
          <w:sz w:val="24"/>
          <w:szCs w:val="24"/>
        </w:rPr>
      </w:pPr>
      <w:r w:rsidRPr="00480A02">
        <w:rPr>
          <w:rFonts w:ascii="Times New Roman" w:hAnsi="Times New Roman"/>
          <w:b/>
          <w:bCs/>
          <w:spacing w:val="-2"/>
          <w:sz w:val="24"/>
          <w:szCs w:val="24"/>
        </w:rPr>
        <w:t>Основные закономерности музыкального искусства.</w:t>
      </w:r>
      <w:r w:rsidRPr="00480A02">
        <w:rPr>
          <w:rFonts w:ascii="Times New Roman" w:hAnsi="Times New Roman"/>
          <w:spacing w:val="-2"/>
          <w:sz w:val="24"/>
          <w:szCs w:val="24"/>
        </w:rPr>
        <w:t xml:space="preserve"> Ин</w:t>
      </w:r>
      <w:r w:rsidRPr="00480A02">
        <w:rPr>
          <w:rFonts w:ascii="Times New Roman" w:hAnsi="Times New Roman"/>
          <w:sz w:val="24"/>
          <w:szCs w:val="24"/>
        </w:rPr>
        <w:t>тонационно­образная природа музыкального искусства. Вы</w:t>
      </w:r>
      <w:r w:rsidRPr="00480A02">
        <w:rPr>
          <w:rFonts w:ascii="Times New Roman" w:hAnsi="Times New Roman"/>
          <w:spacing w:val="-2"/>
          <w:sz w:val="24"/>
          <w:szCs w:val="24"/>
        </w:rPr>
        <w:t>разительность и изобразительность в музыке. Интонация как озвученное состояние, выражение эмоций и мыслей человека.</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Интонации музыкальные и речевые. Сходство и различия. Интонация — источник музыкальной речи. Основные сред</w:t>
      </w:r>
      <w:r w:rsidRPr="00480A02">
        <w:rPr>
          <w:rFonts w:ascii="Times New Roman" w:hAnsi="Times New Roman"/>
          <w:spacing w:val="2"/>
          <w:sz w:val="24"/>
          <w:szCs w:val="24"/>
        </w:rPr>
        <w:t xml:space="preserve">ства музыкальной выразительности (мелодия, ритм, темп, </w:t>
      </w:r>
      <w:r w:rsidRPr="00480A02">
        <w:rPr>
          <w:rFonts w:ascii="Times New Roman" w:hAnsi="Times New Roman"/>
          <w:sz w:val="24"/>
          <w:szCs w:val="24"/>
        </w:rPr>
        <w:t>динамика, тембр и</w:t>
      </w:r>
      <w:r w:rsidRPr="00480A02">
        <w:rPr>
          <w:rFonts w:ascii="Times New Roman" w:hAnsi="Times New Roman"/>
          <w:sz w:val="24"/>
          <w:szCs w:val="24"/>
        </w:rPr>
        <w:t> </w:t>
      </w:r>
      <w:r w:rsidRPr="00480A02">
        <w:rPr>
          <w:rFonts w:ascii="Times New Roman" w:hAnsi="Times New Roman"/>
          <w:sz w:val="24"/>
          <w:szCs w:val="24"/>
        </w:rPr>
        <w:t>др.).</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 xml:space="preserve">Музыкальная речь как способ общения между людьми, её эмоциональное воздействие. Композитор — исполнитель — </w:t>
      </w:r>
      <w:r w:rsidRPr="00480A02">
        <w:rPr>
          <w:rFonts w:ascii="Times New Roman" w:hAnsi="Times New Roman"/>
          <w:spacing w:val="2"/>
          <w:sz w:val="24"/>
          <w:szCs w:val="24"/>
        </w:rPr>
        <w:t xml:space="preserve">слушатель. Особенности музыкальной речи в сочинениях </w:t>
      </w:r>
      <w:r w:rsidRPr="00480A02">
        <w:rPr>
          <w:rFonts w:ascii="Times New Roman" w:hAnsi="Times New Roman"/>
          <w:sz w:val="24"/>
          <w:szCs w:val="24"/>
        </w:rPr>
        <w:t>композиторов, её выразительный смысл. Нотная запись как способ фиксации музыкальной речи. Элементы нотной грамоты.</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z w:val="24"/>
          <w:szCs w:val="24"/>
        </w:rPr>
        <w:t xml:space="preserve">Развитие музыки — сопоставление и столкновение чувств </w:t>
      </w:r>
      <w:r w:rsidRPr="00480A02">
        <w:rPr>
          <w:rFonts w:ascii="Times New Roman" w:hAnsi="Times New Roman"/>
          <w:spacing w:val="2"/>
          <w:sz w:val="24"/>
          <w:szCs w:val="24"/>
        </w:rPr>
        <w:t>и мыслей человека, музыкальных интонаций, тем, художе</w:t>
      </w:r>
      <w:r w:rsidRPr="00480A02">
        <w:rPr>
          <w:rFonts w:ascii="Times New Roman" w:hAnsi="Times New Roman"/>
          <w:sz w:val="24"/>
          <w:szCs w:val="24"/>
        </w:rPr>
        <w:t>ственных образов. Основные приёмы музыкального развития (повтор и контраст).</w:t>
      </w:r>
    </w:p>
    <w:p w:rsidR="001E737F" w:rsidRPr="00480A02" w:rsidRDefault="001E737F" w:rsidP="00480A02">
      <w:pPr>
        <w:pStyle w:val="af"/>
        <w:spacing w:line="240" w:lineRule="auto"/>
        <w:ind w:firstLine="709"/>
        <w:rPr>
          <w:rFonts w:ascii="Times New Roman" w:hAnsi="Times New Roman"/>
          <w:b/>
          <w:bCs/>
          <w:sz w:val="24"/>
          <w:szCs w:val="24"/>
        </w:rPr>
      </w:pPr>
      <w:r w:rsidRPr="00480A02">
        <w:rPr>
          <w:rFonts w:ascii="Times New Roman" w:hAnsi="Times New Roman"/>
          <w:spacing w:val="2"/>
          <w:sz w:val="24"/>
          <w:szCs w:val="24"/>
        </w:rPr>
        <w:t xml:space="preserve">Формы построения музыки как обобщённое выражение </w:t>
      </w:r>
      <w:r w:rsidRPr="00480A02">
        <w:rPr>
          <w:rFonts w:ascii="Times New Roman" w:hAnsi="Times New Roman"/>
          <w:sz w:val="24"/>
          <w:szCs w:val="24"/>
        </w:rPr>
        <w:t xml:space="preserve">художественно­образного содержания произведений. </w:t>
      </w:r>
    </w:p>
    <w:p w:rsidR="001E737F" w:rsidRPr="00480A02" w:rsidRDefault="001E737F" w:rsidP="00480A02">
      <w:pPr>
        <w:pStyle w:val="af"/>
        <w:spacing w:line="240" w:lineRule="auto"/>
        <w:ind w:firstLine="709"/>
        <w:rPr>
          <w:rFonts w:ascii="Times New Roman" w:hAnsi="Times New Roman"/>
          <w:spacing w:val="-2"/>
          <w:sz w:val="24"/>
          <w:szCs w:val="24"/>
        </w:rPr>
      </w:pPr>
      <w:r w:rsidRPr="00480A02">
        <w:rPr>
          <w:rFonts w:ascii="Times New Roman" w:hAnsi="Times New Roman"/>
          <w:b/>
          <w:bCs/>
          <w:sz w:val="24"/>
          <w:szCs w:val="24"/>
        </w:rPr>
        <w:t>Музыкальная картина мира.</w:t>
      </w:r>
      <w:r w:rsidRPr="00480A02">
        <w:rPr>
          <w:rFonts w:ascii="Times New Roman" w:hAnsi="Times New Roman"/>
          <w:sz w:val="24"/>
          <w:szCs w:val="24"/>
        </w:rPr>
        <w:t xml:space="preserve"> Интонационное богатство </w:t>
      </w:r>
      <w:r w:rsidRPr="00480A02">
        <w:rPr>
          <w:rFonts w:ascii="Times New Roman" w:hAnsi="Times New Roman"/>
          <w:spacing w:val="2"/>
          <w:sz w:val="24"/>
          <w:szCs w:val="24"/>
        </w:rPr>
        <w:t xml:space="preserve">музыкального мира. Общие представления о музыкальной </w:t>
      </w:r>
      <w:r w:rsidRPr="00480A02">
        <w:rPr>
          <w:rFonts w:ascii="Times New Roman" w:hAnsi="Times New Roman"/>
          <w:spacing w:val="-2"/>
          <w:sz w:val="24"/>
          <w:szCs w:val="24"/>
        </w:rPr>
        <w:t>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Pr="00480A02">
        <w:rPr>
          <w:rFonts w:ascii="Times New Roman" w:hAnsi="Times New Roman"/>
          <w:spacing w:val="-2"/>
          <w:sz w:val="24"/>
          <w:szCs w:val="24"/>
        </w:rPr>
        <w:noBreakHyphen/>
        <w:t xml:space="preserve"> и телепередачи, видеофильмы, звукозаписи (CD, DVD).</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pacing w:val="-4"/>
          <w:sz w:val="24"/>
          <w:szCs w:val="24"/>
        </w:rPr>
        <w:t>Различные виды музыки: вокальная, инструментальная; соль</w:t>
      </w:r>
      <w:r w:rsidRPr="00480A02">
        <w:rPr>
          <w:rFonts w:ascii="Times New Roman" w:hAnsi="Times New Roman"/>
          <w:sz w:val="24"/>
          <w:szCs w:val="24"/>
        </w:rPr>
        <w:t>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spacing w:val="-4"/>
          <w:sz w:val="24"/>
          <w:szCs w:val="24"/>
        </w:rPr>
        <w:t>Народное и профессиональное музыкальное творчество раз</w:t>
      </w:r>
      <w:r w:rsidRPr="00480A02">
        <w:rPr>
          <w:rFonts w:ascii="Times New Roman" w:hAnsi="Times New Roman"/>
          <w:sz w:val="24"/>
          <w:szCs w:val="24"/>
        </w:rPr>
        <w:t>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1E737F" w:rsidRPr="00480A02" w:rsidRDefault="001E737F" w:rsidP="00480A02">
      <w:pPr>
        <w:pStyle w:val="4"/>
        <w:spacing w:before="0" w:after="0" w:line="240" w:lineRule="auto"/>
        <w:rPr>
          <w:rFonts w:ascii="Times New Roman" w:hAnsi="Times New Roman" w:cs="Times New Roman"/>
          <w:b/>
          <w:sz w:val="24"/>
          <w:szCs w:val="24"/>
        </w:rPr>
      </w:pPr>
      <w:r w:rsidRPr="00480A02">
        <w:rPr>
          <w:rFonts w:ascii="Times New Roman" w:hAnsi="Times New Roman" w:cs="Times New Roman"/>
          <w:b/>
          <w:sz w:val="24"/>
          <w:szCs w:val="24"/>
        </w:rPr>
        <w:t>9. Технология (Труд)</w:t>
      </w:r>
    </w:p>
    <w:p w:rsidR="000E538E" w:rsidRDefault="000E538E" w:rsidP="000E538E">
      <w:pPr>
        <w:pStyle w:val="af"/>
        <w:spacing w:line="240" w:lineRule="auto"/>
        <w:ind w:firstLine="0"/>
        <w:rPr>
          <w:rFonts w:ascii="Times New Roman" w:hAnsi="Times New Roman"/>
          <w:bCs/>
          <w:iCs/>
          <w:sz w:val="24"/>
          <w:szCs w:val="24"/>
        </w:rPr>
      </w:pPr>
      <w:r w:rsidRPr="00171A35">
        <w:rPr>
          <w:rFonts w:ascii="Times New Roman" w:hAnsi="Times New Roman"/>
          <w:bCs/>
          <w:iCs/>
          <w:sz w:val="24"/>
          <w:szCs w:val="24"/>
        </w:rPr>
        <w:t xml:space="preserve">Основные задачи реализации содержания – </w:t>
      </w:r>
      <w:r>
        <w:rPr>
          <w:rFonts w:ascii="Times New Roman" w:hAnsi="Times New Roman"/>
          <w:bCs/>
          <w:iCs/>
          <w:sz w:val="24"/>
          <w:szCs w:val="24"/>
        </w:rPr>
        <w:t>основами трудовой деятельности, необходимой в разных жизненных сферах, овладение технологиями, необходимыми для полноценной коммуникации</w:t>
      </w:r>
      <w:r w:rsidR="00D60B3F">
        <w:rPr>
          <w:rFonts w:ascii="Times New Roman" w:hAnsi="Times New Roman"/>
          <w:bCs/>
          <w:iCs/>
          <w:sz w:val="24"/>
          <w:szCs w:val="24"/>
        </w:rPr>
        <w:t xml:space="preserve">, социального и трудового взаимодействия. Овладение трудовыми умениями, необходимыми в разных жизненных сферах, овладение умением адекватно применять доступные технологии и освоенные трудовые навыки для полноценной коммуникации, социального и трудового взаимодействия. 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w:t>
      </w:r>
    </w:p>
    <w:p w:rsidR="000E538E" w:rsidRDefault="000E538E" w:rsidP="00480A02">
      <w:pPr>
        <w:pStyle w:val="af"/>
        <w:spacing w:line="240" w:lineRule="auto"/>
        <w:ind w:firstLine="708"/>
        <w:rPr>
          <w:rFonts w:ascii="Times New Roman" w:hAnsi="Times New Roman"/>
          <w:b/>
          <w:bCs/>
          <w:sz w:val="24"/>
          <w:szCs w:val="24"/>
        </w:rPr>
      </w:pP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b/>
          <w:bCs/>
          <w:sz w:val="24"/>
          <w:szCs w:val="24"/>
        </w:rPr>
        <w:t>Общекультурные и общетрудовые компетенции. Основы культуры труда, самообслуживания</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spacing w:val="2"/>
          <w:sz w:val="24"/>
          <w:szCs w:val="24"/>
        </w:rPr>
        <w:t xml:space="preserve">Трудовая деятельность и её значение в жизни человека. </w:t>
      </w:r>
      <w:r w:rsidRPr="00480A02">
        <w:rPr>
          <w:rFonts w:ascii="Times New Roman" w:hAnsi="Times New Roman"/>
          <w:sz w:val="24"/>
          <w:szCs w:val="24"/>
        </w:rPr>
        <w:t>Рукотворный мир как результат труда человека; разнообразие предметов рукотворного мира (техника, предметы быта и декоративно­прикладного искусства и</w:t>
      </w:r>
      <w:r w:rsidRPr="00480A02">
        <w:rPr>
          <w:rFonts w:ascii="Times New Roman" w:hAnsi="Times New Roman"/>
          <w:sz w:val="24"/>
          <w:szCs w:val="24"/>
        </w:rPr>
        <w:t> </w:t>
      </w:r>
      <w:r w:rsidRPr="00480A02">
        <w:rPr>
          <w:rFonts w:ascii="Times New Roman" w:hAnsi="Times New Roman"/>
          <w:sz w:val="24"/>
          <w:szCs w:val="24"/>
        </w:rPr>
        <w:t>т.</w:t>
      </w:r>
      <w:r w:rsidRPr="00480A02">
        <w:rPr>
          <w:rFonts w:ascii="Times New Roman" w:hAnsi="Times New Roman"/>
          <w:sz w:val="24"/>
          <w:szCs w:val="24"/>
        </w:rPr>
        <w:t> </w:t>
      </w:r>
      <w:r w:rsidRPr="00480A02">
        <w:rPr>
          <w:rFonts w:ascii="Times New Roman" w:hAnsi="Times New Roman"/>
          <w:sz w:val="24"/>
          <w:szCs w:val="24"/>
        </w:rPr>
        <w:t>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1E737F" w:rsidRPr="00480A02" w:rsidRDefault="001E737F" w:rsidP="00480A02">
      <w:pPr>
        <w:pStyle w:val="af"/>
        <w:spacing w:line="240" w:lineRule="auto"/>
        <w:ind w:firstLine="708"/>
        <w:rPr>
          <w:rFonts w:ascii="Times New Roman" w:hAnsi="Times New Roman"/>
          <w:spacing w:val="2"/>
          <w:sz w:val="24"/>
          <w:szCs w:val="24"/>
        </w:rPr>
      </w:pPr>
      <w:r w:rsidRPr="00480A02">
        <w:rPr>
          <w:rFonts w:ascii="Times New Roman" w:hAnsi="Times New Roman"/>
          <w:spacing w:val="2"/>
          <w:sz w:val="24"/>
          <w:szCs w:val="24"/>
        </w:rPr>
        <w:t>Элементарные общие правила создания предметов руко</w:t>
      </w:r>
      <w:r w:rsidRPr="00480A02">
        <w:rPr>
          <w:rFonts w:ascii="Times New Roman" w:hAnsi="Times New Roman"/>
          <w:sz w:val="24"/>
          <w:szCs w:val="24"/>
        </w:rPr>
        <w:t>т</w:t>
      </w:r>
      <w:r w:rsidRPr="00480A02">
        <w:rPr>
          <w:rFonts w:ascii="Times New Roman" w:hAnsi="Times New Roman"/>
          <w:spacing w:val="-2"/>
          <w:sz w:val="24"/>
          <w:szCs w:val="24"/>
        </w:rPr>
        <w:t>ворного мира (удобство, эстетическая выразительность, проч</w:t>
      </w:r>
      <w:r w:rsidRPr="00480A02">
        <w:rPr>
          <w:rFonts w:ascii="Times New Roman" w:hAnsi="Times New Roman"/>
          <w:sz w:val="24"/>
          <w:szCs w:val="24"/>
        </w:rPr>
        <w:t xml:space="preserve">ность; гармония предметов и окружающей среды). Бережное </w:t>
      </w:r>
      <w:r w:rsidRPr="00480A02">
        <w:rPr>
          <w:rFonts w:ascii="Times New Roman" w:hAnsi="Times New Roman"/>
          <w:spacing w:val="2"/>
          <w:sz w:val="24"/>
          <w:szCs w:val="24"/>
        </w:rPr>
        <w:t>отношение к природе как источнику сырьевых ресурсов. Мастера и их профессии.</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spacing w:val="-2"/>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480A02">
        <w:rPr>
          <w:rFonts w:ascii="Times New Roman" w:hAnsi="Times New Roman"/>
          <w:iCs/>
          <w:spacing w:val="-2"/>
          <w:sz w:val="24"/>
          <w:szCs w:val="24"/>
        </w:rPr>
        <w:t>распределение рабочего времени</w:t>
      </w:r>
      <w:r w:rsidRPr="00480A02">
        <w:rPr>
          <w:rFonts w:ascii="Times New Roman" w:hAnsi="Times New Roman"/>
          <w:spacing w:val="-2"/>
          <w:sz w:val="24"/>
          <w:szCs w:val="24"/>
        </w:rPr>
        <w:t>. Отбор и анализ информа</w:t>
      </w:r>
      <w:r w:rsidRPr="00480A02">
        <w:rPr>
          <w:rFonts w:ascii="Times New Roman" w:hAnsi="Times New Roman"/>
          <w:spacing w:val="2"/>
          <w:sz w:val="24"/>
          <w:szCs w:val="24"/>
        </w:rPr>
        <w:t xml:space="preserve">ции (из учебника и других дидактических материалов), её </w:t>
      </w:r>
      <w:r w:rsidRPr="00480A02">
        <w:rPr>
          <w:rFonts w:ascii="Times New Roman" w:hAnsi="Times New Roman"/>
          <w:sz w:val="24"/>
          <w:szCs w:val="24"/>
        </w:rPr>
        <w:t>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w:t>
      </w:r>
      <w:r w:rsidRPr="00480A02">
        <w:rPr>
          <w:rFonts w:ascii="Times New Roman" w:hAnsi="Times New Roman"/>
          <w:sz w:val="24"/>
          <w:szCs w:val="24"/>
        </w:rPr>
        <w:t> </w:t>
      </w:r>
      <w:r w:rsidRPr="00480A02">
        <w:rPr>
          <w:rFonts w:ascii="Times New Roman" w:hAnsi="Times New Roman"/>
          <w:sz w:val="24"/>
          <w:szCs w:val="24"/>
        </w:rPr>
        <w:t>т.п.</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spacing w:val="2"/>
          <w:sz w:val="24"/>
          <w:szCs w:val="24"/>
        </w:rPr>
        <w:t>Выполнение доступных видов работ по самообслужива</w:t>
      </w:r>
      <w:r w:rsidRPr="00480A02">
        <w:rPr>
          <w:rFonts w:ascii="Times New Roman" w:hAnsi="Times New Roman"/>
          <w:sz w:val="24"/>
          <w:szCs w:val="24"/>
        </w:rPr>
        <w:t>нию, домашнему труду, оказание доступных видов помощи малышам, взрослым и сверстникам.</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b/>
          <w:bCs/>
          <w:sz w:val="24"/>
          <w:szCs w:val="24"/>
        </w:rPr>
        <w:t>Технология ручной обработки материалов. Элементы графической грамоты.</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480A02">
        <w:rPr>
          <w:rFonts w:ascii="Times New Roman" w:hAnsi="Times New Roman"/>
          <w:iCs/>
          <w:sz w:val="24"/>
          <w:szCs w:val="24"/>
        </w:rPr>
        <w:t>Многообразие материалов и их практическое применение в жизни</w:t>
      </w:r>
      <w:r w:rsidRPr="00480A02">
        <w:rPr>
          <w:rFonts w:ascii="Times New Roman" w:hAnsi="Times New Roman"/>
          <w:sz w:val="24"/>
          <w:szCs w:val="24"/>
        </w:rPr>
        <w:t>.</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sz w:val="24"/>
          <w:szCs w:val="24"/>
        </w:rPr>
        <w:t xml:space="preserve">Подготовка материалов к работе. Экономное расходование материалов. </w:t>
      </w:r>
      <w:r w:rsidRPr="00480A02">
        <w:rPr>
          <w:rFonts w:ascii="Times New Roman" w:hAnsi="Times New Roman"/>
          <w:iCs/>
          <w:sz w:val="24"/>
          <w:szCs w:val="24"/>
        </w:rPr>
        <w:t>Выбор материалов по их декоративно­художе</w:t>
      </w:r>
      <w:r w:rsidRPr="00480A02">
        <w:rPr>
          <w:rFonts w:ascii="Times New Roman" w:hAnsi="Times New Roman"/>
          <w:iCs/>
          <w:spacing w:val="2"/>
          <w:sz w:val="24"/>
          <w:szCs w:val="24"/>
        </w:rPr>
        <w:t xml:space="preserve">ственным и конструктивным свойствам, использование </w:t>
      </w:r>
      <w:r w:rsidRPr="00480A02">
        <w:rPr>
          <w:rFonts w:ascii="Times New Roman" w:hAnsi="Times New Roman"/>
          <w:iCs/>
          <w:sz w:val="24"/>
          <w:szCs w:val="24"/>
        </w:rPr>
        <w:t>соответствующих способов обработки материалов в зависимости от назначения изделия</w:t>
      </w:r>
      <w:r w:rsidRPr="00480A02">
        <w:rPr>
          <w:rFonts w:ascii="Times New Roman" w:hAnsi="Times New Roman"/>
          <w:sz w:val="24"/>
          <w:szCs w:val="24"/>
        </w:rPr>
        <w:t>.</w:t>
      </w:r>
    </w:p>
    <w:p w:rsidR="001E737F" w:rsidRPr="00480A02" w:rsidRDefault="001E737F" w:rsidP="00480A02">
      <w:pPr>
        <w:pStyle w:val="af"/>
        <w:spacing w:line="240" w:lineRule="auto"/>
        <w:ind w:firstLine="708"/>
        <w:rPr>
          <w:rFonts w:ascii="Times New Roman" w:hAnsi="Times New Roman"/>
          <w:i/>
          <w:iCs/>
          <w:sz w:val="24"/>
          <w:szCs w:val="24"/>
        </w:rPr>
      </w:pPr>
      <w:r w:rsidRPr="00480A02">
        <w:rPr>
          <w:rFonts w:ascii="Times New Roman" w:hAnsi="Times New Roman"/>
          <w:sz w:val="24"/>
          <w:szCs w:val="24"/>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iCs/>
          <w:sz w:val="24"/>
          <w:szCs w:val="24"/>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w:t>
      </w:r>
      <w:r w:rsidRPr="00480A02">
        <w:rPr>
          <w:rFonts w:ascii="Times New Roman" w:hAnsi="Times New Roman"/>
          <w:iCs/>
          <w:spacing w:val="2"/>
          <w:sz w:val="24"/>
          <w:szCs w:val="24"/>
        </w:rPr>
        <w:t xml:space="preserve">сборка, отделка изделия; проверка изделия в действии, </w:t>
      </w:r>
      <w:r w:rsidRPr="00480A02">
        <w:rPr>
          <w:rFonts w:ascii="Times New Roman" w:hAnsi="Times New Roman"/>
          <w:iCs/>
          <w:sz w:val="24"/>
          <w:szCs w:val="24"/>
        </w:rPr>
        <w:t>внесение необходимых дополнений и изменений</w:t>
      </w:r>
      <w:r w:rsidRPr="00480A02">
        <w:rPr>
          <w:rFonts w:ascii="Times New Roman" w:hAnsi="Times New Roman"/>
          <w:sz w:val="24"/>
          <w:szCs w:val="24"/>
        </w:rPr>
        <w:t xml:space="preserve">. Называние </w:t>
      </w:r>
      <w:r w:rsidRPr="00480A02">
        <w:rPr>
          <w:rFonts w:ascii="Times New Roman" w:hAnsi="Times New Roman"/>
          <w:spacing w:val="2"/>
          <w:sz w:val="24"/>
          <w:szCs w:val="24"/>
        </w:rPr>
        <w:t xml:space="preserve">и выполнение основных технологических операций ручной </w:t>
      </w:r>
      <w:r w:rsidRPr="00480A02">
        <w:rPr>
          <w:rFonts w:ascii="Times New Roman" w:hAnsi="Times New Roman"/>
          <w:sz w:val="24"/>
          <w:szCs w:val="24"/>
        </w:rPr>
        <w:t>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w:t>
      </w:r>
      <w:r w:rsidRPr="00480A02">
        <w:rPr>
          <w:rFonts w:ascii="Times New Roman" w:hAnsi="Times New Roman"/>
          <w:sz w:val="24"/>
          <w:szCs w:val="24"/>
        </w:rPr>
        <w:t> </w:t>
      </w:r>
      <w:r w:rsidRPr="00480A02">
        <w:rPr>
          <w:rFonts w:ascii="Times New Roman" w:hAnsi="Times New Roman"/>
          <w:sz w:val="24"/>
          <w:szCs w:val="24"/>
        </w:rPr>
        <w:t xml:space="preserve">др.), сборка изделия (клеевое, </w:t>
      </w:r>
      <w:r w:rsidRPr="00480A02">
        <w:rPr>
          <w:rFonts w:ascii="Times New Roman" w:hAnsi="Times New Roman"/>
          <w:spacing w:val="2"/>
          <w:sz w:val="24"/>
          <w:szCs w:val="24"/>
        </w:rPr>
        <w:t>ниточное, проволочное, винтовое и другие виды соедине</w:t>
      </w:r>
      <w:r w:rsidRPr="00480A02">
        <w:rPr>
          <w:rFonts w:ascii="Times New Roman" w:hAnsi="Times New Roman"/>
          <w:sz w:val="24"/>
          <w:szCs w:val="24"/>
        </w:rPr>
        <w:t>ния), отделка изделия или его деталей (окрашивание, вышивка, аппликация и</w:t>
      </w:r>
      <w:r w:rsidRPr="00480A02">
        <w:rPr>
          <w:rFonts w:ascii="Times New Roman" w:hAnsi="Times New Roman"/>
          <w:sz w:val="24"/>
          <w:szCs w:val="24"/>
        </w:rPr>
        <w:t> </w:t>
      </w:r>
      <w:r w:rsidRPr="00480A02">
        <w:rPr>
          <w:rFonts w:ascii="Times New Roman" w:hAnsi="Times New Roman"/>
          <w:sz w:val="24"/>
          <w:szCs w:val="24"/>
        </w:rPr>
        <w:t>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spacing w:val="2"/>
          <w:sz w:val="24"/>
          <w:szCs w:val="24"/>
        </w:rPr>
        <w:t xml:space="preserve">Использование измерений и построений для решения </w:t>
      </w:r>
      <w:r w:rsidRPr="00480A02">
        <w:rPr>
          <w:rFonts w:ascii="Times New Roman" w:hAnsi="Times New Roman"/>
          <w:sz w:val="24"/>
          <w:szCs w:val="24"/>
        </w:rPr>
        <w:t>практических задач. Виды условных графических изображе</w:t>
      </w:r>
      <w:r w:rsidRPr="00480A02">
        <w:rPr>
          <w:rFonts w:ascii="Times New Roman" w:hAnsi="Times New Roman"/>
          <w:spacing w:val="2"/>
          <w:sz w:val="24"/>
          <w:szCs w:val="24"/>
        </w:rPr>
        <w:t>ний: рисунок, простейший чертёж, эскиз, развёртка, схема (их узнавание). Назначение линий чертежа (контур, линия</w:t>
      </w:r>
      <w:r w:rsidRPr="00480A02">
        <w:rPr>
          <w:rFonts w:ascii="Times New Roman" w:hAnsi="Times New Roman"/>
          <w:sz w:val="24"/>
          <w:szCs w:val="24"/>
        </w:rPr>
        <w:t xml:space="preserve"> надреза, сгиба, размерная, осевая, центровая, </w:t>
      </w:r>
      <w:r w:rsidRPr="00480A02">
        <w:rPr>
          <w:rFonts w:ascii="Times New Roman" w:hAnsi="Times New Roman"/>
          <w:iCs/>
          <w:sz w:val="24"/>
          <w:szCs w:val="24"/>
        </w:rPr>
        <w:t>разрыва</w:t>
      </w:r>
      <w:r w:rsidRPr="00480A02">
        <w:rPr>
          <w:rFonts w:ascii="Times New Roman" w:hAnsi="Times New Roman"/>
          <w:sz w:val="24"/>
          <w:szCs w:val="24"/>
        </w:rPr>
        <w:t>). Чте</w:t>
      </w:r>
      <w:r w:rsidRPr="00480A02">
        <w:rPr>
          <w:rFonts w:ascii="Times New Roman" w:hAnsi="Times New Roman"/>
          <w:spacing w:val="2"/>
          <w:sz w:val="24"/>
          <w:szCs w:val="24"/>
        </w:rPr>
        <w:t xml:space="preserve">ние условных графических изображений. Разметка деталей </w:t>
      </w:r>
      <w:r w:rsidRPr="00480A02">
        <w:rPr>
          <w:rFonts w:ascii="Times New Roman" w:hAnsi="Times New Roman"/>
          <w:sz w:val="24"/>
          <w:szCs w:val="24"/>
        </w:rPr>
        <w:t>с опорой на простейший чертёж, эскиз. Изготовление изделий по рисунку, простейшему чертежу или эскизу, схеме.</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b/>
          <w:bCs/>
          <w:sz w:val="24"/>
          <w:szCs w:val="24"/>
        </w:rPr>
        <w:t>Конструирование и моделирование</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spacing w:val="2"/>
          <w:sz w:val="24"/>
          <w:szCs w:val="24"/>
        </w:rPr>
        <w:t xml:space="preserve">Общее представление о конструировании как создании конструкции каких­либо изделий (технических, бытовых, </w:t>
      </w:r>
      <w:r w:rsidRPr="00480A02">
        <w:rPr>
          <w:rFonts w:ascii="Times New Roman" w:hAnsi="Times New Roman"/>
          <w:sz w:val="24"/>
          <w:szCs w:val="24"/>
        </w:rPr>
        <w:t>учебных и</w:t>
      </w:r>
      <w:r w:rsidRPr="00480A02">
        <w:rPr>
          <w:rFonts w:ascii="Times New Roman" w:hAnsi="Times New Roman"/>
          <w:sz w:val="24"/>
          <w:szCs w:val="24"/>
        </w:rPr>
        <w:t> </w:t>
      </w:r>
      <w:r w:rsidRPr="00480A02">
        <w:rPr>
          <w:rFonts w:ascii="Times New Roman" w:hAnsi="Times New Roman"/>
          <w:sz w:val="24"/>
          <w:szCs w:val="24"/>
        </w:rPr>
        <w:t xml:space="preserve">пр.). Изделие, деталь изделия (общее представление). Понятие о конструкции изделия; </w:t>
      </w:r>
      <w:r w:rsidRPr="00480A02">
        <w:rPr>
          <w:rFonts w:ascii="Times New Roman" w:hAnsi="Times New Roman"/>
          <w:iCs/>
          <w:sz w:val="24"/>
          <w:szCs w:val="24"/>
        </w:rPr>
        <w:t>различные виды конструкций и способы их сборки</w:t>
      </w:r>
      <w:r w:rsidRPr="00480A02">
        <w:rPr>
          <w:rFonts w:ascii="Times New Roman" w:hAnsi="Times New Roman"/>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sz w:val="24"/>
          <w:szCs w:val="24"/>
        </w:rPr>
        <w:t xml:space="preserve">Конструирование и моделирование изделий из различных материалов по образцу, рисунку, простейшему </w:t>
      </w:r>
      <w:r w:rsidRPr="00480A02">
        <w:rPr>
          <w:rFonts w:ascii="Times New Roman" w:hAnsi="Times New Roman"/>
          <w:iCs/>
          <w:sz w:val="24"/>
          <w:szCs w:val="24"/>
        </w:rPr>
        <w:t xml:space="preserve">чертежу или эскизу и по заданным условиям (технико­технологическим, </w:t>
      </w:r>
      <w:r w:rsidRPr="00480A02">
        <w:rPr>
          <w:rFonts w:ascii="Times New Roman" w:hAnsi="Times New Roman"/>
          <w:iCs/>
          <w:spacing w:val="-4"/>
          <w:sz w:val="24"/>
          <w:szCs w:val="24"/>
        </w:rPr>
        <w:t>функциональным, декоративно­художественным и</w:t>
      </w:r>
      <w:r w:rsidRPr="00480A02">
        <w:rPr>
          <w:rFonts w:ascii="Times New Roman" w:hAnsi="Times New Roman"/>
          <w:iCs/>
          <w:spacing w:val="-4"/>
          <w:sz w:val="24"/>
          <w:szCs w:val="24"/>
        </w:rPr>
        <w:t> </w:t>
      </w:r>
      <w:r w:rsidRPr="00480A02">
        <w:rPr>
          <w:rFonts w:ascii="Times New Roman" w:hAnsi="Times New Roman"/>
          <w:iCs/>
          <w:spacing w:val="-4"/>
          <w:sz w:val="24"/>
          <w:szCs w:val="24"/>
        </w:rPr>
        <w:t>пр.).</w:t>
      </w:r>
      <w:r w:rsidRPr="00480A02">
        <w:rPr>
          <w:rFonts w:ascii="Times New Roman" w:hAnsi="Times New Roman"/>
          <w:sz w:val="24"/>
          <w:szCs w:val="24"/>
        </w:rPr>
        <w:t>Конструирование и моделирование на компьютере и в интерактивном конструкторе.</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b/>
          <w:bCs/>
          <w:sz w:val="24"/>
          <w:szCs w:val="24"/>
        </w:rPr>
        <w:t>Практика работы на компьютере</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sz w:val="24"/>
          <w:szCs w:val="24"/>
        </w:rPr>
        <w:t>Информация и её отбор. Способы получения, хранения, переработки информации.</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spacing w:val="2"/>
          <w:sz w:val="24"/>
          <w:szCs w:val="24"/>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w:t>
      </w:r>
      <w:r w:rsidRPr="00480A02">
        <w:rPr>
          <w:rFonts w:ascii="Times New Roman" w:hAnsi="Times New Roman"/>
          <w:sz w:val="24"/>
          <w:szCs w:val="24"/>
        </w:rPr>
        <w:t xml:space="preserve">ра, </w:t>
      </w:r>
      <w:r w:rsidRPr="00480A02">
        <w:rPr>
          <w:rFonts w:ascii="Times New Roman" w:hAnsi="Times New Roman"/>
          <w:iCs/>
          <w:sz w:val="24"/>
          <w:szCs w:val="24"/>
        </w:rPr>
        <w:t>общее представление о правилах клавиатурного письма</w:t>
      </w:r>
      <w:r w:rsidRPr="00480A02">
        <w:rPr>
          <w:rFonts w:ascii="Times New Roman" w:hAnsi="Times New Roman"/>
          <w:sz w:val="24"/>
          <w:szCs w:val="24"/>
        </w:rPr>
        <w:t xml:space="preserve">, пользование мышью, использование простейших средств текстового редактора. </w:t>
      </w:r>
      <w:r w:rsidRPr="00480A02">
        <w:rPr>
          <w:rFonts w:ascii="Times New Roman" w:hAnsi="Times New Roman"/>
          <w:iCs/>
          <w:sz w:val="24"/>
          <w:szCs w:val="24"/>
        </w:rPr>
        <w:t>Простейшие приёмы поиска информации: по ключевым словам</w:t>
      </w:r>
      <w:r w:rsidRPr="00480A02">
        <w:rPr>
          <w:rFonts w:ascii="Times New Roman" w:hAnsi="Times New Roman"/>
          <w:sz w:val="24"/>
          <w:szCs w:val="24"/>
        </w:rPr>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1E737F" w:rsidRPr="00480A02" w:rsidRDefault="001E737F" w:rsidP="00480A02">
      <w:pPr>
        <w:pStyle w:val="af"/>
        <w:spacing w:line="240" w:lineRule="auto"/>
        <w:ind w:firstLine="708"/>
        <w:rPr>
          <w:rFonts w:ascii="Times New Roman" w:hAnsi="Times New Roman"/>
          <w:iCs/>
          <w:sz w:val="24"/>
          <w:szCs w:val="24"/>
        </w:rPr>
      </w:pPr>
      <w:r w:rsidRPr="00480A02">
        <w:rPr>
          <w:rFonts w:ascii="Times New Roman" w:hAnsi="Times New Roman"/>
          <w:sz w:val="24"/>
          <w:szCs w:val="24"/>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w:t>
      </w:r>
      <w:r w:rsidRPr="00480A02">
        <w:rPr>
          <w:rFonts w:ascii="Times New Roman" w:hAnsi="Times New Roman"/>
          <w:spacing w:val="2"/>
          <w:sz w:val="24"/>
          <w:szCs w:val="24"/>
        </w:rPr>
        <w:t xml:space="preserve">детям тематике. Вывод текста на принтер. </w:t>
      </w:r>
      <w:r w:rsidRPr="00480A02">
        <w:rPr>
          <w:rFonts w:ascii="Times New Roman" w:hAnsi="Times New Roman"/>
          <w:iCs/>
          <w:spacing w:val="2"/>
          <w:sz w:val="24"/>
          <w:szCs w:val="24"/>
        </w:rPr>
        <w:t xml:space="preserve">Использование </w:t>
      </w:r>
      <w:r w:rsidRPr="00480A02">
        <w:rPr>
          <w:rFonts w:ascii="Times New Roman" w:hAnsi="Times New Roman"/>
          <w:iCs/>
          <w:sz w:val="24"/>
          <w:szCs w:val="24"/>
        </w:rPr>
        <w:t>рисунков из ресурса компьютера, программ Word и Power Point.</w:t>
      </w:r>
    </w:p>
    <w:p w:rsidR="001E737F" w:rsidRPr="00480A02" w:rsidRDefault="001E737F" w:rsidP="00480A02">
      <w:pPr>
        <w:pStyle w:val="4"/>
        <w:spacing w:before="0" w:after="0" w:line="240" w:lineRule="auto"/>
        <w:rPr>
          <w:rFonts w:ascii="Times New Roman" w:hAnsi="Times New Roman" w:cs="Times New Roman"/>
          <w:b/>
          <w:sz w:val="24"/>
          <w:szCs w:val="24"/>
        </w:rPr>
      </w:pPr>
      <w:r w:rsidRPr="00480A02">
        <w:rPr>
          <w:rFonts w:ascii="Times New Roman" w:hAnsi="Times New Roman" w:cs="Times New Roman"/>
          <w:b/>
          <w:sz w:val="24"/>
          <w:szCs w:val="24"/>
        </w:rPr>
        <w:t xml:space="preserve">10. Физическая культура </w:t>
      </w:r>
    </w:p>
    <w:p w:rsidR="00314E7A" w:rsidRDefault="00D60B3F" w:rsidP="00D60B3F">
      <w:pPr>
        <w:pStyle w:val="af"/>
        <w:spacing w:line="240" w:lineRule="auto"/>
        <w:ind w:firstLine="0"/>
        <w:rPr>
          <w:rFonts w:ascii="Times New Roman" w:hAnsi="Times New Roman"/>
          <w:bCs/>
          <w:iCs/>
          <w:sz w:val="24"/>
          <w:szCs w:val="24"/>
        </w:rPr>
      </w:pPr>
      <w:r w:rsidRPr="00171A35">
        <w:rPr>
          <w:rFonts w:ascii="Times New Roman" w:hAnsi="Times New Roman"/>
          <w:bCs/>
          <w:iCs/>
          <w:sz w:val="24"/>
          <w:szCs w:val="24"/>
        </w:rPr>
        <w:t xml:space="preserve">Основные задачи реализации содержания – </w:t>
      </w:r>
      <w:r>
        <w:rPr>
          <w:rFonts w:ascii="Times New Roman" w:hAnsi="Times New Roman"/>
          <w:bCs/>
          <w:iCs/>
          <w:sz w:val="24"/>
          <w:szCs w:val="24"/>
        </w:rPr>
        <w:t xml:space="preserve">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 Овладение основными представлениями о собственном теле, возможностях и ограничениях его физических функций, возможностях компенсации. Формирование понимания связи телесного </w:t>
      </w:r>
      <w:r w:rsidR="00010363">
        <w:rPr>
          <w:rFonts w:ascii="Times New Roman" w:hAnsi="Times New Roman"/>
          <w:bCs/>
          <w:iCs/>
          <w:sz w:val="24"/>
          <w:szCs w:val="24"/>
        </w:rPr>
        <w:t>самочувст</w:t>
      </w:r>
      <w:r>
        <w:rPr>
          <w:rFonts w:ascii="Times New Roman" w:hAnsi="Times New Roman"/>
          <w:bCs/>
          <w:iCs/>
          <w:sz w:val="24"/>
          <w:szCs w:val="24"/>
        </w:rPr>
        <w:t>вия</w:t>
      </w:r>
      <w:r w:rsidR="00010363">
        <w:rPr>
          <w:rFonts w:ascii="Times New Roman" w:hAnsi="Times New Roman"/>
          <w:bCs/>
          <w:iCs/>
          <w:sz w:val="24"/>
          <w:szCs w:val="24"/>
        </w:rPr>
        <w:t xml:space="preserve"> с настроением, собственной активностью, самостоятельностью и независимостью. Овладение умениями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Овладение умениями включаться в занятия на свежем воздухе, адекватно дозировать физическую нагрузку, соблюдать необходимый индивидуальный режим питания и сна. Формирование умения следить за своим физическим состояние, величиной физических нагрузок. Развитие основных физических качеств(силы, быстроты, выносливости, координации, гибкости)</w:t>
      </w:r>
      <w:r w:rsidR="00314E7A">
        <w:rPr>
          <w:rFonts w:ascii="Times New Roman" w:hAnsi="Times New Roman"/>
          <w:bCs/>
          <w:iCs/>
          <w:sz w:val="24"/>
          <w:szCs w:val="24"/>
        </w:rPr>
        <w:t>. Формирование установки на сохранение и укрепление здоровья, навыков здорового и безопасного образа жизни.</w:t>
      </w:r>
    </w:p>
    <w:p w:rsidR="00D60B3F" w:rsidRDefault="00D60B3F" w:rsidP="00480A02">
      <w:pPr>
        <w:pStyle w:val="af"/>
        <w:spacing w:line="240" w:lineRule="auto"/>
        <w:ind w:firstLine="708"/>
        <w:rPr>
          <w:rFonts w:ascii="Times New Roman" w:hAnsi="Times New Roman"/>
          <w:b/>
          <w:bCs/>
          <w:i/>
          <w:iCs/>
          <w:sz w:val="24"/>
          <w:szCs w:val="24"/>
        </w:rPr>
      </w:pPr>
    </w:p>
    <w:p w:rsidR="001E737F" w:rsidRPr="00480A02" w:rsidRDefault="001E737F" w:rsidP="00480A02">
      <w:pPr>
        <w:pStyle w:val="af"/>
        <w:spacing w:line="240" w:lineRule="auto"/>
        <w:ind w:firstLine="708"/>
        <w:rPr>
          <w:rFonts w:ascii="Times New Roman" w:hAnsi="Times New Roman"/>
          <w:b/>
          <w:bCs/>
          <w:i/>
          <w:iCs/>
          <w:color w:val="auto"/>
          <w:sz w:val="24"/>
          <w:szCs w:val="24"/>
        </w:rPr>
      </w:pPr>
      <w:r w:rsidRPr="00480A02">
        <w:rPr>
          <w:rFonts w:ascii="Times New Roman" w:hAnsi="Times New Roman"/>
          <w:b/>
          <w:bCs/>
          <w:i/>
          <w:iCs/>
          <w:sz w:val="24"/>
          <w:szCs w:val="24"/>
        </w:rPr>
        <w:t xml:space="preserve">Знания </w:t>
      </w:r>
      <w:r w:rsidRPr="00480A02">
        <w:rPr>
          <w:rFonts w:ascii="Times New Roman" w:hAnsi="Times New Roman"/>
          <w:b/>
          <w:bCs/>
          <w:i/>
          <w:iCs/>
          <w:color w:val="auto"/>
          <w:sz w:val="24"/>
          <w:szCs w:val="24"/>
        </w:rPr>
        <w:t>по физической культуре</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b/>
          <w:bCs/>
          <w:sz w:val="24"/>
          <w:szCs w:val="24"/>
        </w:rPr>
        <w:t xml:space="preserve">Физическая культура. </w:t>
      </w:r>
      <w:r w:rsidRPr="00480A02">
        <w:rPr>
          <w:rFonts w:ascii="Times New Roman" w:hAnsi="Times New Roman"/>
          <w:spacing w:val="2"/>
          <w:sz w:val="24"/>
          <w:szCs w:val="24"/>
        </w:rPr>
        <w:t xml:space="preserve">Правила предупреждения травматизма во время занятий </w:t>
      </w:r>
      <w:r w:rsidRPr="00480A02">
        <w:rPr>
          <w:rFonts w:ascii="Times New Roman" w:hAnsi="Times New Roman"/>
          <w:sz w:val="24"/>
          <w:szCs w:val="24"/>
        </w:rPr>
        <w:t>физическими упражнениями: организация мест занятий, подбор одежды, обуви и инвентаря. Правила личной гигиены.</w:t>
      </w:r>
    </w:p>
    <w:p w:rsidR="001E737F" w:rsidRPr="00480A02" w:rsidRDefault="001E737F" w:rsidP="00480A02">
      <w:pPr>
        <w:pStyle w:val="af"/>
        <w:spacing w:line="240" w:lineRule="auto"/>
        <w:ind w:firstLine="708"/>
        <w:rPr>
          <w:rFonts w:ascii="Times New Roman" w:hAnsi="Times New Roman"/>
          <w:spacing w:val="-2"/>
          <w:sz w:val="24"/>
          <w:szCs w:val="24"/>
        </w:rPr>
      </w:pPr>
      <w:r w:rsidRPr="00480A02">
        <w:rPr>
          <w:rFonts w:ascii="Times New Roman" w:hAnsi="Times New Roman"/>
          <w:b/>
          <w:bCs/>
          <w:spacing w:val="-4"/>
          <w:sz w:val="24"/>
          <w:szCs w:val="24"/>
        </w:rPr>
        <w:t xml:space="preserve">Физические упражнения. </w:t>
      </w:r>
      <w:r w:rsidRPr="00480A02">
        <w:rPr>
          <w:rFonts w:ascii="Times New Roman" w:hAnsi="Times New Roman"/>
          <w:spacing w:val="-4"/>
          <w:sz w:val="24"/>
          <w:szCs w:val="24"/>
        </w:rPr>
        <w:t>Физические упражнения, их вли</w:t>
      </w:r>
      <w:r w:rsidRPr="00480A02">
        <w:rPr>
          <w:rFonts w:ascii="Times New Roman" w:hAnsi="Times New Roman"/>
          <w:spacing w:val="-2"/>
          <w:sz w:val="24"/>
          <w:szCs w:val="24"/>
        </w:rPr>
        <w:t xml:space="preserve">яние на физическое развитие и развитие физических качеств, </w:t>
      </w:r>
      <w:r w:rsidRPr="00480A02">
        <w:rPr>
          <w:rFonts w:ascii="Times New Roman" w:hAnsi="Times New Roman"/>
          <w:color w:val="auto"/>
          <w:spacing w:val="-2"/>
          <w:sz w:val="24"/>
          <w:szCs w:val="24"/>
        </w:rPr>
        <w:t>основы спортивной техники изучаемых упражнений</w:t>
      </w:r>
      <w:r w:rsidRPr="00480A02">
        <w:rPr>
          <w:rFonts w:ascii="Times New Roman" w:hAnsi="Times New Roman"/>
          <w:spacing w:val="-2"/>
          <w:sz w:val="24"/>
          <w:szCs w:val="24"/>
        </w:rPr>
        <w:t xml:space="preserve">. </w:t>
      </w:r>
      <w:r w:rsidRPr="00480A02">
        <w:rPr>
          <w:rFonts w:ascii="Times New Roman" w:hAnsi="Times New Roman"/>
          <w:spacing w:val="-4"/>
          <w:sz w:val="24"/>
          <w:szCs w:val="24"/>
        </w:rPr>
        <w:t>Физическая подготовка и её связь с развитием основных физи</w:t>
      </w:r>
      <w:r w:rsidRPr="00480A02">
        <w:rPr>
          <w:rFonts w:ascii="Times New Roman" w:hAnsi="Times New Roman"/>
          <w:spacing w:val="-2"/>
          <w:sz w:val="24"/>
          <w:szCs w:val="24"/>
        </w:rPr>
        <w:t>ческих качеств. Характеристика основных физических качеств: силы, быстроты, выносливости, гибкости и равновесия.</w:t>
      </w:r>
    </w:p>
    <w:p w:rsidR="001E737F" w:rsidRPr="00480A02" w:rsidRDefault="001E737F" w:rsidP="00480A02">
      <w:pPr>
        <w:pStyle w:val="af"/>
        <w:spacing w:line="240" w:lineRule="auto"/>
        <w:ind w:firstLine="708"/>
        <w:rPr>
          <w:rFonts w:ascii="Times New Roman" w:hAnsi="Times New Roman"/>
          <w:b/>
          <w:bCs/>
          <w:i/>
          <w:iCs/>
          <w:sz w:val="24"/>
          <w:szCs w:val="24"/>
        </w:rPr>
      </w:pPr>
      <w:r w:rsidRPr="00480A02">
        <w:rPr>
          <w:rFonts w:ascii="Times New Roman" w:hAnsi="Times New Roman"/>
          <w:b/>
          <w:bCs/>
          <w:i/>
          <w:iCs/>
          <w:sz w:val="24"/>
          <w:szCs w:val="24"/>
        </w:rPr>
        <w:t>Способы физкультурной деятельности</w:t>
      </w:r>
    </w:p>
    <w:p w:rsidR="001E737F" w:rsidRPr="00480A02" w:rsidRDefault="001E737F" w:rsidP="00480A02">
      <w:pPr>
        <w:pStyle w:val="af"/>
        <w:spacing w:line="240" w:lineRule="auto"/>
        <w:ind w:firstLine="708"/>
        <w:rPr>
          <w:rFonts w:ascii="Times New Roman" w:hAnsi="Times New Roman"/>
          <w:spacing w:val="-2"/>
          <w:sz w:val="24"/>
          <w:szCs w:val="24"/>
        </w:rPr>
      </w:pPr>
      <w:r w:rsidRPr="00480A02">
        <w:rPr>
          <w:rFonts w:ascii="Times New Roman" w:hAnsi="Times New Roman"/>
          <w:b/>
          <w:bCs/>
          <w:spacing w:val="2"/>
          <w:sz w:val="24"/>
          <w:szCs w:val="24"/>
        </w:rPr>
        <w:t xml:space="preserve">Самостоятельные занятия. </w:t>
      </w:r>
      <w:r w:rsidRPr="00480A02">
        <w:rPr>
          <w:rFonts w:ascii="Times New Roman" w:hAnsi="Times New Roman"/>
          <w:spacing w:val="-2"/>
          <w:sz w:val="24"/>
          <w:szCs w:val="24"/>
        </w:rPr>
        <w:t>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b/>
          <w:bCs/>
          <w:sz w:val="24"/>
          <w:szCs w:val="24"/>
        </w:rPr>
        <w:t xml:space="preserve">Самостоятельные игры и развлечения. </w:t>
      </w:r>
      <w:r w:rsidRPr="00480A02">
        <w:rPr>
          <w:rFonts w:ascii="Times New Roman" w:hAnsi="Times New Roman"/>
          <w:sz w:val="24"/>
          <w:szCs w:val="24"/>
        </w:rPr>
        <w:t>Организация и проведение подвижных игр (на спортивных площадках и в спортивных залах). Соблюдение правил игр.</w:t>
      </w:r>
    </w:p>
    <w:p w:rsidR="001E737F" w:rsidRPr="00480A02" w:rsidRDefault="001E737F" w:rsidP="00480A02">
      <w:pPr>
        <w:pStyle w:val="af"/>
        <w:spacing w:line="240" w:lineRule="auto"/>
        <w:ind w:firstLine="708"/>
        <w:rPr>
          <w:rFonts w:ascii="Times New Roman" w:hAnsi="Times New Roman"/>
          <w:b/>
          <w:bCs/>
          <w:i/>
          <w:iCs/>
          <w:sz w:val="24"/>
          <w:szCs w:val="24"/>
        </w:rPr>
      </w:pPr>
      <w:r w:rsidRPr="00480A02">
        <w:rPr>
          <w:rFonts w:ascii="Times New Roman" w:hAnsi="Times New Roman"/>
          <w:b/>
          <w:bCs/>
          <w:i/>
          <w:iCs/>
          <w:sz w:val="24"/>
          <w:szCs w:val="24"/>
        </w:rPr>
        <w:t>Физическое совершенствование</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b/>
          <w:bCs/>
          <w:sz w:val="24"/>
          <w:szCs w:val="24"/>
        </w:rPr>
        <w:t xml:space="preserve">Физкультурно­оздоровительная деятельность. </w:t>
      </w:r>
      <w:r w:rsidRPr="00480A02">
        <w:rPr>
          <w:rFonts w:ascii="Times New Roman" w:hAnsi="Times New Roman"/>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1E737F" w:rsidRPr="00480A02" w:rsidRDefault="001E737F" w:rsidP="00480A02">
      <w:pPr>
        <w:pStyle w:val="af"/>
        <w:spacing w:line="240" w:lineRule="auto"/>
        <w:ind w:firstLine="454"/>
        <w:rPr>
          <w:rFonts w:ascii="Times New Roman" w:hAnsi="Times New Roman"/>
          <w:sz w:val="24"/>
          <w:szCs w:val="24"/>
        </w:rPr>
      </w:pPr>
      <w:r w:rsidRPr="00480A02">
        <w:rPr>
          <w:rFonts w:ascii="Times New Roman" w:hAnsi="Times New Roman"/>
          <w:sz w:val="24"/>
          <w:szCs w:val="24"/>
        </w:rPr>
        <w:t>Комплексы упражнений на развитие физических качеств.</w:t>
      </w:r>
    </w:p>
    <w:p w:rsidR="001E737F" w:rsidRPr="00480A02" w:rsidRDefault="001E737F" w:rsidP="00480A02">
      <w:pPr>
        <w:pStyle w:val="af"/>
        <w:spacing w:line="240" w:lineRule="auto"/>
        <w:ind w:firstLine="454"/>
        <w:rPr>
          <w:rFonts w:ascii="Times New Roman" w:hAnsi="Times New Roman"/>
          <w:sz w:val="24"/>
          <w:szCs w:val="24"/>
        </w:rPr>
      </w:pPr>
      <w:r w:rsidRPr="00480A02">
        <w:rPr>
          <w:rFonts w:ascii="Times New Roman" w:hAnsi="Times New Roman"/>
          <w:spacing w:val="-2"/>
          <w:sz w:val="24"/>
          <w:szCs w:val="24"/>
        </w:rPr>
        <w:t xml:space="preserve">Комплексы дыхательных упражнений. Гимнастика для </w:t>
      </w:r>
      <w:r w:rsidRPr="00480A02">
        <w:rPr>
          <w:rFonts w:ascii="Times New Roman" w:hAnsi="Times New Roman"/>
          <w:sz w:val="24"/>
          <w:szCs w:val="24"/>
        </w:rPr>
        <w:t>глаз.</w:t>
      </w:r>
    </w:p>
    <w:p w:rsidR="001E737F" w:rsidRPr="00480A02" w:rsidRDefault="001E737F" w:rsidP="00480A02">
      <w:pPr>
        <w:pStyle w:val="af"/>
        <w:spacing w:line="240" w:lineRule="auto"/>
        <w:ind w:firstLine="708"/>
        <w:rPr>
          <w:rFonts w:ascii="Times New Roman" w:hAnsi="Times New Roman"/>
          <w:b/>
          <w:bCs/>
          <w:sz w:val="24"/>
          <w:szCs w:val="24"/>
        </w:rPr>
      </w:pPr>
      <w:r w:rsidRPr="00480A02">
        <w:rPr>
          <w:rFonts w:ascii="Times New Roman" w:hAnsi="Times New Roman"/>
          <w:b/>
          <w:bCs/>
          <w:sz w:val="24"/>
          <w:szCs w:val="24"/>
        </w:rPr>
        <w:t>Спортивно­оздоровительная деятельность.</w:t>
      </w:r>
    </w:p>
    <w:p w:rsidR="001E737F" w:rsidRPr="00480A02" w:rsidRDefault="001E737F" w:rsidP="00480A02">
      <w:pPr>
        <w:pStyle w:val="af"/>
        <w:spacing w:line="240" w:lineRule="auto"/>
        <w:ind w:firstLine="708"/>
        <w:rPr>
          <w:rFonts w:ascii="Times New Roman" w:hAnsi="Times New Roman"/>
          <w:b/>
          <w:bCs/>
          <w:iCs/>
          <w:spacing w:val="2"/>
          <w:sz w:val="24"/>
          <w:szCs w:val="24"/>
        </w:rPr>
      </w:pPr>
      <w:r w:rsidRPr="00480A02">
        <w:rPr>
          <w:rFonts w:ascii="Times New Roman" w:hAnsi="Times New Roman"/>
          <w:b/>
          <w:bCs/>
          <w:iCs/>
          <w:spacing w:val="2"/>
          <w:sz w:val="24"/>
          <w:szCs w:val="24"/>
        </w:rPr>
        <w:t xml:space="preserve">Гимнастика. </w:t>
      </w:r>
    </w:p>
    <w:p w:rsidR="001E737F" w:rsidRPr="00480A02" w:rsidRDefault="001E737F" w:rsidP="00480A02">
      <w:pPr>
        <w:pStyle w:val="af"/>
        <w:spacing w:line="240" w:lineRule="auto"/>
        <w:ind w:firstLine="708"/>
        <w:rPr>
          <w:rFonts w:ascii="Times New Roman" w:hAnsi="Times New Roman"/>
          <w:i/>
          <w:iCs/>
          <w:sz w:val="24"/>
          <w:szCs w:val="24"/>
        </w:rPr>
      </w:pPr>
      <w:r w:rsidRPr="00480A02">
        <w:rPr>
          <w:rFonts w:ascii="Times New Roman" w:hAnsi="Times New Roman"/>
          <w:i/>
          <w:iCs/>
          <w:spacing w:val="2"/>
          <w:sz w:val="24"/>
          <w:szCs w:val="24"/>
        </w:rPr>
        <w:t xml:space="preserve">Организующие </w:t>
      </w:r>
      <w:r w:rsidRPr="00480A02">
        <w:rPr>
          <w:rFonts w:ascii="Times New Roman" w:hAnsi="Times New Roman"/>
          <w:i/>
          <w:iCs/>
          <w:sz w:val="24"/>
          <w:szCs w:val="24"/>
        </w:rPr>
        <w:t xml:space="preserve">команды и приёмы. </w:t>
      </w:r>
      <w:r w:rsidRPr="00480A02">
        <w:rPr>
          <w:rFonts w:ascii="Times New Roman" w:hAnsi="Times New Roman"/>
          <w:iCs/>
          <w:sz w:val="24"/>
          <w:szCs w:val="24"/>
        </w:rPr>
        <w:t>Простейшие виды построений.</w:t>
      </w:r>
      <w:r w:rsidRPr="00480A02">
        <w:rPr>
          <w:rFonts w:ascii="Times New Roman" w:hAnsi="Times New Roman"/>
          <w:sz w:val="24"/>
          <w:szCs w:val="24"/>
        </w:rPr>
        <w:t>Строевые действия в шеренге и колонне; выполнение простейших строевых команд с одновременным показом учителя.</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i/>
          <w:sz w:val="24"/>
          <w:szCs w:val="24"/>
        </w:rPr>
        <w:t xml:space="preserve">Упражнения </w:t>
      </w:r>
      <w:r w:rsidRPr="00480A02">
        <w:rPr>
          <w:rFonts w:ascii="Times New Roman" w:hAnsi="Times New Roman"/>
          <w:sz w:val="24"/>
          <w:szCs w:val="24"/>
        </w:rPr>
        <w:t>без предметов (для различных групп мышц) и с предметами (гимнастические палки, флажки, обручи, малые и большие  мячи).</w:t>
      </w:r>
    </w:p>
    <w:p w:rsidR="001E737F" w:rsidRPr="00480A02" w:rsidRDefault="001E737F" w:rsidP="00480A02">
      <w:pPr>
        <w:pStyle w:val="af"/>
        <w:spacing w:line="240" w:lineRule="auto"/>
        <w:ind w:firstLine="709"/>
        <w:rPr>
          <w:rFonts w:ascii="Times New Roman" w:hAnsi="Times New Roman"/>
          <w:i/>
          <w:iCs/>
          <w:sz w:val="24"/>
          <w:szCs w:val="24"/>
        </w:rPr>
      </w:pPr>
      <w:r w:rsidRPr="00480A02">
        <w:rPr>
          <w:rFonts w:ascii="Times New Roman" w:hAnsi="Times New Roman"/>
          <w:i/>
          <w:iCs/>
          <w:sz w:val="24"/>
          <w:szCs w:val="24"/>
        </w:rPr>
        <w:t>Опорный прыжок:</w:t>
      </w:r>
      <w:r w:rsidRPr="00480A02">
        <w:rPr>
          <w:rFonts w:ascii="Times New Roman" w:hAnsi="Times New Roman"/>
          <w:iCs/>
          <w:sz w:val="24"/>
          <w:szCs w:val="24"/>
        </w:rPr>
        <w:t xml:space="preserve"> имитационные упражнения, подводящие упражнения к прыжкам </w:t>
      </w:r>
      <w:r w:rsidRPr="00480A02">
        <w:rPr>
          <w:rFonts w:ascii="Times New Roman" w:hAnsi="Times New Roman"/>
          <w:sz w:val="24"/>
          <w:szCs w:val="24"/>
        </w:rPr>
        <w:t>с разбега через гимнастического козла (с повышенной организацией техники безопасности).</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i/>
          <w:iCs/>
          <w:spacing w:val="2"/>
          <w:sz w:val="24"/>
          <w:szCs w:val="24"/>
        </w:rPr>
        <w:t xml:space="preserve">Гимнастические упражнения прикладного характера. </w:t>
      </w:r>
      <w:r w:rsidRPr="00480A02">
        <w:rPr>
          <w:rFonts w:ascii="Times New Roman" w:hAnsi="Times New Roman"/>
          <w:iCs/>
          <w:spacing w:val="2"/>
          <w:sz w:val="24"/>
          <w:szCs w:val="24"/>
        </w:rPr>
        <w:t xml:space="preserve">Ходьба, бег, метания. </w:t>
      </w:r>
      <w:r w:rsidRPr="00480A02">
        <w:rPr>
          <w:rFonts w:ascii="Times New Roman" w:hAnsi="Times New Roman"/>
          <w:spacing w:val="2"/>
          <w:sz w:val="24"/>
          <w:szCs w:val="24"/>
        </w:rPr>
        <w:t xml:space="preserve">Прыжки со скакалкой. Передвижение по гимнастической </w:t>
      </w:r>
      <w:r w:rsidRPr="00480A02">
        <w:rPr>
          <w:rFonts w:ascii="Times New Roman" w:hAnsi="Times New Roman"/>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i/>
          <w:sz w:val="24"/>
          <w:szCs w:val="24"/>
        </w:rPr>
        <w:t>Упражнения в поднимании и переноске грузов</w:t>
      </w:r>
      <w:r w:rsidRPr="00480A02">
        <w:rPr>
          <w:rFonts w:ascii="Times New Roman" w:hAnsi="Times New Roman"/>
          <w:sz w:val="24"/>
          <w:szCs w:val="24"/>
        </w:rPr>
        <w:t>: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w:t>
      </w:r>
    </w:p>
    <w:p w:rsidR="001E737F" w:rsidRPr="00480A02" w:rsidRDefault="001E737F" w:rsidP="00480A02">
      <w:pPr>
        <w:pStyle w:val="af"/>
        <w:spacing w:line="240" w:lineRule="auto"/>
        <w:ind w:firstLine="708"/>
        <w:rPr>
          <w:rFonts w:ascii="Times New Roman" w:hAnsi="Times New Roman"/>
          <w:b/>
          <w:bCs/>
          <w:iCs/>
          <w:sz w:val="24"/>
          <w:szCs w:val="24"/>
        </w:rPr>
      </w:pPr>
      <w:r w:rsidRPr="00480A02">
        <w:rPr>
          <w:rFonts w:ascii="Times New Roman" w:hAnsi="Times New Roman"/>
          <w:b/>
          <w:bCs/>
          <w:iCs/>
          <w:sz w:val="24"/>
          <w:szCs w:val="24"/>
        </w:rPr>
        <w:t xml:space="preserve">Лёгкая атлетика. </w:t>
      </w:r>
    </w:p>
    <w:p w:rsidR="001E737F" w:rsidRPr="00480A02" w:rsidRDefault="001E737F" w:rsidP="00480A02">
      <w:pPr>
        <w:pStyle w:val="af"/>
        <w:spacing w:line="240" w:lineRule="auto"/>
        <w:ind w:firstLine="708"/>
        <w:rPr>
          <w:rFonts w:ascii="Times New Roman" w:hAnsi="Times New Roman"/>
          <w:i/>
          <w:iCs/>
          <w:sz w:val="24"/>
          <w:szCs w:val="24"/>
        </w:rPr>
      </w:pPr>
      <w:r w:rsidRPr="00480A02">
        <w:rPr>
          <w:rFonts w:ascii="Times New Roman" w:hAnsi="Times New Roman"/>
          <w:i/>
          <w:iCs/>
          <w:sz w:val="24"/>
          <w:szCs w:val="24"/>
        </w:rPr>
        <w:t xml:space="preserve">Ходьба:  </w:t>
      </w:r>
      <w:r w:rsidRPr="00480A02">
        <w:rPr>
          <w:rFonts w:ascii="Times New Roman" w:hAnsi="Times New Roman"/>
          <w:iCs/>
          <w:sz w:val="24"/>
          <w:szCs w:val="24"/>
        </w:rPr>
        <w:t>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w:t>
      </w:r>
    </w:p>
    <w:p w:rsidR="001E737F" w:rsidRPr="00480A02" w:rsidRDefault="001E737F" w:rsidP="00480A02">
      <w:pPr>
        <w:pStyle w:val="af"/>
        <w:spacing w:line="240" w:lineRule="auto"/>
        <w:ind w:firstLine="708"/>
        <w:rPr>
          <w:rFonts w:ascii="Times New Roman" w:hAnsi="Times New Roman"/>
          <w:i/>
          <w:iCs/>
          <w:sz w:val="24"/>
          <w:szCs w:val="24"/>
        </w:rPr>
      </w:pPr>
      <w:r w:rsidRPr="00480A02">
        <w:rPr>
          <w:rFonts w:ascii="Times New Roman" w:hAnsi="Times New Roman"/>
          <w:i/>
          <w:iCs/>
          <w:sz w:val="24"/>
          <w:szCs w:val="24"/>
        </w:rPr>
        <w:t xml:space="preserve">Беговые упражнения: </w:t>
      </w:r>
      <w:r w:rsidRPr="00480A02">
        <w:rPr>
          <w:rFonts w:ascii="Times New Roman" w:hAnsi="Times New Roman"/>
          <w:sz w:val="24"/>
          <w:szCs w:val="24"/>
        </w:rPr>
        <w:t>с высоким подниманием бедра, с изменением направления движения, из разных исходных положений; челночный бег; высокий старт с последующим ускорением.</w:t>
      </w:r>
    </w:p>
    <w:p w:rsidR="001E737F" w:rsidRPr="00480A02" w:rsidRDefault="001E737F" w:rsidP="00480A02">
      <w:pPr>
        <w:pStyle w:val="af"/>
        <w:spacing w:line="240" w:lineRule="auto"/>
        <w:ind w:firstLine="708"/>
        <w:rPr>
          <w:rFonts w:ascii="Times New Roman" w:hAnsi="Times New Roman"/>
          <w:i/>
          <w:iCs/>
          <w:sz w:val="24"/>
          <w:szCs w:val="24"/>
        </w:rPr>
      </w:pPr>
      <w:r w:rsidRPr="00480A02">
        <w:rPr>
          <w:rFonts w:ascii="Times New Roman" w:hAnsi="Times New Roman"/>
          <w:i/>
          <w:iCs/>
          <w:sz w:val="24"/>
          <w:szCs w:val="24"/>
        </w:rPr>
        <w:t xml:space="preserve">Прыжковые упражнения: </w:t>
      </w:r>
      <w:r w:rsidRPr="00480A02">
        <w:rPr>
          <w:rFonts w:ascii="Times New Roman" w:hAnsi="Times New Roman"/>
          <w:sz w:val="24"/>
          <w:szCs w:val="24"/>
        </w:rPr>
        <w:t>на одной ноге и двух ногах на месте и с продвижением; в длину и высоту; спрыгивание и запрыгивание.</w:t>
      </w:r>
    </w:p>
    <w:p w:rsidR="001E737F" w:rsidRPr="00480A02" w:rsidRDefault="001E737F" w:rsidP="00480A02">
      <w:pPr>
        <w:pStyle w:val="af"/>
        <w:spacing w:line="240" w:lineRule="auto"/>
        <w:ind w:firstLine="708"/>
        <w:rPr>
          <w:rFonts w:ascii="Times New Roman" w:hAnsi="Times New Roman"/>
          <w:i/>
          <w:iCs/>
          <w:sz w:val="24"/>
          <w:szCs w:val="24"/>
        </w:rPr>
      </w:pPr>
      <w:r w:rsidRPr="00480A02">
        <w:rPr>
          <w:rFonts w:ascii="Times New Roman" w:hAnsi="Times New Roman"/>
          <w:i/>
          <w:iCs/>
          <w:sz w:val="24"/>
          <w:szCs w:val="24"/>
        </w:rPr>
        <w:t xml:space="preserve">Броски: </w:t>
      </w:r>
      <w:r w:rsidRPr="00480A02">
        <w:rPr>
          <w:rFonts w:ascii="Times New Roman" w:hAnsi="Times New Roman"/>
          <w:sz w:val="24"/>
          <w:szCs w:val="24"/>
        </w:rPr>
        <w:t>большого мяча (</w:t>
      </w:r>
      <w:smartTag w:uri="urn:schemas-microsoft-com:office:smarttags" w:element="metricconverter">
        <w:smartTagPr>
          <w:attr w:name="ProductID" w:val="1 кг"/>
        </w:smartTagPr>
        <w:r w:rsidRPr="00480A02">
          <w:rPr>
            <w:rFonts w:ascii="Times New Roman" w:hAnsi="Times New Roman"/>
            <w:sz w:val="24"/>
            <w:szCs w:val="24"/>
          </w:rPr>
          <w:t>1 кг</w:t>
        </w:r>
      </w:smartTag>
      <w:r w:rsidRPr="00480A02">
        <w:rPr>
          <w:rFonts w:ascii="Times New Roman" w:hAnsi="Times New Roman"/>
          <w:sz w:val="24"/>
          <w:szCs w:val="24"/>
        </w:rPr>
        <w:t>) на дальность разными способами.</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i/>
          <w:iCs/>
          <w:sz w:val="24"/>
          <w:szCs w:val="24"/>
        </w:rPr>
        <w:t xml:space="preserve">Метание: </w:t>
      </w:r>
      <w:r w:rsidRPr="00480A02">
        <w:rPr>
          <w:rFonts w:ascii="Times New Roman" w:hAnsi="Times New Roman"/>
          <w:sz w:val="24"/>
          <w:szCs w:val="24"/>
        </w:rPr>
        <w:t>малого мяча в вертикальную и горизонтальную цель и на дальность.</w:t>
      </w:r>
    </w:p>
    <w:p w:rsidR="001E737F" w:rsidRPr="00480A02" w:rsidRDefault="001E737F" w:rsidP="00480A02">
      <w:pPr>
        <w:pStyle w:val="af"/>
        <w:spacing w:line="240" w:lineRule="auto"/>
        <w:ind w:firstLine="708"/>
        <w:rPr>
          <w:rFonts w:ascii="Times New Roman" w:hAnsi="Times New Roman"/>
          <w:b/>
          <w:bCs/>
          <w:i/>
          <w:iCs/>
          <w:sz w:val="24"/>
          <w:szCs w:val="24"/>
        </w:rPr>
      </w:pPr>
      <w:r w:rsidRPr="00480A02">
        <w:rPr>
          <w:rFonts w:ascii="Times New Roman" w:hAnsi="Times New Roman"/>
          <w:b/>
          <w:bCs/>
          <w:iCs/>
          <w:sz w:val="24"/>
          <w:szCs w:val="24"/>
        </w:rPr>
        <w:t>Лыжная подготовка.</w:t>
      </w:r>
      <w:r w:rsidRPr="00480A02">
        <w:rPr>
          <w:rFonts w:ascii="Times New Roman" w:hAnsi="Times New Roman"/>
          <w:sz w:val="24"/>
          <w:szCs w:val="24"/>
        </w:rPr>
        <w:t>Передвижение на лыжах; повороты; спуски; подъёмы; торможение.</w:t>
      </w:r>
    </w:p>
    <w:p w:rsidR="001E737F" w:rsidRPr="00480A02" w:rsidRDefault="001E737F" w:rsidP="00480A02">
      <w:pPr>
        <w:pStyle w:val="af"/>
        <w:spacing w:line="240" w:lineRule="auto"/>
        <w:ind w:firstLine="709"/>
        <w:rPr>
          <w:rFonts w:ascii="Times New Roman" w:hAnsi="Times New Roman"/>
          <w:b/>
          <w:bCs/>
          <w:iCs/>
          <w:sz w:val="24"/>
          <w:szCs w:val="24"/>
        </w:rPr>
      </w:pPr>
      <w:r w:rsidRPr="00480A02">
        <w:rPr>
          <w:rFonts w:ascii="Times New Roman" w:hAnsi="Times New Roman"/>
          <w:b/>
          <w:bCs/>
          <w:iCs/>
          <w:sz w:val="24"/>
          <w:szCs w:val="24"/>
        </w:rPr>
        <w:t xml:space="preserve">Плавание. </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i/>
          <w:iCs/>
          <w:sz w:val="24"/>
          <w:szCs w:val="24"/>
        </w:rPr>
        <w:t xml:space="preserve">Подводящие упражнения: </w:t>
      </w:r>
      <w:r w:rsidRPr="00480A02">
        <w:rPr>
          <w:rFonts w:ascii="Times New Roman" w:hAnsi="Times New Roman"/>
          <w:sz w:val="24"/>
          <w:szCs w:val="24"/>
        </w:rPr>
        <w:t>вхождение в воду; передвижение по дну бассейна; упражнения на всплывание; лежание и скольжение; упражнения на согласование работы рук и ног. Игры в воде.</w:t>
      </w:r>
    </w:p>
    <w:p w:rsidR="001E737F" w:rsidRPr="00480A02" w:rsidRDefault="001E737F" w:rsidP="00480A02">
      <w:pPr>
        <w:pStyle w:val="af"/>
        <w:spacing w:line="240" w:lineRule="auto"/>
        <w:ind w:firstLine="708"/>
        <w:rPr>
          <w:rFonts w:ascii="Times New Roman" w:hAnsi="Times New Roman"/>
          <w:b/>
          <w:bCs/>
          <w:i/>
          <w:iCs/>
          <w:sz w:val="24"/>
          <w:szCs w:val="24"/>
        </w:rPr>
      </w:pPr>
      <w:r w:rsidRPr="00480A02">
        <w:rPr>
          <w:rFonts w:ascii="Times New Roman" w:hAnsi="Times New Roman"/>
          <w:b/>
          <w:i/>
          <w:sz w:val="24"/>
          <w:szCs w:val="24"/>
        </w:rPr>
        <w:t xml:space="preserve">Подвижные игры и </w:t>
      </w:r>
      <w:r w:rsidRPr="00480A02">
        <w:rPr>
          <w:rStyle w:val="c12"/>
          <w:rFonts w:ascii="Times New Roman" w:hAnsi="Times New Roman"/>
          <w:b/>
          <w:i/>
          <w:sz w:val="24"/>
          <w:szCs w:val="24"/>
        </w:rPr>
        <w:t>элементы спортивных игр</w:t>
      </w:r>
    </w:p>
    <w:p w:rsidR="001E737F" w:rsidRPr="00480A02" w:rsidRDefault="001E737F" w:rsidP="00480A02">
      <w:pPr>
        <w:pStyle w:val="af"/>
        <w:spacing w:line="240" w:lineRule="auto"/>
        <w:ind w:firstLine="708"/>
        <w:rPr>
          <w:rFonts w:ascii="Times New Roman" w:hAnsi="Times New Roman"/>
          <w:i/>
          <w:iCs/>
          <w:sz w:val="24"/>
          <w:szCs w:val="24"/>
        </w:rPr>
      </w:pPr>
      <w:r w:rsidRPr="00480A02">
        <w:rPr>
          <w:rFonts w:ascii="Times New Roman" w:hAnsi="Times New Roman"/>
          <w:i/>
          <w:iCs/>
          <w:sz w:val="24"/>
          <w:szCs w:val="24"/>
        </w:rPr>
        <w:t xml:space="preserve">На материале гимнастики: </w:t>
      </w:r>
      <w:r w:rsidRPr="00480A02">
        <w:rPr>
          <w:rFonts w:ascii="Times New Roman" w:hAnsi="Times New Roman"/>
          <w:sz w:val="24"/>
          <w:szCs w:val="24"/>
        </w:rPr>
        <w:t>игровые задания с исполь</w:t>
      </w:r>
      <w:r w:rsidRPr="00480A02">
        <w:rPr>
          <w:rFonts w:ascii="Times New Roman" w:hAnsi="Times New Roman"/>
          <w:spacing w:val="2"/>
          <w:sz w:val="24"/>
          <w:szCs w:val="24"/>
        </w:rPr>
        <w:t xml:space="preserve">зованием строевых упражнений, упражнений на внимание, </w:t>
      </w:r>
      <w:r w:rsidRPr="00480A02">
        <w:rPr>
          <w:rFonts w:ascii="Times New Roman" w:hAnsi="Times New Roman"/>
          <w:sz w:val="24"/>
          <w:szCs w:val="24"/>
        </w:rPr>
        <w:t>силу, ловкость и координацию.</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i/>
          <w:iCs/>
          <w:sz w:val="24"/>
          <w:szCs w:val="24"/>
        </w:rPr>
        <w:t xml:space="preserve">На материале лёгкой атлетики: </w:t>
      </w:r>
      <w:r w:rsidRPr="00480A02">
        <w:rPr>
          <w:rFonts w:ascii="Times New Roman" w:hAnsi="Times New Roman"/>
          <w:sz w:val="24"/>
          <w:szCs w:val="24"/>
        </w:rPr>
        <w:t>прыжки, бег, метания и броски; упражнения на координацию, выносливость и быстроту.</w:t>
      </w:r>
    </w:p>
    <w:p w:rsidR="001E737F" w:rsidRPr="00480A02" w:rsidRDefault="001E737F" w:rsidP="00480A02">
      <w:pPr>
        <w:pStyle w:val="af"/>
        <w:spacing w:line="240" w:lineRule="auto"/>
        <w:ind w:firstLine="708"/>
        <w:rPr>
          <w:rFonts w:ascii="Times New Roman" w:hAnsi="Times New Roman"/>
          <w:i/>
          <w:iCs/>
          <w:sz w:val="24"/>
          <w:szCs w:val="24"/>
        </w:rPr>
      </w:pPr>
      <w:r w:rsidRPr="00480A02">
        <w:rPr>
          <w:rFonts w:ascii="Times New Roman" w:hAnsi="Times New Roman"/>
          <w:i/>
          <w:iCs/>
          <w:spacing w:val="2"/>
          <w:sz w:val="24"/>
          <w:szCs w:val="24"/>
        </w:rPr>
        <w:t xml:space="preserve">На материале лыжной подготовки: </w:t>
      </w:r>
      <w:r w:rsidRPr="00480A02">
        <w:rPr>
          <w:rFonts w:ascii="Times New Roman" w:hAnsi="Times New Roman"/>
          <w:spacing w:val="2"/>
          <w:sz w:val="24"/>
          <w:szCs w:val="24"/>
        </w:rPr>
        <w:t>эстафеты в пере</w:t>
      </w:r>
      <w:r w:rsidRPr="00480A02">
        <w:rPr>
          <w:rFonts w:ascii="Times New Roman" w:hAnsi="Times New Roman"/>
          <w:sz w:val="24"/>
          <w:szCs w:val="24"/>
        </w:rPr>
        <w:t>движении на лыжах, упражнения на выносливость и координацию.</w:t>
      </w:r>
    </w:p>
    <w:p w:rsidR="001E737F" w:rsidRPr="00480A02" w:rsidRDefault="001E737F" w:rsidP="00480A02">
      <w:pPr>
        <w:pStyle w:val="af"/>
        <w:spacing w:line="240" w:lineRule="auto"/>
        <w:ind w:firstLine="708"/>
        <w:rPr>
          <w:rFonts w:ascii="Times New Roman" w:hAnsi="Times New Roman"/>
          <w:i/>
          <w:iCs/>
          <w:sz w:val="24"/>
          <w:szCs w:val="24"/>
        </w:rPr>
      </w:pPr>
      <w:r w:rsidRPr="00480A02">
        <w:rPr>
          <w:rFonts w:ascii="Times New Roman" w:hAnsi="Times New Roman"/>
          <w:i/>
          <w:iCs/>
          <w:sz w:val="24"/>
          <w:szCs w:val="24"/>
        </w:rPr>
        <w:t>На материале спортивных игр:</w:t>
      </w:r>
    </w:p>
    <w:p w:rsidR="001E737F" w:rsidRPr="00480A02" w:rsidRDefault="001E737F" w:rsidP="00480A02">
      <w:pPr>
        <w:pStyle w:val="af"/>
        <w:spacing w:line="240" w:lineRule="auto"/>
        <w:ind w:firstLine="708"/>
        <w:rPr>
          <w:rFonts w:ascii="Times New Roman" w:hAnsi="Times New Roman"/>
          <w:i/>
          <w:iCs/>
          <w:sz w:val="24"/>
          <w:szCs w:val="24"/>
        </w:rPr>
      </w:pPr>
      <w:r w:rsidRPr="00480A02">
        <w:rPr>
          <w:rFonts w:ascii="Times New Roman" w:hAnsi="Times New Roman"/>
          <w:i/>
          <w:iCs/>
          <w:sz w:val="24"/>
          <w:szCs w:val="24"/>
        </w:rPr>
        <w:t xml:space="preserve">Футбол: </w:t>
      </w:r>
      <w:r w:rsidRPr="00480A02">
        <w:rPr>
          <w:rFonts w:ascii="Times New Roman" w:hAnsi="Times New Roman"/>
          <w:sz w:val="24"/>
          <w:szCs w:val="24"/>
        </w:rPr>
        <w:t>удар по неподвижному и катящемуся мячу; оста</w:t>
      </w:r>
      <w:r w:rsidRPr="00480A02">
        <w:rPr>
          <w:rFonts w:ascii="Times New Roman" w:hAnsi="Times New Roman"/>
          <w:spacing w:val="2"/>
          <w:sz w:val="24"/>
          <w:szCs w:val="24"/>
        </w:rPr>
        <w:t xml:space="preserve">новка мяча; ведение мяча; подвижные игры на материале </w:t>
      </w:r>
      <w:r w:rsidRPr="00480A02">
        <w:rPr>
          <w:rFonts w:ascii="Times New Roman" w:hAnsi="Times New Roman"/>
          <w:sz w:val="24"/>
          <w:szCs w:val="24"/>
        </w:rPr>
        <w:t>футбола.</w:t>
      </w:r>
    </w:p>
    <w:p w:rsidR="001E737F" w:rsidRPr="00480A02" w:rsidRDefault="001E737F" w:rsidP="00480A02">
      <w:pPr>
        <w:pStyle w:val="af"/>
        <w:spacing w:line="240" w:lineRule="auto"/>
        <w:ind w:firstLine="708"/>
        <w:rPr>
          <w:rFonts w:ascii="Times New Roman" w:hAnsi="Times New Roman"/>
          <w:i/>
          <w:iCs/>
          <w:sz w:val="24"/>
          <w:szCs w:val="24"/>
        </w:rPr>
      </w:pPr>
      <w:r w:rsidRPr="00480A02">
        <w:rPr>
          <w:rFonts w:ascii="Times New Roman" w:hAnsi="Times New Roman"/>
          <w:i/>
          <w:iCs/>
          <w:sz w:val="24"/>
          <w:szCs w:val="24"/>
        </w:rPr>
        <w:t xml:space="preserve">Баскетбол: </w:t>
      </w:r>
      <w:r w:rsidRPr="00480A02">
        <w:rPr>
          <w:rFonts w:ascii="Times New Roman" w:hAnsi="Times New Roman"/>
          <w:iCs/>
          <w:sz w:val="24"/>
          <w:szCs w:val="24"/>
        </w:rPr>
        <w:t>с</w:t>
      </w:r>
      <w:r w:rsidRPr="00480A02">
        <w:rPr>
          <w:rStyle w:val="c12"/>
          <w:rFonts w:ascii="Times New Roman" w:hAnsi="Times New Roman"/>
          <w:sz w:val="24"/>
          <w:szCs w:val="24"/>
        </w:rPr>
        <w:t>тойка баскетболиста;</w:t>
      </w:r>
      <w:r w:rsidRPr="00480A02">
        <w:rPr>
          <w:rFonts w:ascii="Times New Roman" w:hAnsi="Times New Roman"/>
          <w:sz w:val="24"/>
          <w:szCs w:val="24"/>
        </w:rPr>
        <w:t xml:space="preserve"> специальные передвижения без мяча; х</w:t>
      </w:r>
      <w:r w:rsidRPr="00480A02">
        <w:rPr>
          <w:rStyle w:val="c12"/>
          <w:rFonts w:ascii="Times New Roman" w:hAnsi="Times New Roman"/>
          <w:sz w:val="24"/>
          <w:szCs w:val="24"/>
        </w:rPr>
        <w:t>ват мяча;</w:t>
      </w:r>
      <w:r w:rsidRPr="00480A02">
        <w:rPr>
          <w:rFonts w:ascii="Times New Roman" w:hAnsi="Times New Roman"/>
          <w:sz w:val="24"/>
          <w:szCs w:val="24"/>
        </w:rPr>
        <w:t xml:space="preserve"> в</w:t>
      </w:r>
      <w:r w:rsidRPr="00480A02">
        <w:rPr>
          <w:rStyle w:val="c12"/>
          <w:rFonts w:ascii="Times New Roman" w:hAnsi="Times New Roman"/>
          <w:sz w:val="24"/>
          <w:szCs w:val="24"/>
        </w:rPr>
        <w:t>едение мяча на месте</w:t>
      </w:r>
      <w:r w:rsidRPr="00480A02">
        <w:rPr>
          <w:rFonts w:ascii="Times New Roman" w:hAnsi="Times New Roman"/>
          <w:sz w:val="24"/>
          <w:szCs w:val="24"/>
        </w:rPr>
        <w:t>; б</w:t>
      </w:r>
      <w:r w:rsidRPr="00480A02">
        <w:rPr>
          <w:rStyle w:val="c12"/>
          <w:rFonts w:ascii="Times New Roman" w:hAnsi="Times New Roman"/>
          <w:sz w:val="24"/>
          <w:szCs w:val="24"/>
        </w:rPr>
        <w:t>роски мяча с места двумя руками снизу из-под кольца</w:t>
      </w:r>
      <w:r w:rsidRPr="00480A02">
        <w:rPr>
          <w:rFonts w:ascii="Times New Roman" w:hAnsi="Times New Roman"/>
          <w:sz w:val="24"/>
          <w:szCs w:val="24"/>
        </w:rPr>
        <w:t>; п</w:t>
      </w:r>
      <w:r w:rsidRPr="00480A02">
        <w:rPr>
          <w:rStyle w:val="c12"/>
          <w:rFonts w:ascii="Times New Roman" w:hAnsi="Times New Roman"/>
          <w:sz w:val="24"/>
          <w:szCs w:val="24"/>
        </w:rPr>
        <w:t>ередача и ловля мяча на месте двумя руками от груди в паре с учителем;</w:t>
      </w:r>
      <w:r w:rsidRPr="00480A02">
        <w:rPr>
          <w:rFonts w:ascii="Times New Roman" w:hAnsi="Times New Roman"/>
          <w:sz w:val="24"/>
          <w:szCs w:val="24"/>
        </w:rPr>
        <w:t xml:space="preserve"> подвижные игры на материале баскетбола.</w:t>
      </w:r>
    </w:p>
    <w:p w:rsidR="001E737F" w:rsidRPr="00480A02" w:rsidRDefault="001E737F" w:rsidP="00480A02">
      <w:pPr>
        <w:pStyle w:val="c11"/>
        <w:spacing w:before="0" w:beforeAutospacing="0" w:after="0" w:afterAutospacing="0"/>
        <w:ind w:firstLine="709"/>
        <w:jc w:val="both"/>
      </w:pPr>
      <w:r w:rsidRPr="00480A02">
        <w:rPr>
          <w:rStyle w:val="c12"/>
          <w:i/>
        </w:rPr>
        <w:t>Пионербол</w:t>
      </w:r>
      <w:r w:rsidRPr="00480A02">
        <w:rPr>
          <w:rStyle w:val="c12"/>
        </w:rPr>
        <w:t>: броски и ловля мяча в парах через сетку двумя руками снизу и сверху; нижняя подача мяча (одной рукой снизу).</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i/>
          <w:iCs/>
          <w:sz w:val="24"/>
          <w:szCs w:val="24"/>
        </w:rPr>
        <w:t xml:space="preserve">Волейбол: </w:t>
      </w:r>
      <w:r w:rsidRPr="00480A02">
        <w:rPr>
          <w:rFonts w:ascii="Times New Roman" w:hAnsi="Times New Roman"/>
          <w:sz w:val="24"/>
          <w:szCs w:val="24"/>
        </w:rPr>
        <w:t xml:space="preserve">подбрасывание мяча; подача мяча; приём и передача мяча; подвижные игры на материале волейбола. </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i/>
          <w:sz w:val="24"/>
          <w:szCs w:val="24"/>
        </w:rPr>
        <w:t>Подвижные игры разных народов</w:t>
      </w:r>
      <w:r w:rsidRPr="00480A02">
        <w:rPr>
          <w:rFonts w:ascii="Times New Roman" w:hAnsi="Times New Roman"/>
          <w:sz w:val="24"/>
          <w:szCs w:val="24"/>
        </w:rPr>
        <w:t>.</w:t>
      </w:r>
    </w:p>
    <w:p w:rsidR="001E737F" w:rsidRPr="00480A02" w:rsidRDefault="001E737F" w:rsidP="00480A02">
      <w:pPr>
        <w:pStyle w:val="c11"/>
        <w:spacing w:before="0" w:beforeAutospacing="0" w:after="0" w:afterAutospacing="0"/>
        <w:ind w:firstLine="709"/>
        <w:jc w:val="both"/>
      </w:pPr>
      <w:r w:rsidRPr="00480A02">
        <w:rPr>
          <w:rStyle w:val="c12"/>
          <w:i/>
        </w:rPr>
        <w:t>Коррекционно-развивающие игры</w:t>
      </w:r>
      <w:r w:rsidRPr="00480A02">
        <w:rPr>
          <w:rStyle w:val="c12"/>
        </w:rPr>
        <w:t>: «Порядок и беспорядок», «Узнай, где звонили», «Собери урожай».</w:t>
      </w:r>
    </w:p>
    <w:p w:rsidR="001E737F" w:rsidRPr="00480A02" w:rsidRDefault="001E737F" w:rsidP="00480A02">
      <w:pPr>
        <w:pStyle w:val="c11"/>
        <w:spacing w:before="0" w:beforeAutospacing="0" w:after="0" w:afterAutospacing="0"/>
        <w:ind w:firstLine="709"/>
        <w:jc w:val="both"/>
      </w:pPr>
      <w:r w:rsidRPr="00480A02">
        <w:rPr>
          <w:rStyle w:val="c12"/>
          <w:i/>
        </w:rPr>
        <w:t>Игры с бегом и прыжками</w:t>
      </w:r>
      <w:r w:rsidRPr="00480A02">
        <w:rPr>
          <w:rStyle w:val="c12"/>
        </w:rPr>
        <w:t>: «Сорви шишку», «У медведя во бору», «Подбеги к своему предмету», «День и ночь», «Кот и мыши», «Пятнашки»; «Прыжки по кочкам».</w:t>
      </w:r>
    </w:p>
    <w:p w:rsidR="001E737F" w:rsidRPr="00480A02" w:rsidRDefault="001E737F" w:rsidP="00480A02">
      <w:pPr>
        <w:pStyle w:val="c11"/>
        <w:spacing w:before="0" w:beforeAutospacing="0" w:after="0" w:afterAutospacing="0"/>
        <w:ind w:firstLine="709"/>
        <w:jc w:val="both"/>
        <w:rPr>
          <w:rStyle w:val="c12"/>
        </w:rPr>
      </w:pPr>
      <w:r w:rsidRPr="00480A02">
        <w:rPr>
          <w:rStyle w:val="c12"/>
          <w:i/>
        </w:rPr>
        <w:t>Игры с мячом</w:t>
      </w:r>
      <w:r w:rsidRPr="00480A02">
        <w:rPr>
          <w:rStyle w:val="c12"/>
        </w:rPr>
        <w:t>: «Метание мячей и мешочков»; «Кого назвали – тот и ловит», «Мяч по кругу», «Не урони мяч».</w:t>
      </w:r>
    </w:p>
    <w:p w:rsidR="001E737F" w:rsidRPr="00480A02" w:rsidRDefault="001E737F" w:rsidP="00480A02">
      <w:pPr>
        <w:pStyle w:val="af"/>
        <w:spacing w:line="240" w:lineRule="auto"/>
        <w:ind w:firstLine="708"/>
        <w:rPr>
          <w:rStyle w:val="c12"/>
          <w:rFonts w:ascii="Times New Roman" w:hAnsi="Times New Roman"/>
          <w:b/>
          <w:i/>
          <w:sz w:val="24"/>
          <w:szCs w:val="24"/>
        </w:rPr>
      </w:pPr>
      <w:r w:rsidRPr="00480A02">
        <w:rPr>
          <w:rStyle w:val="c12"/>
          <w:rFonts w:ascii="Times New Roman" w:hAnsi="Times New Roman"/>
          <w:b/>
          <w:i/>
          <w:sz w:val="24"/>
          <w:szCs w:val="24"/>
        </w:rPr>
        <w:t>Адаптивная физическая реабилитация</w:t>
      </w:r>
    </w:p>
    <w:p w:rsidR="001E737F" w:rsidRPr="00480A02" w:rsidRDefault="001E737F" w:rsidP="00480A02">
      <w:pPr>
        <w:pStyle w:val="af"/>
        <w:spacing w:line="240" w:lineRule="auto"/>
        <w:ind w:firstLine="708"/>
        <w:rPr>
          <w:rFonts w:ascii="Times New Roman" w:hAnsi="Times New Roman"/>
          <w:b/>
          <w:bCs/>
          <w:i/>
          <w:iCs/>
          <w:sz w:val="24"/>
          <w:szCs w:val="24"/>
        </w:rPr>
      </w:pPr>
      <w:r w:rsidRPr="00480A02">
        <w:rPr>
          <w:rStyle w:val="c12"/>
          <w:rFonts w:ascii="Times New Roman" w:hAnsi="Times New Roman"/>
          <w:b/>
          <w:i/>
          <w:sz w:val="24"/>
          <w:szCs w:val="24"/>
        </w:rPr>
        <w:t>Общеразвивающие упражнения</w:t>
      </w:r>
    </w:p>
    <w:p w:rsidR="001E737F" w:rsidRPr="00480A02" w:rsidRDefault="001E737F" w:rsidP="00480A02">
      <w:pPr>
        <w:pStyle w:val="af"/>
        <w:spacing w:line="240" w:lineRule="auto"/>
        <w:ind w:firstLine="708"/>
        <w:rPr>
          <w:rFonts w:ascii="Times New Roman" w:hAnsi="Times New Roman"/>
          <w:i/>
          <w:iCs/>
          <w:sz w:val="24"/>
          <w:szCs w:val="24"/>
        </w:rPr>
      </w:pPr>
      <w:r w:rsidRPr="00480A02">
        <w:rPr>
          <w:rFonts w:ascii="Times New Roman" w:hAnsi="Times New Roman"/>
          <w:b/>
          <w:bCs/>
          <w:sz w:val="24"/>
          <w:szCs w:val="24"/>
        </w:rPr>
        <w:t xml:space="preserve">На материале гимнастики </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i/>
          <w:iCs/>
          <w:spacing w:val="2"/>
          <w:sz w:val="24"/>
          <w:szCs w:val="24"/>
        </w:rPr>
        <w:t xml:space="preserve">Развитие гибкости: </w:t>
      </w:r>
      <w:r w:rsidRPr="00480A02">
        <w:rPr>
          <w:rFonts w:ascii="Times New Roman" w:hAnsi="Times New Roman"/>
          <w:spacing w:val="2"/>
          <w:sz w:val="24"/>
          <w:szCs w:val="24"/>
        </w:rPr>
        <w:t xml:space="preserve">широкие стойки на ногах; ходьба </w:t>
      </w:r>
      <w:r w:rsidRPr="00480A02">
        <w:rPr>
          <w:rFonts w:ascii="Times New Roman" w:hAnsi="Times New Roman"/>
          <w:sz w:val="24"/>
          <w:szCs w:val="24"/>
        </w:rPr>
        <w:t xml:space="preserve">широким шагом, выпадами, в приседе, с махом ногой; наклоны; выпады и полушпагаты на месте; «выкруты» с гимнастической палкой, скакалкой; махи правой и левой ногой, стоя у гимнастической стенки и при передвижениях; </w:t>
      </w:r>
      <w:r w:rsidRPr="00480A02">
        <w:rPr>
          <w:rFonts w:ascii="Times New Roman" w:hAnsi="Times New Roman"/>
          <w:spacing w:val="2"/>
          <w:sz w:val="24"/>
          <w:szCs w:val="24"/>
        </w:rPr>
        <w:t xml:space="preserve">индивидуальные </w:t>
      </w:r>
      <w:r w:rsidRPr="00480A02">
        <w:rPr>
          <w:rFonts w:ascii="Times New Roman" w:hAnsi="Times New Roman"/>
          <w:sz w:val="24"/>
          <w:szCs w:val="24"/>
        </w:rPr>
        <w:t>комплексы по развитию гибкости.</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i/>
          <w:iCs/>
          <w:sz w:val="24"/>
          <w:szCs w:val="24"/>
        </w:rPr>
        <w:t xml:space="preserve">Развитие координации: </w:t>
      </w:r>
      <w:r w:rsidRPr="00480A02">
        <w:rPr>
          <w:rFonts w:ascii="Times New Roman" w:hAnsi="Times New Roman"/>
          <w:sz w:val="24"/>
          <w:szCs w:val="24"/>
        </w:rPr>
        <w:t>преодоление простых препятствий; ходьба по гим</w:t>
      </w:r>
      <w:r w:rsidRPr="00480A02">
        <w:rPr>
          <w:rFonts w:ascii="Times New Roman" w:hAnsi="Times New Roman"/>
          <w:spacing w:val="2"/>
          <w:sz w:val="24"/>
          <w:szCs w:val="24"/>
        </w:rPr>
        <w:t>настической скамейке, низкому гимнастическому бревну</w:t>
      </w:r>
      <w:r w:rsidRPr="00480A02">
        <w:rPr>
          <w:rFonts w:ascii="Times New Roman" w:hAnsi="Times New Roman"/>
          <w:sz w:val="24"/>
          <w:szCs w:val="24"/>
        </w:rPr>
        <w:t xml:space="preserve">; воспроизведение заданной игровой позы; игры на </w:t>
      </w:r>
      <w:r w:rsidRPr="00480A02">
        <w:rPr>
          <w:rFonts w:ascii="Times New Roman" w:hAnsi="Times New Roman"/>
          <w:spacing w:val="2"/>
          <w:sz w:val="24"/>
          <w:szCs w:val="24"/>
        </w:rPr>
        <w:t xml:space="preserve">переключение внимания, на расслабление мышц рук, ног, </w:t>
      </w:r>
      <w:r w:rsidRPr="00480A02">
        <w:rPr>
          <w:rFonts w:ascii="Times New Roman" w:hAnsi="Times New Roman"/>
          <w:sz w:val="24"/>
          <w:szCs w:val="24"/>
        </w:rPr>
        <w:t xml:space="preserve">туловища (в положениях стоя и лёжа, сидя); перебрасывание малого мяча из одной руки в другую; упражнения на переключение внимания; упражнения </w:t>
      </w:r>
      <w:r w:rsidRPr="00480A02">
        <w:rPr>
          <w:rFonts w:ascii="Times New Roman" w:hAnsi="Times New Roman"/>
          <w:spacing w:val="2"/>
          <w:sz w:val="24"/>
          <w:szCs w:val="24"/>
        </w:rPr>
        <w:t xml:space="preserve">на расслабление отдельных мышечных групп, передвижение шагом, бегом, </w:t>
      </w:r>
      <w:r w:rsidRPr="00480A02">
        <w:rPr>
          <w:rFonts w:ascii="Times New Roman" w:hAnsi="Times New Roman"/>
          <w:sz w:val="24"/>
          <w:szCs w:val="24"/>
        </w:rPr>
        <w:t>прыжками в разных направлениях по намеченным ориентирам и по сигналу.</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i/>
          <w:iCs/>
          <w:sz w:val="24"/>
          <w:szCs w:val="24"/>
        </w:rPr>
        <w:t xml:space="preserve">Формирование осанки: </w:t>
      </w:r>
      <w:r w:rsidRPr="00480A02">
        <w:rPr>
          <w:rFonts w:ascii="Times New Roman" w:hAnsi="Times New Roman"/>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1E737F" w:rsidRPr="00480A02" w:rsidRDefault="001E737F" w:rsidP="00480A02">
      <w:pPr>
        <w:pStyle w:val="af"/>
        <w:spacing w:line="240" w:lineRule="auto"/>
        <w:ind w:firstLine="708"/>
        <w:rPr>
          <w:rFonts w:ascii="Times New Roman" w:hAnsi="Times New Roman"/>
          <w:spacing w:val="-2"/>
          <w:sz w:val="24"/>
          <w:szCs w:val="24"/>
        </w:rPr>
      </w:pPr>
      <w:r w:rsidRPr="00480A02">
        <w:rPr>
          <w:rFonts w:ascii="Times New Roman" w:hAnsi="Times New Roman"/>
          <w:i/>
          <w:iCs/>
          <w:sz w:val="24"/>
          <w:szCs w:val="24"/>
        </w:rPr>
        <w:t xml:space="preserve">Развитие силовых способностей: </w:t>
      </w:r>
      <w:r w:rsidRPr="00480A02">
        <w:rPr>
          <w:rFonts w:ascii="Times New Roman" w:hAnsi="Times New Roman"/>
          <w:sz w:val="24"/>
          <w:szCs w:val="24"/>
        </w:rPr>
        <w:t xml:space="preserve">динамические упражнения без отягощений (преодоление веса собственного тела), с отягощениями (набивные мячи </w:t>
      </w:r>
      <w:smartTag w:uri="urn:schemas-microsoft-com:office:smarttags" w:element="metricconverter">
        <w:smartTagPr>
          <w:attr w:name="ProductID" w:val="1 кг"/>
        </w:smartTagPr>
        <w:r w:rsidRPr="00480A02">
          <w:rPr>
            <w:rFonts w:ascii="Times New Roman" w:hAnsi="Times New Roman"/>
            <w:sz w:val="24"/>
            <w:szCs w:val="24"/>
          </w:rPr>
          <w:t>1 кг</w:t>
        </w:r>
      </w:smartTag>
      <w:r w:rsidRPr="00480A02">
        <w:rPr>
          <w:rFonts w:ascii="Times New Roman" w:hAnsi="Times New Roman"/>
          <w:sz w:val="24"/>
          <w:szCs w:val="24"/>
        </w:rPr>
        <w:t xml:space="preserve">, гантели или мешочки с песком до </w:t>
      </w:r>
      <w:smartTag w:uri="urn:schemas-microsoft-com:office:smarttags" w:element="metricconverter">
        <w:smartTagPr>
          <w:attr w:name="ProductID" w:val="100 г"/>
        </w:smartTagPr>
        <w:r w:rsidRPr="00480A02">
          <w:rPr>
            <w:rFonts w:ascii="Times New Roman" w:hAnsi="Times New Roman"/>
            <w:sz w:val="24"/>
            <w:szCs w:val="24"/>
          </w:rPr>
          <w:t>100 г</w:t>
        </w:r>
      </w:smartTag>
      <w:r w:rsidRPr="00480A02">
        <w:rPr>
          <w:rFonts w:ascii="Times New Roman" w:hAnsi="Times New Roman"/>
          <w:sz w:val="24"/>
          <w:szCs w:val="24"/>
        </w:rPr>
        <w:t>, гимнастические палки и булавы), преодоление сопротивления партнера (парные упражнения)</w:t>
      </w:r>
      <w:r w:rsidRPr="00480A02">
        <w:rPr>
          <w:rFonts w:ascii="Times New Roman" w:hAnsi="Times New Roman"/>
          <w:spacing w:val="2"/>
          <w:sz w:val="24"/>
          <w:szCs w:val="24"/>
        </w:rPr>
        <w:t xml:space="preserve">; </w:t>
      </w:r>
      <w:r w:rsidRPr="00480A02">
        <w:rPr>
          <w:rFonts w:ascii="Times New Roman" w:hAnsi="Times New Roman"/>
          <w:spacing w:val="-2"/>
          <w:sz w:val="24"/>
          <w:szCs w:val="24"/>
        </w:rPr>
        <w:t>отжимания от повышенной опоры (гимнастическая скамейка).</w:t>
      </w:r>
    </w:p>
    <w:p w:rsidR="001E737F" w:rsidRPr="00480A02" w:rsidRDefault="001E737F" w:rsidP="00480A02">
      <w:pPr>
        <w:pStyle w:val="af"/>
        <w:spacing w:line="240" w:lineRule="auto"/>
        <w:ind w:firstLine="708"/>
        <w:rPr>
          <w:rFonts w:ascii="Times New Roman" w:hAnsi="Times New Roman"/>
          <w:i/>
          <w:iCs/>
          <w:sz w:val="24"/>
          <w:szCs w:val="24"/>
        </w:rPr>
      </w:pPr>
      <w:r w:rsidRPr="00480A02">
        <w:rPr>
          <w:rFonts w:ascii="Times New Roman" w:hAnsi="Times New Roman"/>
          <w:b/>
          <w:bCs/>
          <w:sz w:val="24"/>
          <w:szCs w:val="24"/>
        </w:rPr>
        <w:t>На материале лёгкой атлетики</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i/>
          <w:iCs/>
          <w:spacing w:val="2"/>
          <w:sz w:val="24"/>
          <w:szCs w:val="24"/>
        </w:rPr>
        <w:t xml:space="preserve">Развитие координации: </w:t>
      </w:r>
      <w:r w:rsidRPr="00480A02">
        <w:rPr>
          <w:rFonts w:ascii="Times New Roman" w:hAnsi="Times New Roman"/>
          <w:spacing w:val="2"/>
          <w:sz w:val="24"/>
          <w:szCs w:val="24"/>
        </w:rPr>
        <w:t>бег с изменяющимся направле</w:t>
      </w:r>
      <w:r w:rsidRPr="00480A02">
        <w:rPr>
          <w:rFonts w:ascii="Times New Roman" w:hAnsi="Times New Roman"/>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1E737F" w:rsidRPr="00480A02" w:rsidRDefault="001E737F" w:rsidP="00480A02">
      <w:pPr>
        <w:pStyle w:val="af"/>
        <w:spacing w:line="240" w:lineRule="auto"/>
        <w:ind w:firstLine="708"/>
        <w:rPr>
          <w:rFonts w:ascii="Times New Roman" w:hAnsi="Times New Roman"/>
          <w:spacing w:val="2"/>
          <w:sz w:val="24"/>
          <w:szCs w:val="24"/>
        </w:rPr>
      </w:pPr>
      <w:r w:rsidRPr="00480A02">
        <w:rPr>
          <w:rFonts w:ascii="Times New Roman" w:hAnsi="Times New Roman"/>
          <w:i/>
          <w:iCs/>
          <w:spacing w:val="2"/>
          <w:sz w:val="24"/>
          <w:szCs w:val="24"/>
        </w:rPr>
        <w:t xml:space="preserve">Развитие быстроты: </w:t>
      </w:r>
      <w:r w:rsidRPr="00480A02">
        <w:rPr>
          <w:rFonts w:ascii="Times New Roman" w:hAnsi="Times New Roman"/>
          <w:spacing w:val="2"/>
          <w:sz w:val="24"/>
          <w:szCs w:val="24"/>
        </w:rPr>
        <w:t xml:space="preserve">повторное выполнение беговых упражнений с максимальной скоростью с высокого старта, из разных исходных положений; челночный бег; броски </w:t>
      </w:r>
      <w:r w:rsidRPr="00480A02">
        <w:rPr>
          <w:rFonts w:ascii="Times New Roman" w:hAnsi="Times New Roman"/>
          <w:sz w:val="24"/>
          <w:szCs w:val="24"/>
        </w:rPr>
        <w:t>в стенку и ловля теннисного мяча</w:t>
      </w:r>
      <w:r w:rsidRPr="00480A02">
        <w:rPr>
          <w:rFonts w:ascii="Times New Roman" w:hAnsi="Times New Roman"/>
          <w:spacing w:val="2"/>
          <w:sz w:val="24"/>
          <w:szCs w:val="24"/>
        </w:rPr>
        <w:t xml:space="preserve">, </w:t>
      </w:r>
      <w:r w:rsidRPr="00480A02">
        <w:rPr>
          <w:rFonts w:ascii="Times New Roman" w:hAnsi="Times New Roman"/>
          <w:sz w:val="24"/>
          <w:szCs w:val="24"/>
        </w:rPr>
        <w:t>стоя у стены</w:t>
      </w:r>
      <w:r w:rsidRPr="00480A02">
        <w:rPr>
          <w:rFonts w:ascii="Times New Roman" w:hAnsi="Times New Roman"/>
          <w:spacing w:val="2"/>
          <w:sz w:val="24"/>
          <w:szCs w:val="24"/>
        </w:rPr>
        <w:t>, из разных исходных положений, с поворотами.</w:t>
      </w:r>
    </w:p>
    <w:p w:rsidR="001E737F" w:rsidRPr="00480A02" w:rsidRDefault="001E737F" w:rsidP="00480A02">
      <w:pPr>
        <w:pStyle w:val="af"/>
        <w:spacing w:line="240" w:lineRule="auto"/>
        <w:ind w:firstLine="708"/>
        <w:rPr>
          <w:rFonts w:ascii="Times New Roman" w:hAnsi="Times New Roman"/>
          <w:sz w:val="24"/>
          <w:szCs w:val="24"/>
        </w:rPr>
      </w:pPr>
      <w:r w:rsidRPr="00480A02">
        <w:rPr>
          <w:rFonts w:ascii="Times New Roman" w:hAnsi="Times New Roman"/>
          <w:i/>
          <w:iCs/>
          <w:sz w:val="24"/>
          <w:szCs w:val="24"/>
        </w:rPr>
        <w:t xml:space="preserve">Развитие выносливости: </w:t>
      </w:r>
      <w:r w:rsidRPr="00480A02">
        <w:rPr>
          <w:rFonts w:ascii="Times New Roman" w:hAnsi="Times New Roman"/>
          <w:sz w:val="24"/>
          <w:szCs w:val="24"/>
        </w:rP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w:t>
      </w:r>
      <w:smartTag w:uri="urn:schemas-microsoft-com:office:smarttags" w:element="metricconverter">
        <w:smartTagPr>
          <w:attr w:name="ProductID" w:val="30 м"/>
        </w:smartTagPr>
        <w:r w:rsidRPr="00480A02">
          <w:rPr>
            <w:rFonts w:ascii="Times New Roman" w:hAnsi="Times New Roman"/>
            <w:sz w:val="24"/>
            <w:szCs w:val="24"/>
          </w:rPr>
          <w:t>30 м</w:t>
        </w:r>
      </w:smartTag>
      <w:r w:rsidRPr="00480A02">
        <w:rPr>
          <w:rFonts w:ascii="Times New Roman" w:hAnsi="Times New Roman"/>
          <w:sz w:val="24"/>
          <w:szCs w:val="24"/>
        </w:rPr>
        <w:t xml:space="preserve"> (с сохраняющимся или изменяющимся интервалом отдыха); бег на дистанцию до </w:t>
      </w:r>
      <w:smartTag w:uri="urn:schemas-microsoft-com:office:smarttags" w:element="metricconverter">
        <w:smartTagPr>
          <w:attr w:name="ProductID" w:val="400 м"/>
        </w:smartTagPr>
        <w:r w:rsidRPr="00480A02">
          <w:rPr>
            <w:rFonts w:ascii="Times New Roman" w:hAnsi="Times New Roman"/>
            <w:sz w:val="24"/>
            <w:szCs w:val="24"/>
          </w:rPr>
          <w:t>400 м</w:t>
        </w:r>
      </w:smartTag>
      <w:r w:rsidRPr="00480A02">
        <w:rPr>
          <w:rFonts w:ascii="Times New Roman" w:hAnsi="Times New Roman"/>
          <w:sz w:val="24"/>
          <w:szCs w:val="24"/>
        </w:rPr>
        <w:t>; равномерный 6</w:t>
      </w:r>
      <w:r w:rsidRPr="00480A02">
        <w:rPr>
          <w:rFonts w:ascii="Times New Roman" w:hAnsi="Times New Roman"/>
          <w:sz w:val="24"/>
          <w:szCs w:val="24"/>
        </w:rPr>
        <w:noBreakHyphen/>
        <w:t>минутный бег.</w:t>
      </w:r>
    </w:p>
    <w:p w:rsidR="001E737F" w:rsidRPr="00480A02" w:rsidRDefault="001E737F" w:rsidP="00480A02">
      <w:pPr>
        <w:pStyle w:val="af"/>
        <w:spacing w:line="240" w:lineRule="auto"/>
        <w:ind w:firstLine="454"/>
        <w:rPr>
          <w:rFonts w:ascii="Times New Roman" w:hAnsi="Times New Roman"/>
          <w:sz w:val="24"/>
          <w:szCs w:val="24"/>
        </w:rPr>
      </w:pPr>
      <w:r w:rsidRPr="00480A02">
        <w:rPr>
          <w:rFonts w:ascii="Times New Roman" w:hAnsi="Times New Roman"/>
          <w:i/>
          <w:iCs/>
          <w:sz w:val="24"/>
          <w:szCs w:val="24"/>
        </w:rPr>
        <w:t xml:space="preserve">Развитие силовых способностей: </w:t>
      </w:r>
      <w:r w:rsidRPr="00480A02">
        <w:rPr>
          <w:rFonts w:ascii="Times New Roman" w:hAnsi="Times New Roman"/>
          <w:sz w:val="24"/>
          <w:szCs w:val="24"/>
        </w:rPr>
        <w:t xml:space="preserve">повторное выполнение </w:t>
      </w:r>
      <w:r w:rsidRPr="00480A02">
        <w:rPr>
          <w:rFonts w:ascii="Times New Roman" w:hAnsi="Times New Roman"/>
          <w:spacing w:val="-2"/>
          <w:sz w:val="24"/>
          <w:szCs w:val="24"/>
        </w:rPr>
        <w:t xml:space="preserve">многоскоков; повторное преодоление препятствий (15—20 см); </w:t>
      </w:r>
      <w:r w:rsidRPr="00480A02">
        <w:rPr>
          <w:rFonts w:ascii="Times New Roman" w:hAnsi="Times New Roman"/>
          <w:sz w:val="24"/>
          <w:szCs w:val="24"/>
        </w:rPr>
        <w:t>передача набивного мяча (</w:t>
      </w:r>
      <w:smartTag w:uri="urn:schemas-microsoft-com:office:smarttags" w:element="metricconverter">
        <w:smartTagPr>
          <w:attr w:name="ProductID" w:val="1 кг"/>
        </w:smartTagPr>
        <w:r w:rsidRPr="00480A02">
          <w:rPr>
            <w:rFonts w:ascii="Times New Roman" w:hAnsi="Times New Roman"/>
            <w:sz w:val="24"/>
            <w:szCs w:val="24"/>
          </w:rPr>
          <w:t>1 кг</w:t>
        </w:r>
      </w:smartTag>
      <w:r w:rsidRPr="00480A02">
        <w:rPr>
          <w:rFonts w:ascii="Times New Roman" w:hAnsi="Times New Roman"/>
          <w:sz w:val="24"/>
          <w:szCs w:val="24"/>
        </w:rPr>
        <w:t xml:space="preserve">) в максимальном темпе, по </w:t>
      </w:r>
      <w:r w:rsidRPr="00480A02">
        <w:rPr>
          <w:rFonts w:ascii="Times New Roman" w:hAnsi="Times New Roman"/>
          <w:spacing w:val="2"/>
          <w:sz w:val="24"/>
          <w:szCs w:val="24"/>
        </w:rPr>
        <w:t xml:space="preserve">кругу, из разных исходных положений; метание набивных </w:t>
      </w:r>
      <w:r w:rsidRPr="00480A02">
        <w:rPr>
          <w:rFonts w:ascii="Times New Roman" w:hAnsi="Times New Roman"/>
          <w:sz w:val="24"/>
          <w:szCs w:val="24"/>
        </w:rPr>
        <w:t xml:space="preserve">мячей (1—2 кг) одной рукой и двумя руками из разных исходных положений и различными способами (сверху, сбоку, </w:t>
      </w:r>
      <w:r w:rsidRPr="00480A02">
        <w:rPr>
          <w:rFonts w:ascii="Times New Roman" w:hAnsi="Times New Roman"/>
          <w:spacing w:val="2"/>
          <w:sz w:val="24"/>
          <w:szCs w:val="24"/>
        </w:rPr>
        <w:t xml:space="preserve">снизу, от груди); повторное выполнение беговых нагрузок </w:t>
      </w:r>
      <w:r w:rsidRPr="00480A02">
        <w:rPr>
          <w:rFonts w:ascii="Times New Roman" w:hAnsi="Times New Roman"/>
          <w:sz w:val="24"/>
          <w:szCs w:val="24"/>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w:t>
      </w:r>
    </w:p>
    <w:p w:rsidR="001E737F" w:rsidRPr="00480A02" w:rsidRDefault="001E737F" w:rsidP="00480A02">
      <w:pPr>
        <w:pStyle w:val="af"/>
        <w:spacing w:line="240" w:lineRule="auto"/>
        <w:ind w:firstLine="709"/>
        <w:rPr>
          <w:rFonts w:ascii="Times New Roman" w:hAnsi="Times New Roman"/>
          <w:i/>
          <w:iCs/>
          <w:sz w:val="24"/>
          <w:szCs w:val="24"/>
        </w:rPr>
      </w:pPr>
      <w:r w:rsidRPr="00480A02">
        <w:rPr>
          <w:rFonts w:ascii="Times New Roman" w:hAnsi="Times New Roman"/>
          <w:b/>
          <w:bCs/>
          <w:sz w:val="24"/>
          <w:szCs w:val="24"/>
        </w:rPr>
        <w:t>На материале лыжных гонок</w:t>
      </w:r>
    </w:p>
    <w:p w:rsidR="001E737F" w:rsidRPr="00480A02" w:rsidRDefault="001E737F" w:rsidP="00480A02">
      <w:pPr>
        <w:pStyle w:val="af"/>
        <w:spacing w:line="240" w:lineRule="auto"/>
        <w:ind w:firstLine="709"/>
        <w:rPr>
          <w:rFonts w:ascii="Times New Roman" w:hAnsi="Times New Roman"/>
          <w:i/>
          <w:iCs/>
          <w:sz w:val="24"/>
          <w:szCs w:val="24"/>
        </w:rPr>
      </w:pPr>
      <w:r w:rsidRPr="00480A02">
        <w:rPr>
          <w:rFonts w:ascii="Times New Roman" w:hAnsi="Times New Roman"/>
          <w:i/>
          <w:iCs/>
          <w:sz w:val="24"/>
          <w:szCs w:val="24"/>
        </w:rPr>
        <w:t xml:space="preserve">Развитие координации: </w:t>
      </w:r>
      <w:r w:rsidRPr="00480A02">
        <w:rPr>
          <w:rFonts w:ascii="Times New Roman" w:hAnsi="Times New Roman"/>
          <w:sz w:val="24"/>
          <w:szCs w:val="24"/>
        </w:rPr>
        <w:t>перенос тяжести тела с лыжи на лыжу (на месте);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w:t>
      </w:r>
      <w:r w:rsidRPr="00480A02">
        <w:rPr>
          <w:rFonts w:ascii="Times New Roman" w:hAnsi="Times New Roman"/>
          <w:spacing w:val="2"/>
          <w:sz w:val="24"/>
          <w:szCs w:val="24"/>
        </w:rPr>
        <w:t xml:space="preserve">ками на лыжах; подбирание предметов во время спуска в </w:t>
      </w:r>
      <w:r w:rsidRPr="00480A02">
        <w:rPr>
          <w:rFonts w:ascii="Times New Roman" w:hAnsi="Times New Roman"/>
          <w:sz w:val="24"/>
          <w:szCs w:val="24"/>
        </w:rPr>
        <w:t>низкой стойке.</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i/>
          <w:iCs/>
          <w:sz w:val="24"/>
          <w:szCs w:val="24"/>
        </w:rPr>
        <w:t xml:space="preserve">Развитие выносливости: </w:t>
      </w:r>
      <w:r w:rsidRPr="00480A02">
        <w:rPr>
          <w:rFonts w:ascii="Times New Roman" w:hAnsi="Times New Roman"/>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1E737F" w:rsidRPr="00480A02" w:rsidRDefault="001E737F" w:rsidP="00480A02">
      <w:pPr>
        <w:pStyle w:val="af"/>
        <w:spacing w:line="240" w:lineRule="auto"/>
        <w:ind w:firstLine="709"/>
        <w:rPr>
          <w:rFonts w:ascii="Times New Roman" w:hAnsi="Times New Roman"/>
          <w:i/>
          <w:iCs/>
          <w:sz w:val="24"/>
          <w:szCs w:val="24"/>
        </w:rPr>
      </w:pPr>
      <w:r w:rsidRPr="00480A02">
        <w:rPr>
          <w:rFonts w:ascii="Times New Roman" w:hAnsi="Times New Roman"/>
          <w:b/>
          <w:bCs/>
          <w:sz w:val="24"/>
          <w:szCs w:val="24"/>
        </w:rPr>
        <w:t>На материале плавания</w:t>
      </w:r>
    </w:p>
    <w:p w:rsidR="001E737F" w:rsidRPr="00480A02" w:rsidRDefault="001E737F" w:rsidP="00480A02">
      <w:pPr>
        <w:pStyle w:val="af"/>
        <w:spacing w:line="240" w:lineRule="auto"/>
        <w:ind w:firstLine="709"/>
        <w:rPr>
          <w:rFonts w:ascii="Times New Roman" w:hAnsi="Times New Roman"/>
          <w:sz w:val="24"/>
          <w:szCs w:val="24"/>
        </w:rPr>
      </w:pPr>
      <w:r w:rsidRPr="00480A02">
        <w:rPr>
          <w:rFonts w:ascii="Times New Roman" w:hAnsi="Times New Roman"/>
          <w:i/>
          <w:iCs/>
          <w:sz w:val="24"/>
          <w:szCs w:val="24"/>
        </w:rPr>
        <w:t xml:space="preserve">Развитие выносливости: </w:t>
      </w:r>
      <w:r w:rsidRPr="00480A02">
        <w:rPr>
          <w:rFonts w:ascii="Times New Roman" w:hAnsi="Times New Roman"/>
          <w:iCs/>
          <w:sz w:val="24"/>
          <w:szCs w:val="24"/>
        </w:rPr>
        <w:t>работа ног у вертикальной</w:t>
      </w:r>
      <w:r w:rsidRPr="00480A02">
        <w:rPr>
          <w:rFonts w:ascii="Times New Roman" w:hAnsi="Times New Roman"/>
          <w:sz w:val="24"/>
          <w:szCs w:val="24"/>
        </w:rPr>
        <w:t>поверхности, проплывание отрез</w:t>
      </w:r>
      <w:r w:rsidRPr="00480A02">
        <w:rPr>
          <w:rFonts w:ascii="Times New Roman" w:hAnsi="Times New Roman"/>
          <w:spacing w:val="2"/>
          <w:sz w:val="24"/>
          <w:szCs w:val="24"/>
        </w:rPr>
        <w:t xml:space="preserve">ков на ногах, держась за доску; скольжение на </w:t>
      </w:r>
      <w:r w:rsidRPr="00480A02">
        <w:rPr>
          <w:rFonts w:ascii="Times New Roman" w:hAnsi="Times New Roman"/>
          <w:sz w:val="24"/>
          <w:szCs w:val="24"/>
        </w:rPr>
        <w:t>груди и спине с задержкой дыхания (стрелочкой.</w:t>
      </w:r>
    </w:p>
    <w:p w:rsidR="001E737F" w:rsidRPr="00480A02" w:rsidRDefault="001E737F" w:rsidP="00480A02">
      <w:pPr>
        <w:pStyle w:val="af"/>
        <w:spacing w:line="240" w:lineRule="auto"/>
        <w:ind w:firstLine="709"/>
        <w:rPr>
          <w:rStyle w:val="c12"/>
          <w:rFonts w:ascii="Times New Roman" w:hAnsi="Times New Roman"/>
          <w:b/>
          <w:i/>
          <w:sz w:val="24"/>
          <w:szCs w:val="24"/>
        </w:rPr>
      </w:pPr>
      <w:r w:rsidRPr="00480A02">
        <w:rPr>
          <w:rStyle w:val="c12"/>
          <w:rFonts w:ascii="Times New Roman" w:hAnsi="Times New Roman"/>
          <w:b/>
          <w:i/>
          <w:sz w:val="24"/>
          <w:szCs w:val="24"/>
        </w:rPr>
        <w:t>Коррекционно-развивающие упражнения</w:t>
      </w:r>
    </w:p>
    <w:p w:rsidR="001E737F" w:rsidRPr="00480A02" w:rsidRDefault="001E737F" w:rsidP="00480A02">
      <w:pPr>
        <w:pStyle w:val="af"/>
        <w:spacing w:line="240" w:lineRule="auto"/>
        <w:ind w:firstLine="709"/>
        <w:rPr>
          <w:rStyle w:val="c12"/>
          <w:rFonts w:ascii="Times New Roman" w:hAnsi="Times New Roman"/>
          <w:sz w:val="24"/>
          <w:szCs w:val="24"/>
        </w:rPr>
      </w:pPr>
      <w:r w:rsidRPr="00480A02">
        <w:rPr>
          <w:rStyle w:val="c12"/>
          <w:rFonts w:ascii="Times New Roman" w:hAnsi="Times New Roman"/>
          <w:i/>
          <w:sz w:val="24"/>
          <w:szCs w:val="24"/>
        </w:rPr>
        <w:t>Основные положения и движения головы, конечностей и туловища</w:t>
      </w:r>
      <w:r w:rsidRPr="00480A02">
        <w:rPr>
          <w:rStyle w:val="c12"/>
          <w:rFonts w:ascii="Times New Roman" w:hAnsi="Times New Roman"/>
          <w:sz w:val="24"/>
          <w:szCs w:val="24"/>
        </w:rPr>
        <w:t xml:space="preserve">, </w:t>
      </w:r>
      <w:r w:rsidRPr="00480A02">
        <w:rPr>
          <w:rStyle w:val="c12"/>
          <w:rFonts w:ascii="Times New Roman" w:hAnsi="Times New Roman"/>
          <w:i/>
          <w:sz w:val="24"/>
          <w:szCs w:val="24"/>
        </w:rPr>
        <w:t>выполняемые на месте</w:t>
      </w:r>
      <w:r w:rsidRPr="00480A02">
        <w:rPr>
          <w:rStyle w:val="c12"/>
          <w:rFonts w:ascii="Times New Roman" w:hAnsi="Times New Roman"/>
          <w:sz w:val="24"/>
          <w:szCs w:val="24"/>
        </w:rPr>
        <w:t xml:space="preserve">: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 </w:t>
      </w:r>
    </w:p>
    <w:p w:rsidR="001E737F" w:rsidRPr="00480A02" w:rsidRDefault="001E737F" w:rsidP="00480A02">
      <w:pPr>
        <w:pStyle w:val="c11"/>
        <w:spacing w:before="0" w:beforeAutospacing="0" w:after="0" w:afterAutospacing="0"/>
        <w:ind w:firstLine="709"/>
        <w:jc w:val="both"/>
        <w:rPr>
          <w:rStyle w:val="c12"/>
        </w:rPr>
      </w:pPr>
      <w:r w:rsidRPr="00480A02">
        <w:rPr>
          <w:rStyle w:val="c12"/>
          <w:i/>
        </w:rPr>
        <w:t>Упражнения на дыхание</w:t>
      </w:r>
      <w:r w:rsidRPr="00480A02">
        <w:rPr>
          <w:rStyle w:val="c12"/>
        </w:rPr>
        <w:t>: правильное дыхание в различных И.П. сидя, 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1E737F" w:rsidRPr="00480A02" w:rsidRDefault="001E737F" w:rsidP="00480A02">
      <w:pPr>
        <w:pStyle w:val="af"/>
        <w:spacing w:line="240" w:lineRule="auto"/>
        <w:ind w:firstLine="709"/>
        <w:rPr>
          <w:rStyle w:val="c12"/>
          <w:rFonts w:ascii="Times New Roman" w:hAnsi="Times New Roman"/>
          <w:sz w:val="24"/>
          <w:szCs w:val="24"/>
        </w:rPr>
      </w:pPr>
      <w:r w:rsidRPr="00480A02">
        <w:rPr>
          <w:rStyle w:val="c12"/>
          <w:rFonts w:ascii="Times New Roman" w:hAnsi="Times New Roman"/>
          <w:i/>
          <w:sz w:val="24"/>
          <w:szCs w:val="24"/>
        </w:rPr>
        <w:t>Упражнения на коррекцию и формирование правильной осанки</w:t>
      </w:r>
      <w:r w:rsidRPr="00480A02">
        <w:rPr>
          <w:rStyle w:val="c12"/>
          <w:rFonts w:ascii="Times New Roman" w:hAnsi="Times New Roman"/>
          <w:sz w:val="24"/>
          <w:szCs w:val="24"/>
        </w:rPr>
        <w:t>: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упражнения для укрепления мышц спины путем складывания; упражнения для укрепления позвоночника путем поворота туловища и наклона его в стороны; упражнения на укрепление мышц тазового пояса, бедер, ног.</w:t>
      </w:r>
    </w:p>
    <w:p w:rsidR="001E737F" w:rsidRPr="00480A02" w:rsidRDefault="001E737F" w:rsidP="00480A02">
      <w:pPr>
        <w:pStyle w:val="af"/>
        <w:spacing w:line="240" w:lineRule="auto"/>
        <w:ind w:firstLine="709"/>
        <w:rPr>
          <w:rStyle w:val="c12"/>
          <w:rFonts w:ascii="Times New Roman" w:hAnsi="Times New Roman"/>
          <w:sz w:val="24"/>
          <w:szCs w:val="24"/>
        </w:rPr>
      </w:pPr>
      <w:r w:rsidRPr="00480A02">
        <w:rPr>
          <w:rStyle w:val="c12"/>
          <w:rFonts w:ascii="Times New Roman" w:hAnsi="Times New Roman"/>
          <w:i/>
          <w:sz w:val="24"/>
          <w:szCs w:val="24"/>
        </w:rPr>
        <w:t>Упражнения на коррекцию и профилактику плоскостопия:</w:t>
      </w:r>
      <w:r w:rsidRPr="00480A02">
        <w:rPr>
          <w:rStyle w:val="c12"/>
          <w:rFonts w:ascii="Times New Roman" w:hAnsi="Times New Roman"/>
          <w:sz w:val="24"/>
          <w:szCs w:val="24"/>
        </w:rPr>
        <w:t> 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
    <w:p w:rsidR="001E737F" w:rsidRPr="00480A02" w:rsidRDefault="001E737F" w:rsidP="00480A02">
      <w:pPr>
        <w:pStyle w:val="af"/>
        <w:spacing w:line="240" w:lineRule="auto"/>
        <w:ind w:firstLine="709"/>
        <w:rPr>
          <w:rStyle w:val="c12"/>
          <w:rFonts w:ascii="Times New Roman" w:hAnsi="Times New Roman"/>
          <w:sz w:val="24"/>
          <w:szCs w:val="24"/>
        </w:rPr>
      </w:pPr>
      <w:r w:rsidRPr="00480A02">
        <w:rPr>
          <w:rStyle w:val="c12"/>
          <w:rFonts w:ascii="Times New Roman" w:hAnsi="Times New Roman"/>
          <w:i/>
          <w:sz w:val="24"/>
          <w:szCs w:val="24"/>
        </w:rPr>
        <w:t>Упражнения на развитие общей и мелкой моторики:</w:t>
      </w:r>
      <w:r w:rsidRPr="00480A02">
        <w:rPr>
          <w:rStyle w:val="c12"/>
          <w:rFonts w:ascii="Times New Roman" w:hAnsi="Times New Roman"/>
          <w:sz w:val="24"/>
          <w:szCs w:val="24"/>
        </w:rPr>
        <w:t> 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w:t>
      </w:r>
    </w:p>
    <w:p w:rsidR="001E737F" w:rsidRPr="00480A02" w:rsidRDefault="001E737F" w:rsidP="00480A02">
      <w:pPr>
        <w:pStyle w:val="af"/>
        <w:spacing w:line="240" w:lineRule="auto"/>
        <w:ind w:firstLine="709"/>
        <w:rPr>
          <w:rStyle w:val="c12"/>
          <w:rFonts w:ascii="Times New Roman" w:hAnsi="Times New Roman"/>
          <w:sz w:val="24"/>
          <w:szCs w:val="24"/>
        </w:rPr>
      </w:pPr>
      <w:r w:rsidRPr="00480A02">
        <w:rPr>
          <w:rStyle w:val="c12"/>
          <w:rFonts w:ascii="Times New Roman" w:hAnsi="Times New Roman"/>
          <w:i/>
          <w:sz w:val="24"/>
          <w:szCs w:val="24"/>
        </w:rPr>
        <w:t>Упражнения на развитие точности и координации движений</w:t>
      </w:r>
      <w:r w:rsidRPr="00480A02">
        <w:rPr>
          <w:rStyle w:val="c12"/>
          <w:rFonts w:ascii="Times New Roman" w:hAnsi="Times New Roman"/>
          <w:sz w:val="24"/>
          <w:szCs w:val="24"/>
        </w:rPr>
        <w:t>: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w:t>
      </w:r>
    </w:p>
    <w:p w:rsidR="001E737F" w:rsidRPr="00480A02" w:rsidRDefault="001E737F" w:rsidP="00480A02">
      <w:pPr>
        <w:pStyle w:val="af"/>
        <w:spacing w:line="240" w:lineRule="auto"/>
        <w:ind w:firstLine="709"/>
        <w:rPr>
          <w:rStyle w:val="c12"/>
          <w:rFonts w:ascii="Times New Roman" w:hAnsi="Times New Roman"/>
          <w:i/>
          <w:sz w:val="24"/>
          <w:szCs w:val="24"/>
        </w:rPr>
      </w:pPr>
      <w:r w:rsidRPr="00480A02">
        <w:rPr>
          <w:rStyle w:val="c12"/>
          <w:rFonts w:ascii="Times New Roman" w:hAnsi="Times New Roman"/>
          <w:i/>
          <w:sz w:val="24"/>
          <w:szCs w:val="24"/>
        </w:rPr>
        <w:t>Упражнения на развитие двигательных умений и навыков</w:t>
      </w:r>
    </w:p>
    <w:p w:rsidR="001E737F" w:rsidRPr="00480A02" w:rsidRDefault="001E737F" w:rsidP="00480A02">
      <w:pPr>
        <w:pStyle w:val="c11"/>
        <w:spacing w:before="0" w:beforeAutospacing="0" w:after="0" w:afterAutospacing="0"/>
        <w:ind w:firstLine="709"/>
        <w:jc w:val="both"/>
        <w:rPr>
          <w:rStyle w:val="c12"/>
        </w:rPr>
      </w:pPr>
      <w:r w:rsidRPr="00480A02">
        <w:rPr>
          <w:rStyle w:val="c12"/>
          <w:i/>
        </w:rPr>
        <w:t>Построения и перестроения</w:t>
      </w:r>
      <w:r w:rsidRPr="00480A02">
        <w:rPr>
          <w:rStyle w:val="c12"/>
        </w:rPr>
        <w:t>: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1E737F" w:rsidRPr="00480A02" w:rsidRDefault="001E737F" w:rsidP="00480A02">
      <w:pPr>
        <w:pStyle w:val="c11"/>
        <w:spacing w:before="0" w:beforeAutospacing="0" w:after="0" w:afterAutospacing="0"/>
        <w:ind w:firstLine="709"/>
        <w:jc w:val="both"/>
        <w:rPr>
          <w:rStyle w:val="c12"/>
        </w:rPr>
      </w:pPr>
      <w:r w:rsidRPr="00480A02">
        <w:rPr>
          <w:rStyle w:val="c12"/>
          <w:i/>
        </w:rPr>
        <w:t>Ходьба и бег</w:t>
      </w:r>
      <w:r w:rsidRPr="00480A02">
        <w:rPr>
          <w:rStyle w:val="c12"/>
        </w:rPr>
        <w:t xml:space="preserve">: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w:t>
      </w:r>
      <w:smartTag w:uri="urn:schemas-microsoft-com:office:smarttags" w:element="metricconverter">
        <w:smartTagPr>
          <w:attr w:name="ProductID" w:val="10 метров"/>
        </w:smartTagPr>
        <w:r w:rsidRPr="00480A02">
          <w:rPr>
            <w:rStyle w:val="c12"/>
          </w:rPr>
          <w:t>10 метров</w:t>
        </w:r>
      </w:smartTag>
      <w:r w:rsidRPr="00480A02">
        <w:rPr>
          <w:rStyle w:val="c12"/>
        </w:rPr>
        <w:t xml:space="preserve">; высокий старт; бег на </w:t>
      </w:r>
      <w:smartTag w:uri="urn:schemas-microsoft-com:office:smarttags" w:element="metricconverter">
        <w:smartTagPr>
          <w:attr w:name="ProductID" w:val="30 метров"/>
        </w:smartTagPr>
        <w:r w:rsidRPr="00480A02">
          <w:rPr>
            <w:rStyle w:val="c12"/>
          </w:rPr>
          <w:t>30 метров</w:t>
        </w:r>
      </w:smartTag>
      <w:r w:rsidRPr="00480A02">
        <w:rPr>
          <w:rStyle w:val="c12"/>
        </w:rPr>
        <w:t xml:space="preserve"> с высокого старта на скорость.</w:t>
      </w:r>
    </w:p>
    <w:p w:rsidR="001E737F" w:rsidRPr="00480A02" w:rsidRDefault="001E737F" w:rsidP="00480A02">
      <w:pPr>
        <w:pStyle w:val="c11"/>
        <w:spacing w:before="0" w:beforeAutospacing="0" w:after="0" w:afterAutospacing="0"/>
        <w:ind w:firstLine="709"/>
        <w:jc w:val="both"/>
        <w:rPr>
          <w:rStyle w:val="c12"/>
        </w:rPr>
      </w:pPr>
      <w:r w:rsidRPr="00480A02">
        <w:rPr>
          <w:rStyle w:val="c12"/>
          <w:i/>
        </w:rPr>
        <w:t>Прыжки</w:t>
      </w:r>
      <w:r w:rsidRPr="00480A02">
        <w:rPr>
          <w:rStyle w:val="c12"/>
        </w:rPr>
        <w:t xml:space="preserve">: 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w:t>
      </w:r>
      <w:smartTag w:uri="urn:schemas-microsoft-com:office:smarttags" w:element="metricconverter">
        <w:smartTagPr>
          <w:attr w:name="ProductID" w:val="50 см"/>
        </w:smartTagPr>
        <w:r w:rsidRPr="00480A02">
          <w:rPr>
            <w:rStyle w:val="c12"/>
          </w:rPr>
          <w:t>50 см</w:t>
        </w:r>
      </w:smartTag>
      <w:r w:rsidRPr="00480A02">
        <w:rPr>
          <w:rStyle w:val="c12"/>
        </w:rPr>
        <w:t>;  в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w:t>
      </w:r>
    </w:p>
    <w:p w:rsidR="001E737F" w:rsidRPr="00480A02" w:rsidRDefault="001E737F" w:rsidP="00480A02">
      <w:pPr>
        <w:pStyle w:val="c11"/>
        <w:spacing w:before="0" w:beforeAutospacing="0" w:after="0" w:afterAutospacing="0"/>
        <w:ind w:firstLine="709"/>
        <w:jc w:val="both"/>
        <w:rPr>
          <w:rStyle w:val="c12"/>
        </w:rPr>
      </w:pPr>
      <w:r w:rsidRPr="00480A02">
        <w:rPr>
          <w:rStyle w:val="c12"/>
          <w:i/>
        </w:rPr>
        <w:t>Броски, ловля, метание мяча и передача предметов</w:t>
      </w:r>
      <w:r w:rsidRPr="00480A02">
        <w:rPr>
          <w:rStyle w:val="c12"/>
        </w:rPr>
        <w:t xml:space="preserve">: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 броски большого мяча друг другу в парах двумя руками снизу; броски набивного мяча весом </w:t>
      </w:r>
      <w:smartTag w:uri="urn:schemas-microsoft-com:office:smarttags" w:element="metricconverter">
        <w:smartTagPr>
          <w:attr w:name="ProductID" w:val="1 кг"/>
        </w:smartTagPr>
        <w:r w:rsidRPr="00480A02">
          <w:rPr>
            <w:rStyle w:val="c12"/>
          </w:rPr>
          <w:t>1 кг</w:t>
        </w:r>
      </w:smartTag>
      <w:r w:rsidRPr="00480A02">
        <w:rPr>
          <w:rStyle w:val="c12"/>
        </w:rPr>
        <w:t xml:space="preserve">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w:t>
      </w:r>
      <w:smartTag w:uri="urn:schemas-microsoft-com:office:smarttags" w:element="metricconverter">
        <w:smartTagPr>
          <w:attr w:name="ProductID" w:val="20 метров"/>
        </w:smartTagPr>
        <w:r w:rsidRPr="00480A02">
          <w:rPr>
            <w:rStyle w:val="c12"/>
          </w:rPr>
          <w:t>20 метров</w:t>
        </w:r>
      </w:smartTag>
      <w:r w:rsidRPr="00480A02">
        <w:rPr>
          <w:rStyle w:val="c12"/>
        </w:rPr>
        <w:t xml:space="preserve"> (набивных мячей </w:t>
      </w:r>
      <w:smartTag w:uri="urn:schemas-microsoft-com:office:smarttags" w:element="metricconverter">
        <w:smartTagPr>
          <w:attr w:name="ProductID" w:val="-1 кг"/>
        </w:smartTagPr>
        <w:r w:rsidRPr="00480A02">
          <w:rPr>
            <w:rStyle w:val="c12"/>
          </w:rPr>
          <w:t>-1 кг</w:t>
        </w:r>
      </w:smartTag>
      <w:r w:rsidRPr="00480A02">
        <w:rPr>
          <w:rStyle w:val="c12"/>
        </w:rPr>
        <w:t>, г/палок, больших мячей и т.д.).</w:t>
      </w:r>
    </w:p>
    <w:p w:rsidR="001E737F" w:rsidRPr="00480A02" w:rsidRDefault="001E737F" w:rsidP="00480A02">
      <w:pPr>
        <w:pStyle w:val="c11"/>
        <w:spacing w:before="0" w:beforeAutospacing="0" w:after="0" w:afterAutospacing="0"/>
        <w:ind w:firstLine="709"/>
        <w:jc w:val="both"/>
        <w:rPr>
          <w:rStyle w:val="c12"/>
        </w:rPr>
      </w:pPr>
      <w:r w:rsidRPr="00480A02">
        <w:rPr>
          <w:rStyle w:val="c12"/>
          <w:i/>
        </w:rPr>
        <w:t>Равновесие</w:t>
      </w:r>
      <w:r w:rsidRPr="00480A02">
        <w:rPr>
          <w:rStyle w:val="c12"/>
        </w:rPr>
        <w:t>: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w:t>
      </w:r>
      <w:smartTag w:uri="urn:schemas-microsoft-com:office:smarttags" w:element="metricconverter">
        <w:smartTagPr>
          <w:attr w:name="ProductID" w:val="20 см"/>
        </w:smartTagPr>
        <w:r w:rsidRPr="00480A02">
          <w:rPr>
            <w:rStyle w:val="c12"/>
          </w:rPr>
          <w:t>20 см</w:t>
        </w:r>
      </w:smartTag>
      <w:r w:rsidRPr="00480A02">
        <w:rPr>
          <w:rStyle w:val="c12"/>
        </w:rPr>
        <w:t>; поворот кругом переступанием на г/скамейке; расхождение вдвоем при встрече на г/скамейке; «Петушок», «Ласточка» на полу.</w:t>
      </w:r>
    </w:p>
    <w:p w:rsidR="001E737F" w:rsidRPr="00480A02" w:rsidRDefault="001E737F" w:rsidP="00480A02">
      <w:pPr>
        <w:pStyle w:val="c11"/>
        <w:spacing w:before="0" w:beforeAutospacing="0" w:after="0" w:afterAutospacing="0"/>
        <w:ind w:firstLine="709"/>
        <w:jc w:val="both"/>
        <w:rPr>
          <w:rStyle w:val="c12"/>
        </w:rPr>
      </w:pPr>
      <w:r w:rsidRPr="00480A02">
        <w:rPr>
          <w:rStyle w:val="c12"/>
          <w:i/>
        </w:rPr>
        <w:t>Лазание, перелезание, подлезание</w:t>
      </w:r>
      <w:r w:rsidRPr="00480A02">
        <w:rPr>
          <w:rStyle w:val="c12"/>
        </w:rPr>
        <w:t>: ползанье на четвереньках по наклонной г/скамейке с переходом на г/стенку; лазанье по г/стенке одновременным способом, не пропуская реек,  с 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w:t>
      </w:r>
    </w:p>
    <w:p w:rsidR="001963E0" w:rsidRDefault="001963E0" w:rsidP="00480A02">
      <w:pPr>
        <w:pStyle w:val="c11"/>
        <w:spacing w:before="0" w:beforeAutospacing="0" w:after="0" w:afterAutospacing="0"/>
        <w:jc w:val="center"/>
        <w:rPr>
          <w:rStyle w:val="c12"/>
          <w:b/>
        </w:rPr>
      </w:pPr>
    </w:p>
    <w:p w:rsidR="001E737F" w:rsidRPr="00480A02" w:rsidRDefault="001E737F" w:rsidP="00480A02">
      <w:pPr>
        <w:pStyle w:val="c11"/>
        <w:spacing w:before="0" w:beforeAutospacing="0" w:after="0" w:afterAutospacing="0"/>
        <w:jc w:val="center"/>
        <w:rPr>
          <w:rStyle w:val="c12"/>
          <w:b/>
        </w:rPr>
      </w:pPr>
      <w:r w:rsidRPr="00480A02">
        <w:rPr>
          <w:rStyle w:val="c12"/>
          <w:b/>
        </w:rPr>
        <w:t>Содержание курсов коррекционно-развивающей области</w:t>
      </w:r>
    </w:p>
    <w:p w:rsidR="001E737F" w:rsidRPr="00480A02" w:rsidRDefault="001E737F" w:rsidP="00480A02">
      <w:pPr>
        <w:pStyle w:val="af2"/>
        <w:shd w:val="clear" w:color="auto" w:fill="FFFFFF"/>
        <w:spacing w:line="240" w:lineRule="auto"/>
        <w:ind w:left="0" w:firstLine="709"/>
        <w:jc w:val="both"/>
      </w:pPr>
      <w:r w:rsidRPr="00480A02">
        <w:rPr>
          <w:b/>
          <w:bCs/>
          <w:i/>
          <w:iCs/>
          <w:caps w:val="0"/>
        </w:rPr>
        <w:t xml:space="preserve">Содержание коррекционно – развивающей области представлено следующими обязательными коррекционными курсами: </w:t>
      </w:r>
      <w:r w:rsidRPr="00480A02">
        <w:t>«К</w:t>
      </w:r>
      <w:r w:rsidRPr="00480A02">
        <w:rPr>
          <w:caps w:val="0"/>
        </w:rPr>
        <w:t xml:space="preserve">оррекционно-развивающие занятия (логопедические и психокоррекционные)» (фронтальные и/или индивидуальные занятия), «Ритмика» (фронтальные и/или индивидуальные занятия). </w:t>
      </w:r>
    </w:p>
    <w:p w:rsidR="001E737F" w:rsidRPr="00480A02" w:rsidRDefault="001E737F" w:rsidP="00480A02">
      <w:pPr>
        <w:autoSpaceDE w:val="0"/>
        <w:spacing w:after="0" w:line="240" w:lineRule="auto"/>
        <w:jc w:val="center"/>
        <w:rPr>
          <w:rFonts w:ascii="Times New Roman" w:hAnsi="Times New Roman" w:cs="Times New Roman"/>
          <w:sz w:val="24"/>
          <w:szCs w:val="24"/>
        </w:rPr>
      </w:pPr>
      <w:r w:rsidRPr="00480A02">
        <w:rPr>
          <w:rFonts w:ascii="Times New Roman" w:eastAsia="Times New Roman" w:hAnsi="Times New Roman" w:cs="Times New Roman"/>
          <w:b/>
          <w:bCs/>
          <w:i/>
          <w:sz w:val="24"/>
          <w:szCs w:val="24"/>
          <w:lang w:eastAsia="ru-RU"/>
        </w:rPr>
        <w:t>Коррекционный курс</w:t>
      </w:r>
      <w:r w:rsidRPr="00480A02">
        <w:rPr>
          <w:rFonts w:ascii="Times New Roman" w:hAnsi="Times New Roman" w:cs="Times New Roman"/>
          <w:sz w:val="24"/>
          <w:szCs w:val="24"/>
        </w:rPr>
        <w:t>«</w:t>
      </w:r>
      <w:r w:rsidRPr="00480A02">
        <w:rPr>
          <w:rFonts w:ascii="Times New Roman" w:hAnsi="Times New Roman" w:cs="Times New Roman"/>
          <w:b/>
          <w:i/>
          <w:sz w:val="24"/>
          <w:szCs w:val="24"/>
        </w:rPr>
        <w:t xml:space="preserve">Коррекционно-развивающие занятия </w:t>
      </w:r>
      <w:r w:rsidRPr="00480A02">
        <w:rPr>
          <w:rFonts w:ascii="Times New Roman" w:hAnsi="Times New Roman" w:cs="Times New Roman"/>
          <w:b/>
          <w:i/>
          <w:sz w:val="24"/>
          <w:szCs w:val="24"/>
        </w:rPr>
        <w:br/>
        <w:t>(логопедические и психокоррекционные)».</w:t>
      </w:r>
    </w:p>
    <w:p w:rsidR="00314E7A" w:rsidRDefault="00314E7A" w:rsidP="00314E7A">
      <w:pPr>
        <w:pStyle w:val="af"/>
        <w:spacing w:line="240" w:lineRule="auto"/>
        <w:ind w:firstLine="0"/>
        <w:rPr>
          <w:rFonts w:ascii="Times New Roman" w:hAnsi="Times New Roman"/>
          <w:bCs/>
          <w:iCs/>
          <w:sz w:val="24"/>
          <w:szCs w:val="24"/>
        </w:rPr>
      </w:pPr>
      <w:r w:rsidRPr="00171A35">
        <w:rPr>
          <w:rFonts w:ascii="Times New Roman" w:hAnsi="Times New Roman"/>
          <w:bCs/>
          <w:iCs/>
          <w:sz w:val="24"/>
          <w:szCs w:val="24"/>
        </w:rPr>
        <w:t xml:space="preserve">Основные задачи реализации содержания – </w:t>
      </w:r>
      <w:r>
        <w:rPr>
          <w:rFonts w:ascii="Times New Roman" w:hAnsi="Times New Roman"/>
          <w:bCs/>
          <w:iCs/>
          <w:sz w:val="24"/>
          <w:szCs w:val="24"/>
        </w:rPr>
        <w:t>совершенствование движений. Коррекция отдельных сторон психической деятельности и личной сферы. Формирование учебной мотивации, стимуляция сенсорно-перцептивных, мнемических и интеллектуальных процессов. Гармонизация психоэмоционального состояния, формирование позитивного отношения к своему «Я», повышение уверенности в себе</w:t>
      </w:r>
      <w:r w:rsidR="0078620C">
        <w:rPr>
          <w:rFonts w:ascii="Times New Roman" w:hAnsi="Times New Roman"/>
          <w:bCs/>
          <w:iCs/>
          <w:sz w:val="24"/>
          <w:szCs w:val="24"/>
        </w:rPr>
        <w:t xml:space="preserve">, развитие самостоятельности, формирование навыков самоконтроля. Развитие речевой деятельности, формирование, коммуникативных навыков, расширение представлений об окружающей действительности. Формирование и развитие различных видов устной речи(разговорно-диалогической, описательно-повествовательной) Обогащение и развитие словаря, уточнение значения слова, развитие лексической системности, формирование семантических полей. Коррекция индивидуальных пробелов в знаниях. </w:t>
      </w:r>
    </w:p>
    <w:p w:rsidR="00314E7A" w:rsidRDefault="00314E7A" w:rsidP="00480A02">
      <w:pPr>
        <w:spacing w:after="0" w:line="240" w:lineRule="auto"/>
        <w:jc w:val="center"/>
        <w:rPr>
          <w:rFonts w:ascii="Times New Roman" w:hAnsi="Times New Roman" w:cs="Times New Roman"/>
          <w:b/>
          <w:color w:val="auto"/>
          <w:sz w:val="24"/>
          <w:szCs w:val="24"/>
        </w:rPr>
      </w:pPr>
    </w:p>
    <w:p w:rsidR="00314E7A" w:rsidRDefault="00314E7A" w:rsidP="00480A02">
      <w:pPr>
        <w:spacing w:after="0" w:line="240" w:lineRule="auto"/>
        <w:jc w:val="center"/>
        <w:rPr>
          <w:rFonts w:ascii="Times New Roman" w:hAnsi="Times New Roman" w:cs="Times New Roman"/>
          <w:b/>
          <w:color w:val="auto"/>
          <w:sz w:val="24"/>
          <w:szCs w:val="24"/>
        </w:rPr>
      </w:pPr>
    </w:p>
    <w:p w:rsidR="001E737F" w:rsidRPr="00480A02" w:rsidRDefault="001E737F" w:rsidP="00480A02">
      <w:pPr>
        <w:spacing w:after="0" w:line="240" w:lineRule="auto"/>
        <w:jc w:val="center"/>
        <w:rPr>
          <w:rFonts w:ascii="Times New Roman" w:hAnsi="Times New Roman" w:cs="Times New Roman"/>
          <w:b/>
          <w:color w:val="auto"/>
          <w:sz w:val="24"/>
          <w:szCs w:val="24"/>
        </w:rPr>
      </w:pPr>
      <w:r w:rsidRPr="00480A02">
        <w:rPr>
          <w:rFonts w:ascii="Times New Roman" w:hAnsi="Times New Roman" w:cs="Times New Roman"/>
          <w:b/>
          <w:color w:val="auto"/>
          <w:sz w:val="24"/>
          <w:szCs w:val="24"/>
        </w:rPr>
        <w:t>Логопедические занятия</w:t>
      </w:r>
    </w:p>
    <w:p w:rsidR="001E737F" w:rsidRPr="00480A02" w:rsidRDefault="001E737F" w:rsidP="00480A02">
      <w:pPr>
        <w:pStyle w:val="af2"/>
        <w:shd w:val="clear" w:color="auto" w:fill="FFFFFF"/>
        <w:spacing w:line="240" w:lineRule="auto"/>
        <w:ind w:left="0" w:firstLine="709"/>
        <w:jc w:val="both"/>
      </w:pPr>
      <w:r w:rsidRPr="00480A02">
        <w:rPr>
          <w:b/>
          <w:caps w:val="0"/>
        </w:rPr>
        <w:t xml:space="preserve">Цель </w:t>
      </w:r>
      <w:r w:rsidRPr="00480A02">
        <w:rPr>
          <w:caps w:val="0"/>
        </w:rP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r w:rsidRPr="00480A02">
        <w:t xml:space="preserve">. </w:t>
      </w:r>
    </w:p>
    <w:p w:rsidR="001E737F" w:rsidRPr="00480A02" w:rsidRDefault="001E737F" w:rsidP="00480A02">
      <w:pPr>
        <w:pStyle w:val="af2"/>
        <w:shd w:val="clear" w:color="auto" w:fill="FFFFFF"/>
        <w:spacing w:line="240" w:lineRule="auto"/>
        <w:ind w:left="0" w:firstLine="709"/>
        <w:jc w:val="both"/>
      </w:pPr>
      <w:r w:rsidRPr="00480A02">
        <w:rPr>
          <w:caps w:val="0"/>
        </w:rPr>
        <w:t xml:space="preserve">Основными </w:t>
      </w:r>
      <w:r w:rsidRPr="00480A02">
        <w:rPr>
          <w:b/>
          <w:caps w:val="0"/>
        </w:rPr>
        <w:t>направлениями</w:t>
      </w:r>
      <w:r w:rsidRPr="00480A02">
        <w:rPr>
          <w:caps w:val="0"/>
        </w:rPr>
        <w:t xml:space="preserve"> логопедической работы является</w:t>
      </w:r>
      <w:r w:rsidRPr="00480A02">
        <w:t>:</w:t>
      </w:r>
    </w:p>
    <w:p w:rsidR="001E737F" w:rsidRPr="00480A02" w:rsidRDefault="001E737F" w:rsidP="00480A02">
      <w:pPr>
        <w:pStyle w:val="af2"/>
        <w:shd w:val="clear" w:color="auto" w:fill="FFFFFF"/>
        <w:spacing w:line="240" w:lineRule="auto"/>
        <w:ind w:left="0" w:firstLine="709"/>
        <w:jc w:val="both"/>
      </w:pPr>
      <w:r w:rsidRPr="00480A02">
        <w:rPr>
          <w:b/>
          <w:caps w:val="0"/>
        </w:rPr>
        <w:t>диагностика и коррекция звукопроизношения</w:t>
      </w:r>
      <w:r w:rsidRPr="00480A02">
        <w:rPr>
          <w:caps w:val="0"/>
        </w:rPr>
        <w:t xml:space="preserve"> (постановка, автоматизация и дифференциация звуков речи);</w:t>
      </w:r>
    </w:p>
    <w:p w:rsidR="001E737F" w:rsidRPr="00480A02" w:rsidRDefault="001E737F" w:rsidP="00480A02">
      <w:pPr>
        <w:pStyle w:val="af2"/>
        <w:shd w:val="clear" w:color="auto" w:fill="FFFFFF"/>
        <w:spacing w:line="240" w:lineRule="auto"/>
        <w:ind w:left="0" w:firstLine="709"/>
        <w:jc w:val="both"/>
      </w:pPr>
      <w:r w:rsidRPr="00480A02">
        <w:rPr>
          <w:b/>
          <w:caps w:val="0"/>
        </w:rPr>
        <w:t>диагностика и коррекция лексической стороны речи (</w:t>
      </w:r>
      <w:r w:rsidRPr="00480A02">
        <w:rPr>
          <w:caps w:val="0"/>
        </w:rPr>
        <w:t>обогащение словаря, его расширение и уточнение)</w:t>
      </w:r>
      <w:r w:rsidRPr="00480A02">
        <w:t>;</w:t>
      </w:r>
    </w:p>
    <w:p w:rsidR="001E737F" w:rsidRPr="00480A02" w:rsidRDefault="001E737F" w:rsidP="00480A02">
      <w:pPr>
        <w:pStyle w:val="af2"/>
        <w:shd w:val="clear" w:color="auto" w:fill="FFFFFF"/>
        <w:spacing w:line="240" w:lineRule="auto"/>
        <w:ind w:left="0" w:firstLine="709"/>
        <w:jc w:val="both"/>
      </w:pPr>
      <w:r w:rsidRPr="00480A02">
        <w:rPr>
          <w:b/>
          <w:caps w:val="0"/>
        </w:rPr>
        <w:t>диагностика и коррекция грамматического строя речи</w:t>
      </w:r>
      <w:r w:rsidRPr="00480A02">
        <w:rPr>
          <w:caps w:val="0"/>
        </w:rPr>
        <w:t xml:space="preserve"> (синтаксической структуры речевых высказываний, словоизменения и словообразования);</w:t>
      </w:r>
    </w:p>
    <w:p w:rsidR="001E737F" w:rsidRPr="00480A02" w:rsidRDefault="001E737F" w:rsidP="00480A02">
      <w:pPr>
        <w:pStyle w:val="af2"/>
        <w:shd w:val="clear" w:color="auto" w:fill="FFFFFF"/>
        <w:spacing w:line="240" w:lineRule="auto"/>
        <w:ind w:left="0" w:firstLine="709"/>
        <w:jc w:val="both"/>
        <w:rPr>
          <w:caps w:val="0"/>
        </w:rPr>
      </w:pPr>
      <w:r w:rsidRPr="00480A02">
        <w:rPr>
          <w:b/>
          <w:caps w:val="0"/>
        </w:rPr>
        <w:t xml:space="preserve">коррекция диалогической и формирование монологической форм речи, развитие коммуникативной функции речи </w:t>
      </w:r>
      <w:r w:rsidRPr="00480A02">
        <w:rPr>
          <w:caps w:val="0"/>
        </w:rPr>
        <w:t>(развитие навыков диалогической и монологической речи, формирование связной речи, повышение речевой мотивации, обогащение речевого опыта);</w:t>
      </w:r>
    </w:p>
    <w:p w:rsidR="001E737F" w:rsidRPr="00480A02" w:rsidRDefault="001E737F" w:rsidP="00480A02">
      <w:pPr>
        <w:pStyle w:val="af2"/>
        <w:shd w:val="clear" w:color="auto" w:fill="FFFFFF"/>
        <w:spacing w:line="240" w:lineRule="auto"/>
        <w:ind w:left="0" w:firstLine="709"/>
        <w:jc w:val="both"/>
      </w:pPr>
      <w:r w:rsidRPr="00480A02">
        <w:rPr>
          <w:b/>
          <w:caps w:val="0"/>
        </w:rPr>
        <w:t>коррекция нарушений чтения и письма</w:t>
      </w:r>
      <w:r w:rsidRPr="00480A02">
        <w:t xml:space="preserve">; </w:t>
      </w:r>
    </w:p>
    <w:p w:rsidR="001E737F" w:rsidRPr="00480A02" w:rsidRDefault="001E737F" w:rsidP="00480A02">
      <w:pPr>
        <w:pStyle w:val="af2"/>
        <w:shd w:val="clear" w:color="auto" w:fill="FFFFFF"/>
        <w:spacing w:line="240" w:lineRule="auto"/>
        <w:ind w:left="0" w:firstLine="709"/>
        <w:jc w:val="both"/>
      </w:pPr>
      <w:r w:rsidRPr="00480A02">
        <w:rPr>
          <w:b/>
          <w:caps w:val="0"/>
        </w:rPr>
        <w:t>расширение представлений об окружающей действительности</w:t>
      </w:r>
      <w:r w:rsidRPr="00480A02">
        <w:t xml:space="preserve">; </w:t>
      </w:r>
    </w:p>
    <w:p w:rsidR="001E737F" w:rsidRPr="00480A02" w:rsidRDefault="001E737F" w:rsidP="00480A02">
      <w:pPr>
        <w:pStyle w:val="af2"/>
        <w:shd w:val="clear" w:color="auto" w:fill="FFFFFF"/>
        <w:spacing w:line="240" w:lineRule="auto"/>
        <w:ind w:left="0" w:firstLine="709"/>
        <w:jc w:val="both"/>
      </w:pPr>
      <w:r w:rsidRPr="00480A02">
        <w:rPr>
          <w:b/>
          <w:caps w:val="0"/>
        </w:rPr>
        <w:t>развитие познавательной сферы</w:t>
      </w:r>
      <w:r w:rsidRPr="00480A02">
        <w:rPr>
          <w:caps w:val="0"/>
        </w:rPr>
        <w:t xml:space="preserve"> (мышления, памяти, внимания и др. познавательных процессов)</w:t>
      </w:r>
      <w:r w:rsidRPr="00480A02">
        <w:t>.</w:t>
      </w:r>
    </w:p>
    <w:p w:rsidR="001E737F" w:rsidRPr="00480A02" w:rsidRDefault="001E737F" w:rsidP="00480A02">
      <w:pPr>
        <w:pStyle w:val="Default"/>
        <w:jc w:val="center"/>
        <w:rPr>
          <w:b/>
          <w:color w:val="auto"/>
        </w:rPr>
      </w:pPr>
      <w:r w:rsidRPr="00480A02">
        <w:rPr>
          <w:b/>
          <w:color w:val="auto"/>
        </w:rPr>
        <w:t>Психокоррекционные занятия</w:t>
      </w:r>
    </w:p>
    <w:p w:rsidR="001E737F" w:rsidRPr="00480A02" w:rsidRDefault="001E737F" w:rsidP="00480A02">
      <w:pPr>
        <w:pStyle w:val="Default"/>
        <w:ind w:firstLine="720"/>
        <w:jc w:val="both"/>
        <w:rPr>
          <w:color w:val="auto"/>
        </w:rPr>
      </w:pPr>
      <w:r w:rsidRPr="00480A02">
        <w:rPr>
          <w:b/>
          <w:color w:val="auto"/>
        </w:rPr>
        <w:t xml:space="preserve">Цель </w:t>
      </w:r>
      <w:r w:rsidRPr="00480A02">
        <w:rPr>
          <w:color w:val="auto"/>
        </w:rPr>
        <w:t xml:space="preserve">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w:t>
      </w:r>
    </w:p>
    <w:p w:rsidR="001E737F" w:rsidRPr="00480A02" w:rsidRDefault="001E737F" w:rsidP="00480A02">
      <w:pPr>
        <w:pStyle w:val="Default"/>
        <w:ind w:firstLine="720"/>
        <w:jc w:val="both"/>
        <w:rPr>
          <w:color w:val="auto"/>
        </w:rPr>
      </w:pPr>
      <w:r w:rsidRPr="00480A02">
        <w:rPr>
          <w:color w:val="auto"/>
        </w:rPr>
        <w:t xml:space="preserve">Основные </w:t>
      </w:r>
      <w:r w:rsidRPr="00480A02">
        <w:rPr>
          <w:b/>
          <w:color w:val="auto"/>
        </w:rPr>
        <w:t>направления</w:t>
      </w:r>
      <w:r w:rsidRPr="00480A02">
        <w:rPr>
          <w:color w:val="auto"/>
        </w:rPr>
        <w:t xml:space="preserve"> работы: </w:t>
      </w:r>
    </w:p>
    <w:p w:rsidR="001E737F" w:rsidRPr="00480A02" w:rsidRDefault="001E737F" w:rsidP="00480A02">
      <w:pPr>
        <w:pStyle w:val="Default"/>
        <w:ind w:firstLine="720"/>
        <w:jc w:val="both"/>
        <w:rPr>
          <w:color w:val="auto"/>
        </w:rPr>
      </w:pPr>
      <w:r w:rsidRPr="00480A02">
        <w:rPr>
          <w:b/>
          <w:color w:val="auto"/>
        </w:rPr>
        <w:t xml:space="preserve">диагностика и развитие познавательной сферы </w:t>
      </w:r>
      <w:r w:rsidRPr="00480A02">
        <w:rPr>
          <w:b/>
        </w:rPr>
        <w:t>и целенаправленное формирование высших психических функций</w:t>
      </w:r>
      <w:r w:rsidRPr="00480A02">
        <w:rPr>
          <w:color w:val="auto"/>
        </w:rPr>
        <w:t xml:space="preserve"> (формирование учебной мотивации, активизация сенсорно-перцептивной, мнемической и мыслительной деятельности, </w:t>
      </w:r>
      <w:r w:rsidRPr="00480A02">
        <w:rPr>
          <w:rStyle w:val="submenu-table"/>
          <w:bCs/>
          <w:iCs/>
        </w:rPr>
        <w:t>развития пространственно-временных представлений</w:t>
      </w:r>
      <w:r w:rsidRPr="00480A02">
        <w:rPr>
          <w:color w:val="auto"/>
        </w:rPr>
        <w:t xml:space="preserve">); </w:t>
      </w:r>
    </w:p>
    <w:p w:rsidR="001E737F" w:rsidRPr="00480A02" w:rsidRDefault="001E737F" w:rsidP="00480A02">
      <w:pPr>
        <w:pStyle w:val="Default"/>
        <w:ind w:firstLine="720"/>
        <w:jc w:val="both"/>
        <w:rPr>
          <w:color w:val="auto"/>
        </w:rPr>
      </w:pPr>
      <w:r w:rsidRPr="00480A02">
        <w:rPr>
          <w:b/>
          <w:color w:val="auto"/>
        </w:rPr>
        <w:t xml:space="preserve">диагностика и развитие эмоционально-личностной сферы </w:t>
      </w:r>
      <w:r w:rsidRPr="00480A02">
        <w:rPr>
          <w:b/>
        </w:rPr>
        <w:t>и коррекция ее недостатков</w:t>
      </w:r>
      <w:r w:rsidRPr="00480A02">
        <w:rPr>
          <w:color w:val="auto"/>
        </w:rPr>
        <w:t xml:space="preserve">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r w:rsidRPr="00480A02">
        <w:t>создание ситуации успешной деятельности</w:t>
      </w:r>
      <w:r w:rsidRPr="00480A02">
        <w:rPr>
          <w:color w:val="auto"/>
        </w:rPr>
        <w:t xml:space="preserve">); </w:t>
      </w:r>
    </w:p>
    <w:p w:rsidR="001E737F" w:rsidRPr="00480A02" w:rsidRDefault="001E737F" w:rsidP="00480A02">
      <w:pPr>
        <w:pStyle w:val="Default"/>
        <w:ind w:firstLine="720"/>
        <w:jc w:val="both"/>
        <w:rPr>
          <w:color w:val="auto"/>
        </w:rPr>
      </w:pPr>
      <w:r w:rsidRPr="00480A02">
        <w:rPr>
          <w:b/>
          <w:color w:val="auto"/>
        </w:rPr>
        <w:t>диагностика и развитие коммуникативной сферыи социальная интеграции</w:t>
      </w:r>
      <w:r w:rsidRPr="00480A02">
        <w:rPr>
          <w:color w:val="auto"/>
        </w:rPr>
        <w:t xml:space="preserve"> (развитие способности к эмпатии, сопереживанию); </w:t>
      </w:r>
    </w:p>
    <w:p w:rsidR="001E737F" w:rsidRPr="00480A02" w:rsidRDefault="001E737F" w:rsidP="00480A02">
      <w:pPr>
        <w:pStyle w:val="Default"/>
        <w:ind w:firstLine="720"/>
        <w:jc w:val="both"/>
        <w:rPr>
          <w:color w:val="auto"/>
        </w:rPr>
      </w:pPr>
      <w:r w:rsidRPr="00480A02">
        <w:rPr>
          <w:b/>
          <w:color w:val="auto"/>
        </w:rPr>
        <w:t>формирование продуктивных видов взаимодействия с окружающими</w:t>
      </w:r>
      <w:r w:rsidRPr="00480A02">
        <w:rPr>
          <w:color w:val="auto"/>
        </w:rPr>
        <w:t xml:space="preserve"> (в семье, классе), </w:t>
      </w:r>
      <w:r w:rsidRPr="00480A02">
        <w:rPr>
          <w:b/>
          <w:color w:val="auto"/>
        </w:rPr>
        <w:t xml:space="preserve">повышение социального статуса обучающегося в коллективе, формирование и развитие навыков социального  поведения </w:t>
      </w:r>
      <w:r w:rsidRPr="00480A02">
        <w:rPr>
          <w:color w:val="auto"/>
        </w:rPr>
        <w:t>(</w:t>
      </w:r>
      <w:r w:rsidRPr="00480A02">
        <w:t>формирование правил и норм поведения в группе, адекватное понимание социальных ролей в значимых ситуациях</w:t>
      </w:r>
      <w:r w:rsidRPr="00480A02">
        <w:rPr>
          <w:color w:val="auto"/>
        </w:rPr>
        <w:t xml:space="preserve">); </w:t>
      </w:r>
    </w:p>
    <w:p w:rsidR="001E737F" w:rsidRPr="00480A02" w:rsidRDefault="001E737F" w:rsidP="00480A02">
      <w:pPr>
        <w:pStyle w:val="Default"/>
        <w:ind w:firstLine="720"/>
        <w:jc w:val="both"/>
        <w:rPr>
          <w:b/>
        </w:rPr>
      </w:pPr>
      <w:r w:rsidRPr="00480A02">
        <w:rPr>
          <w:b/>
        </w:rPr>
        <w:t xml:space="preserve">формирование произвольной регуляции деятельности и поведения </w:t>
      </w:r>
      <w:r w:rsidRPr="00480A02">
        <w:t>(развитие произвольной регуляции деятельности и поведения, формирование способности к планированию и контролю)</w:t>
      </w:r>
      <w:r w:rsidRPr="00480A02">
        <w:rPr>
          <w:b/>
        </w:rPr>
        <w:t>.</w:t>
      </w:r>
    </w:p>
    <w:p w:rsidR="001E737F" w:rsidRPr="00480A02" w:rsidRDefault="001E737F" w:rsidP="00480A02">
      <w:pPr>
        <w:autoSpaceDE w:val="0"/>
        <w:spacing w:after="0" w:line="240" w:lineRule="auto"/>
        <w:jc w:val="center"/>
        <w:rPr>
          <w:rFonts w:ascii="Times New Roman" w:hAnsi="Times New Roman" w:cs="Times New Roman"/>
          <w:b/>
          <w:sz w:val="24"/>
          <w:szCs w:val="24"/>
        </w:rPr>
      </w:pPr>
      <w:r w:rsidRPr="00480A02">
        <w:rPr>
          <w:rFonts w:ascii="Times New Roman" w:eastAsia="Times New Roman" w:hAnsi="Times New Roman" w:cs="Times New Roman"/>
          <w:b/>
          <w:bCs/>
          <w:i/>
          <w:sz w:val="24"/>
          <w:szCs w:val="24"/>
          <w:lang w:eastAsia="ru-RU"/>
        </w:rPr>
        <w:t>Коррекционный курс</w:t>
      </w:r>
      <w:r w:rsidRPr="00480A02">
        <w:rPr>
          <w:rFonts w:ascii="Times New Roman" w:hAnsi="Times New Roman" w:cs="Times New Roman"/>
          <w:sz w:val="24"/>
          <w:szCs w:val="24"/>
        </w:rPr>
        <w:t>«</w:t>
      </w:r>
      <w:r w:rsidRPr="00480A02">
        <w:rPr>
          <w:rFonts w:ascii="Times New Roman" w:hAnsi="Times New Roman" w:cs="Times New Roman"/>
          <w:b/>
          <w:i/>
          <w:sz w:val="24"/>
          <w:szCs w:val="24"/>
        </w:rPr>
        <w:t>Ритмика</w:t>
      </w:r>
      <w:r w:rsidRPr="00480A02">
        <w:rPr>
          <w:rFonts w:ascii="Times New Roman" w:hAnsi="Times New Roman" w:cs="Times New Roman"/>
          <w:b/>
          <w:sz w:val="24"/>
          <w:szCs w:val="24"/>
        </w:rPr>
        <w:t>»</w:t>
      </w:r>
    </w:p>
    <w:p w:rsidR="0078620C" w:rsidRDefault="0078620C" w:rsidP="0078620C">
      <w:pPr>
        <w:pStyle w:val="af"/>
        <w:spacing w:line="240" w:lineRule="auto"/>
        <w:ind w:firstLine="0"/>
        <w:rPr>
          <w:rFonts w:ascii="Times New Roman" w:hAnsi="Times New Roman"/>
          <w:bCs/>
          <w:iCs/>
          <w:sz w:val="24"/>
          <w:szCs w:val="24"/>
        </w:rPr>
      </w:pPr>
      <w:r w:rsidRPr="00171A35">
        <w:rPr>
          <w:rFonts w:ascii="Times New Roman" w:hAnsi="Times New Roman"/>
          <w:bCs/>
          <w:iCs/>
          <w:sz w:val="24"/>
          <w:szCs w:val="24"/>
        </w:rPr>
        <w:t xml:space="preserve">Основные задачи реализации содержания – </w:t>
      </w:r>
      <w:r>
        <w:rPr>
          <w:rFonts w:ascii="Times New Roman" w:hAnsi="Times New Roman"/>
          <w:bCs/>
          <w:iCs/>
          <w:sz w:val="24"/>
          <w:szCs w:val="24"/>
        </w:rPr>
        <w:t xml:space="preserve">укрепление здоровья, коррекция недостатков психомоторной и эмоционально- волевой сфер. Развитие общей и речевой моторики. Развитие умения слушать музыку, выполнять под музыку различные движения, в том числе и танцевальные, с речевым сопровождением или пением. Развитие координации движений, чувства ритма, темпа, коррекция пространственной ориентировки. </w:t>
      </w:r>
    </w:p>
    <w:p w:rsidR="0078620C" w:rsidRDefault="0078620C" w:rsidP="00480A02">
      <w:pPr>
        <w:tabs>
          <w:tab w:val="num" w:pos="720"/>
          <w:tab w:val="left" w:pos="1080"/>
        </w:tabs>
        <w:spacing w:after="0" w:line="240" w:lineRule="auto"/>
        <w:ind w:firstLine="720"/>
        <w:jc w:val="both"/>
        <w:rPr>
          <w:rFonts w:ascii="Times New Roman" w:hAnsi="Times New Roman" w:cs="Times New Roman"/>
          <w:b/>
          <w:kern w:val="2"/>
          <w:sz w:val="24"/>
          <w:szCs w:val="24"/>
        </w:rPr>
      </w:pPr>
    </w:p>
    <w:p w:rsidR="001E737F" w:rsidRPr="00480A02" w:rsidRDefault="001E737F" w:rsidP="00480A02">
      <w:pPr>
        <w:tabs>
          <w:tab w:val="num" w:pos="720"/>
          <w:tab w:val="left" w:pos="1080"/>
        </w:tabs>
        <w:spacing w:after="0" w:line="240" w:lineRule="auto"/>
        <w:ind w:firstLine="720"/>
        <w:jc w:val="both"/>
        <w:rPr>
          <w:rFonts w:ascii="Times New Roman" w:hAnsi="Times New Roman" w:cs="Times New Roman"/>
          <w:kern w:val="2"/>
          <w:sz w:val="24"/>
          <w:szCs w:val="24"/>
        </w:rPr>
      </w:pPr>
      <w:r w:rsidRPr="00480A02">
        <w:rPr>
          <w:rFonts w:ascii="Times New Roman" w:hAnsi="Times New Roman" w:cs="Times New Roman"/>
          <w:b/>
          <w:kern w:val="2"/>
          <w:sz w:val="24"/>
          <w:szCs w:val="24"/>
        </w:rPr>
        <w:t xml:space="preserve">Целью </w:t>
      </w:r>
      <w:r w:rsidRPr="00480A02">
        <w:rPr>
          <w:rFonts w:ascii="Times New Roman" w:hAnsi="Times New Roman" w:cs="Times New Roman"/>
          <w:kern w:val="2"/>
          <w:sz w:val="24"/>
          <w:szCs w:val="24"/>
        </w:rPr>
        <w:t>занятий по ритмике является развитие двигательной активности обучающегося с ЗПР в процессе восприятия музыки.</w:t>
      </w:r>
    </w:p>
    <w:p w:rsidR="001E737F" w:rsidRPr="00480A02" w:rsidRDefault="001E737F" w:rsidP="00480A02">
      <w:pPr>
        <w:tabs>
          <w:tab w:val="num" w:pos="720"/>
          <w:tab w:val="left" w:pos="1080"/>
        </w:tabs>
        <w:spacing w:after="0" w:line="240" w:lineRule="auto"/>
        <w:ind w:firstLine="720"/>
        <w:jc w:val="both"/>
        <w:rPr>
          <w:rFonts w:ascii="Times New Roman" w:hAnsi="Times New Roman" w:cs="Times New Roman"/>
          <w:kern w:val="2"/>
          <w:sz w:val="24"/>
          <w:szCs w:val="24"/>
        </w:rPr>
      </w:pPr>
      <w:r w:rsidRPr="00480A02">
        <w:rPr>
          <w:rFonts w:ascii="Times New Roman" w:hAnsi="Times New Roman" w:cs="Times New Roman"/>
          <w:color w:val="auto"/>
          <w:sz w:val="24"/>
          <w:szCs w:val="24"/>
        </w:rPr>
        <w:t xml:space="preserve">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w:t>
      </w:r>
      <w:r w:rsidRPr="00480A02">
        <w:rPr>
          <w:rFonts w:ascii="Times New Roman" w:hAnsi="Times New Roman" w:cs="Times New Roman"/>
          <w:kern w:val="2"/>
          <w:sz w:val="24"/>
          <w:szCs w:val="24"/>
        </w:rPr>
        <w:t>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p>
    <w:p w:rsidR="001E737F" w:rsidRPr="00480A02" w:rsidRDefault="001E737F" w:rsidP="00480A02">
      <w:pPr>
        <w:pStyle w:val="a5"/>
        <w:spacing w:before="0" w:after="0" w:line="240" w:lineRule="auto"/>
        <w:ind w:firstLine="720"/>
        <w:jc w:val="both"/>
      </w:pPr>
      <w:r w:rsidRPr="00480A02">
        <w:t xml:space="preserve">Основные </w:t>
      </w:r>
      <w:r w:rsidRPr="00480A02">
        <w:rPr>
          <w:b/>
        </w:rPr>
        <w:t xml:space="preserve">направления </w:t>
      </w:r>
      <w:r w:rsidRPr="00480A02">
        <w:t>работы по ритмике:</w:t>
      </w:r>
    </w:p>
    <w:p w:rsidR="001E737F" w:rsidRPr="00480A02" w:rsidRDefault="001E737F" w:rsidP="00480A02">
      <w:pPr>
        <w:pStyle w:val="a5"/>
        <w:spacing w:before="0" w:after="0" w:line="240" w:lineRule="auto"/>
        <w:ind w:firstLine="720"/>
        <w:jc w:val="both"/>
      </w:pPr>
      <w:r w:rsidRPr="00480A02">
        <w:rPr>
          <w:b/>
        </w:rPr>
        <w:t>восприятие музыки</w:t>
      </w:r>
      <w:r w:rsidRPr="00480A02">
        <w:t xml:space="preserve"> (в исполнении педагога и аудиозапси): 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различение и опознавание на слух музыки двухдольного, трехдольного, четырехдольного метра (полька, марш, вальс); плавной и отрывистой музыки;</w:t>
      </w:r>
    </w:p>
    <w:p w:rsidR="001E737F" w:rsidRPr="00480A02" w:rsidRDefault="001E737F" w:rsidP="00480A02">
      <w:pPr>
        <w:pStyle w:val="a5"/>
        <w:spacing w:before="0" w:after="0" w:line="240" w:lineRule="auto"/>
        <w:ind w:firstLine="720"/>
        <w:jc w:val="both"/>
      </w:pPr>
      <w:r w:rsidRPr="00480A02">
        <w:rPr>
          <w:b/>
        </w:rPr>
        <w:t xml:space="preserve">упражнения на ориентировку в пространстве: </w:t>
      </w:r>
      <w:r w:rsidRPr="00480A02">
        <w:t>простейшие построения и перестроения (в одну и две линии, в колонну, в цепочку, в одну и две шеренги друг напротив друга, в круг, сужение и расширение круга, свободное размещение в классе, различные положения в парах и т. д.); ходьба в шеренге (вперед, назад), по кругу, в заданном направлении, разными видами шага; повороты;</w:t>
      </w:r>
    </w:p>
    <w:p w:rsidR="001E737F" w:rsidRPr="00480A02" w:rsidRDefault="001E737F" w:rsidP="00480A02">
      <w:pPr>
        <w:pStyle w:val="a5"/>
        <w:spacing w:before="0" w:after="0" w:line="240" w:lineRule="auto"/>
        <w:ind w:firstLine="720"/>
        <w:jc w:val="both"/>
      </w:pPr>
      <w:r w:rsidRPr="00480A02">
        <w:rPr>
          <w:b/>
        </w:rPr>
        <w:t>ритмико-гимнастические упражнения:</w:t>
      </w:r>
      <w:r w:rsidRPr="00480A02">
        <w:rPr>
          <w:kern w:val="2"/>
        </w:rPr>
        <w:t>о</w:t>
      </w:r>
      <w:r w:rsidRPr="00480A02">
        <w:rPr>
          <w:iCs/>
        </w:rPr>
        <w:t>бщеразвивающие упражнения, упражнения на координацию движений, упражнение на расслабление мышц</w:t>
      </w:r>
      <w:r w:rsidRPr="00480A02">
        <w:t xml:space="preserve">; </w:t>
      </w:r>
    </w:p>
    <w:p w:rsidR="001E737F" w:rsidRPr="00480A02" w:rsidRDefault="001E737F" w:rsidP="00480A02">
      <w:pPr>
        <w:pStyle w:val="a5"/>
        <w:spacing w:before="0" w:after="0" w:line="240" w:lineRule="auto"/>
        <w:ind w:firstLine="720"/>
        <w:jc w:val="both"/>
      </w:pPr>
      <w:r w:rsidRPr="00480A02">
        <w:rPr>
          <w:b/>
        </w:rPr>
        <w:t xml:space="preserve">упражнения с детскими музыкальными инструментами: </w:t>
      </w:r>
      <w:r w:rsidRPr="00480A02">
        <w:t xml:space="preserve">игра на элементарных музыкальных инструментах (погремушка, металлофон, бубен, ксилофон, барабан, румба, маракас, треугольник, тарелки и др.); </w:t>
      </w:r>
    </w:p>
    <w:p w:rsidR="001E737F" w:rsidRPr="00480A02" w:rsidRDefault="001E737F" w:rsidP="00480A02">
      <w:pPr>
        <w:pStyle w:val="a5"/>
        <w:spacing w:before="0" w:after="0" w:line="240" w:lineRule="auto"/>
        <w:ind w:firstLine="720"/>
        <w:jc w:val="both"/>
      </w:pPr>
      <w:r w:rsidRPr="00480A02">
        <w:rPr>
          <w:b/>
        </w:rPr>
        <w:t xml:space="preserve">игры под музыку: </w:t>
      </w:r>
      <w:r w:rsidRPr="00480A02">
        <w:t>музыкальные игры и игровые ситуации с музыкально-двигательными заданиями с элементами занимательности, соревнования (кто скорее, кто лучше, кто более и т.д.),игры по ориентировке в пространстве;</w:t>
      </w:r>
    </w:p>
    <w:p w:rsidR="001E737F" w:rsidRPr="00480A02" w:rsidRDefault="001E737F" w:rsidP="00480A02">
      <w:pPr>
        <w:pStyle w:val="a5"/>
        <w:spacing w:before="0" w:after="0" w:line="240" w:lineRule="auto"/>
        <w:ind w:firstLine="720"/>
        <w:jc w:val="both"/>
      </w:pPr>
      <w:r w:rsidRPr="00480A02">
        <w:rPr>
          <w:b/>
        </w:rPr>
        <w:t>танцевальные упражнения</w:t>
      </w:r>
      <w:r w:rsidRPr="00480A02">
        <w:t>: выполнение под музыку элементов танца и пляски, несложных композиций народных, бальных и современных танцев;</w:t>
      </w:r>
    </w:p>
    <w:p w:rsidR="001E737F" w:rsidRPr="00480A02" w:rsidRDefault="001E737F" w:rsidP="00480A02">
      <w:pPr>
        <w:pStyle w:val="a7"/>
        <w:ind w:firstLine="708"/>
        <w:jc w:val="both"/>
        <w:rPr>
          <w:rFonts w:ascii="Times New Roman" w:hAnsi="Times New Roman" w:cs="Times New Roman"/>
          <w:color w:val="auto"/>
        </w:rPr>
      </w:pPr>
      <w:r w:rsidRPr="00480A02">
        <w:rPr>
          <w:rFonts w:ascii="Times New Roman" w:hAnsi="Times New Roman" w:cs="Times New Roman"/>
          <w:b/>
          <w:color w:val="auto"/>
        </w:rPr>
        <w:t xml:space="preserve">декламация песен под музыку: </w:t>
      </w:r>
      <w:r w:rsidRPr="00480A02">
        <w:rPr>
          <w:rFonts w:ascii="Times New Roman" w:hAnsi="Times New Roman" w:cs="Times New Roman"/>
          <w:color w:val="auto"/>
        </w:rPr>
        <w:t>выразительная декламация песен  под музыкальное сопровождение и управление педагога,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w:t>
      </w:r>
    </w:p>
    <w:p w:rsidR="001E737F" w:rsidRPr="00480A02" w:rsidRDefault="001E737F" w:rsidP="00480A02">
      <w:pPr>
        <w:pStyle w:val="af2"/>
        <w:shd w:val="clear" w:color="auto" w:fill="FFFFFF"/>
        <w:spacing w:line="240" w:lineRule="auto"/>
        <w:ind w:left="0" w:firstLine="709"/>
        <w:jc w:val="both"/>
        <w:rPr>
          <w:caps w:val="0"/>
        </w:rPr>
      </w:pPr>
      <w:r w:rsidRPr="00480A02">
        <w:rPr>
          <w:caps w:val="0"/>
        </w:rPr>
        <w:t xml:space="preserve">Содержание коррекционно-развивающей области может быть дополнено Организацией самостоятельно на основании рекомендаций ПМПК, ИПР обучающихся с ЗПР. </w:t>
      </w:r>
    </w:p>
    <w:p w:rsidR="001E737F" w:rsidRPr="00480A02" w:rsidRDefault="001E737F" w:rsidP="00480A02">
      <w:pPr>
        <w:pStyle w:val="af2"/>
        <w:shd w:val="clear" w:color="auto" w:fill="FFFFFF"/>
        <w:spacing w:line="240" w:lineRule="auto"/>
        <w:ind w:left="0" w:firstLine="709"/>
        <w:jc w:val="both"/>
        <w:rPr>
          <w:b/>
          <w:bCs/>
          <w:i/>
          <w:iCs/>
        </w:rPr>
      </w:pPr>
      <w:r w:rsidRPr="00480A02">
        <w:rPr>
          <w:caps w:val="0"/>
        </w:rP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Организацией, исходя из психофизических особенностей и особых образовательных потребностей обучающихся с ЗПР.</w:t>
      </w:r>
    </w:p>
    <w:p w:rsidR="00D320E3" w:rsidRDefault="00D320E3" w:rsidP="00D320E3">
      <w:pPr>
        <w:pStyle w:val="14TexstOSNOVA1012"/>
        <w:spacing w:line="240" w:lineRule="auto"/>
        <w:ind w:firstLine="0"/>
        <w:outlineLvl w:val="2"/>
        <w:rPr>
          <w:rFonts w:ascii="Times New Roman" w:hAnsi="Times New Roman" w:cs="Times New Roman"/>
          <w:b/>
          <w:color w:val="auto"/>
          <w:spacing w:val="2"/>
          <w:sz w:val="24"/>
          <w:szCs w:val="24"/>
        </w:rPr>
      </w:pPr>
      <w:bookmarkStart w:id="11" w:name="_Toc415833131"/>
    </w:p>
    <w:p w:rsidR="00D320E3" w:rsidRDefault="00D320E3" w:rsidP="00D320E3">
      <w:pPr>
        <w:pStyle w:val="14TexstOSNOVA1012"/>
        <w:spacing w:line="240" w:lineRule="auto"/>
        <w:ind w:firstLine="0"/>
        <w:outlineLvl w:val="2"/>
        <w:rPr>
          <w:rFonts w:ascii="Times New Roman" w:hAnsi="Times New Roman" w:cs="Times New Roman"/>
          <w:b/>
          <w:color w:val="auto"/>
          <w:spacing w:val="2"/>
          <w:sz w:val="24"/>
          <w:szCs w:val="24"/>
        </w:rPr>
      </w:pPr>
    </w:p>
    <w:p w:rsidR="001E737F" w:rsidRPr="00480A02" w:rsidRDefault="009B74A4" w:rsidP="00D320E3">
      <w:pPr>
        <w:pStyle w:val="14TexstOSNOVA1012"/>
        <w:spacing w:line="240" w:lineRule="auto"/>
        <w:ind w:firstLine="0"/>
        <w:outlineLvl w:val="2"/>
        <w:rPr>
          <w:rFonts w:ascii="Times New Roman" w:hAnsi="Times New Roman" w:cs="Times New Roman"/>
          <w:color w:val="auto"/>
          <w:spacing w:val="2"/>
          <w:sz w:val="24"/>
          <w:szCs w:val="24"/>
        </w:rPr>
      </w:pPr>
      <w:r>
        <w:rPr>
          <w:rFonts w:ascii="Times New Roman" w:hAnsi="Times New Roman" w:cs="Times New Roman"/>
          <w:b/>
          <w:color w:val="auto"/>
          <w:spacing w:val="2"/>
          <w:sz w:val="24"/>
          <w:szCs w:val="24"/>
        </w:rPr>
        <w:t>2</w:t>
      </w:r>
      <w:r w:rsidR="001E737F" w:rsidRPr="00480A02">
        <w:rPr>
          <w:rFonts w:ascii="Times New Roman" w:hAnsi="Times New Roman" w:cs="Times New Roman"/>
          <w:b/>
          <w:color w:val="auto"/>
          <w:spacing w:val="2"/>
          <w:sz w:val="24"/>
          <w:szCs w:val="24"/>
        </w:rPr>
        <w:t>.3. Программа духовно-нравственного развития, воспитания</w:t>
      </w:r>
      <w:bookmarkEnd w:id="11"/>
    </w:p>
    <w:p w:rsidR="008873DC" w:rsidRDefault="008873DC" w:rsidP="00480A02">
      <w:pPr>
        <w:pStyle w:val="ad"/>
        <w:spacing w:after="0" w:line="240" w:lineRule="auto"/>
        <w:ind w:firstLine="709"/>
        <w:jc w:val="both"/>
        <w:rPr>
          <w:rFonts w:ascii="Times New Roman" w:hAnsi="Times New Roman"/>
          <w:sz w:val="24"/>
          <w:szCs w:val="24"/>
        </w:rPr>
      </w:pPr>
    </w:p>
    <w:p w:rsidR="008873DC" w:rsidRDefault="008873DC" w:rsidP="008873DC">
      <w:pPr>
        <w:ind w:right="-1" w:firstLine="1065"/>
        <w:jc w:val="both"/>
        <w:rPr>
          <w:rFonts w:ascii="Times New Roman" w:hAnsi="Times New Roman" w:cs="Times New Roman"/>
          <w:sz w:val="24"/>
          <w:szCs w:val="24"/>
        </w:rPr>
      </w:pPr>
      <w:r w:rsidRPr="008873DC">
        <w:rPr>
          <w:rFonts w:ascii="Times New Roman" w:hAnsi="Times New Roman" w:cs="Times New Roman"/>
          <w:sz w:val="24"/>
          <w:szCs w:val="24"/>
        </w:rPr>
        <w:t>Программа духовно-нравственного развития и воспитания обучающихся с ЗПР разработана в соответствии с требованиями Федерального закона «Об образовании в Российской федерации», Федерального государственного образовательного стандарта начального общего образования для детей с ЗПР, на основании Концепции духовно-нравственного развития и воспитания личности гражданина России и опыта реализации воспитательной работы МАОУ «</w:t>
      </w:r>
      <w:r>
        <w:rPr>
          <w:rFonts w:ascii="Times New Roman" w:hAnsi="Times New Roman" w:cs="Times New Roman"/>
          <w:sz w:val="24"/>
          <w:szCs w:val="24"/>
        </w:rPr>
        <w:t>Голышмановская СОШ №4</w:t>
      </w:r>
      <w:r w:rsidRPr="008873DC">
        <w:rPr>
          <w:rFonts w:ascii="Times New Roman" w:hAnsi="Times New Roman" w:cs="Times New Roman"/>
          <w:sz w:val="24"/>
          <w:szCs w:val="24"/>
        </w:rPr>
        <w:t>»</w:t>
      </w:r>
      <w:r>
        <w:rPr>
          <w:rFonts w:ascii="Times New Roman" w:hAnsi="Times New Roman" w:cs="Times New Roman"/>
          <w:sz w:val="24"/>
          <w:szCs w:val="24"/>
        </w:rPr>
        <w:t>.</w:t>
      </w:r>
    </w:p>
    <w:p w:rsidR="008873DC" w:rsidRPr="008873DC" w:rsidRDefault="008873DC" w:rsidP="008873DC">
      <w:pPr>
        <w:ind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Программа духовно-нравственного воспитания и развития обучающихся с ЗПР направлена на воспитание в каждом ребенке гражданина и патриота, на раскрытие способностей и талантов обучающихся с ЗПР, подготовку их к жизни и успешную социализацию и интеграцию в современное общество. Программа реализуется в постоянном взаимодействии и тесном сотрудничестве с семьями обучающихся с ЗПР, с другими субъектами социализации — социальными партнерами школы. </w:t>
      </w:r>
    </w:p>
    <w:p w:rsidR="008873DC" w:rsidRPr="008873DC" w:rsidRDefault="008873DC" w:rsidP="008873DC">
      <w:pPr>
        <w:spacing w:after="48" w:line="268" w:lineRule="auto"/>
        <w:ind w:right="-1" w:firstLine="1065"/>
        <w:jc w:val="both"/>
        <w:rPr>
          <w:rFonts w:ascii="Times New Roman" w:hAnsi="Times New Roman" w:cs="Times New Roman"/>
          <w:sz w:val="24"/>
          <w:szCs w:val="24"/>
        </w:rPr>
      </w:pPr>
      <w:r w:rsidRPr="008873DC">
        <w:rPr>
          <w:rFonts w:ascii="Times New Roman" w:hAnsi="Times New Roman" w:cs="Times New Roman"/>
          <w:b/>
          <w:sz w:val="24"/>
          <w:szCs w:val="24"/>
        </w:rPr>
        <w:t xml:space="preserve">Цели и задачи духовно-нравственного развития и воспитания обучающихся с ЗПР </w:t>
      </w:r>
    </w:p>
    <w:p w:rsidR="008873DC" w:rsidRPr="008873DC" w:rsidRDefault="008873DC" w:rsidP="008873DC">
      <w:pPr>
        <w:ind w:right="-1" w:firstLine="1065"/>
        <w:jc w:val="both"/>
        <w:rPr>
          <w:rFonts w:ascii="Times New Roman" w:hAnsi="Times New Roman" w:cs="Times New Roman"/>
          <w:sz w:val="24"/>
          <w:szCs w:val="24"/>
        </w:rPr>
      </w:pPr>
      <w:r w:rsidRPr="008873DC">
        <w:rPr>
          <w:rFonts w:ascii="Times New Roman" w:hAnsi="Times New Roman" w:cs="Times New Roman"/>
          <w:i/>
          <w:sz w:val="24"/>
          <w:szCs w:val="24"/>
        </w:rPr>
        <w:t>Духовно-нравственное воспитание</w:t>
      </w:r>
      <w:r w:rsidRPr="008873DC">
        <w:rPr>
          <w:rFonts w:ascii="Times New Roman" w:hAnsi="Times New Roman" w:cs="Times New Roman"/>
          <w:sz w:val="24"/>
          <w:szCs w:val="24"/>
        </w:rPr>
        <w:t xml:space="preserve"> - педагогически организованный процесс усвоения и принятия обучающимся с ЗПР базовых национальных ценностей, освоение системы общечеловеческих, культурных, духовных и нравственных ценностей многонационального народа Российской Федерации. </w:t>
      </w:r>
    </w:p>
    <w:p w:rsidR="008873DC" w:rsidRPr="008873DC" w:rsidRDefault="008873DC" w:rsidP="008873DC">
      <w:pPr>
        <w:spacing w:after="10" w:line="303" w:lineRule="auto"/>
        <w:ind w:right="-1" w:firstLine="1065"/>
        <w:jc w:val="both"/>
        <w:rPr>
          <w:rFonts w:ascii="Times New Roman" w:hAnsi="Times New Roman" w:cs="Times New Roman"/>
          <w:sz w:val="24"/>
          <w:szCs w:val="24"/>
        </w:rPr>
      </w:pPr>
      <w:r w:rsidRPr="008873DC">
        <w:rPr>
          <w:rFonts w:ascii="Times New Roman" w:hAnsi="Times New Roman" w:cs="Times New Roman"/>
          <w:i/>
          <w:sz w:val="24"/>
          <w:szCs w:val="24"/>
        </w:rPr>
        <w:t>Духовно-нравственное развитие</w:t>
      </w:r>
      <w:r w:rsidRPr="008873DC">
        <w:rPr>
          <w:rFonts w:ascii="Times New Roman" w:hAnsi="Times New Roman" w:cs="Times New Roman"/>
          <w:sz w:val="24"/>
          <w:szCs w:val="24"/>
        </w:rPr>
        <w:t xml:space="preserve"> - это осуществляемое в процессе социализации последовательное расширение и укрепление ценностно - смысловой сферы личности, формирование способности человека оценивать и сознательно выстраивать на основе традиционных моральных норм и нравственных </w:t>
      </w:r>
      <w:r w:rsidRPr="008873DC">
        <w:rPr>
          <w:rFonts w:ascii="Times New Roman" w:hAnsi="Times New Roman" w:cs="Times New Roman"/>
          <w:sz w:val="24"/>
          <w:szCs w:val="24"/>
        </w:rPr>
        <w:tab/>
        <w:t xml:space="preserve">идеалов </w:t>
      </w:r>
      <w:r w:rsidRPr="008873DC">
        <w:rPr>
          <w:rFonts w:ascii="Times New Roman" w:hAnsi="Times New Roman" w:cs="Times New Roman"/>
          <w:sz w:val="24"/>
          <w:szCs w:val="24"/>
        </w:rPr>
        <w:tab/>
        <w:t xml:space="preserve">отношение </w:t>
      </w:r>
      <w:r w:rsidRPr="008873DC">
        <w:rPr>
          <w:rFonts w:ascii="Times New Roman" w:hAnsi="Times New Roman" w:cs="Times New Roman"/>
          <w:sz w:val="24"/>
          <w:szCs w:val="24"/>
        </w:rPr>
        <w:tab/>
        <w:t xml:space="preserve">к </w:t>
      </w:r>
      <w:r w:rsidRPr="008873DC">
        <w:rPr>
          <w:rFonts w:ascii="Times New Roman" w:hAnsi="Times New Roman" w:cs="Times New Roman"/>
          <w:sz w:val="24"/>
          <w:szCs w:val="24"/>
        </w:rPr>
        <w:tab/>
        <w:t xml:space="preserve">себе, </w:t>
      </w:r>
      <w:r w:rsidRPr="008873DC">
        <w:rPr>
          <w:rFonts w:ascii="Times New Roman" w:hAnsi="Times New Roman" w:cs="Times New Roman"/>
          <w:sz w:val="24"/>
          <w:szCs w:val="24"/>
        </w:rPr>
        <w:tab/>
        <w:t xml:space="preserve">другим </w:t>
      </w:r>
      <w:r w:rsidRPr="008873DC">
        <w:rPr>
          <w:rFonts w:ascii="Times New Roman" w:hAnsi="Times New Roman" w:cs="Times New Roman"/>
          <w:sz w:val="24"/>
          <w:szCs w:val="24"/>
        </w:rPr>
        <w:tab/>
        <w:t xml:space="preserve">людям, </w:t>
      </w:r>
      <w:r w:rsidRPr="008873DC">
        <w:rPr>
          <w:rFonts w:ascii="Times New Roman" w:hAnsi="Times New Roman" w:cs="Times New Roman"/>
          <w:sz w:val="24"/>
          <w:szCs w:val="24"/>
        </w:rPr>
        <w:tab/>
        <w:t xml:space="preserve">обществу, государству, Отечеству, миру в целом. </w:t>
      </w:r>
    </w:p>
    <w:p w:rsidR="008873DC" w:rsidRPr="008873DC" w:rsidRDefault="008873DC" w:rsidP="008873DC">
      <w:pPr>
        <w:ind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Общей целью является социально - 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 </w:t>
      </w:r>
    </w:p>
    <w:p w:rsidR="008873DC" w:rsidRPr="008873DC" w:rsidRDefault="008873DC" w:rsidP="008873DC">
      <w:pPr>
        <w:ind w:right="-1" w:firstLine="1065"/>
        <w:jc w:val="both"/>
        <w:rPr>
          <w:rFonts w:ascii="Times New Roman" w:hAnsi="Times New Roman" w:cs="Times New Roman"/>
          <w:sz w:val="24"/>
          <w:szCs w:val="24"/>
        </w:rPr>
      </w:pPr>
      <w:r w:rsidRPr="008873DC">
        <w:rPr>
          <w:rFonts w:ascii="Times New Roman" w:hAnsi="Times New Roman" w:cs="Times New Roman"/>
          <w:b/>
          <w:sz w:val="24"/>
          <w:szCs w:val="24"/>
        </w:rPr>
        <w:t xml:space="preserve">Задачи </w:t>
      </w:r>
      <w:r w:rsidRPr="008873DC">
        <w:rPr>
          <w:rFonts w:ascii="Times New Roman" w:hAnsi="Times New Roman" w:cs="Times New Roman"/>
          <w:sz w:val="24"/>
          <w:szCs w:val="24"/>
        </w:rPr>
        <w:t xml:space="preserve">духовно-нравственного развития обучающихся с ЗПР на уровне начального общего образования: </w:t>
      </w:r>
    </w:p>
    <w:p w:rsidR="008873DC" w:rsidRPr="008873DC" w:rsidRDefault="008873DC" w:rsidP="008873DC">
      <w:pPr>
        <w:spacing w:after="54" w:line="268" w:lineRule="auto"/>
        <w:ind w:right="-1" w:firstLine="1065"/>
        <w:jc w:val="both"/>
        <w:rPr>
          <w:rFonts w:ascii="Times New Roman" w:hAnsi="Times New Roman" w:cs="Times New Roman"/>
          <w:sz w:val="24"/>
          <w:szCs w:val="24"/>
        </w:rPr>
      </w:pPr>
      <w:r w:rsidRPr="008873DC">
        <w:rPr>
          <w:rFonts w:ascii="Times New Roman" w:hAnsi="Times New Roman" w:cs="Times New Roman"/>
          <w:i/>
          <w:sz w:val="24"/>
          <w:szCs w:val="24"/>
        </w:rPr>
        <w:t xml:space="preserve">в области формирования личностной культуры: </w:t>
      </w:r>
    </w:p>
    <w:p w:rsidR="008873DC" w:rsidRPr="008873DC" w:rsidRDefault="008873DC" w:rsidP="008873DC">
      <w:pPr>
        <w:numPr>
          <w:ilvl w:val="0"/>
          <w:numId w:val="46"/>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формирование мотивации универсальной нравственной компетенции — «становиться лучше», активности в учебно-игровой, предметно-продуктивной, социально ориентированной деятельности на основе нравственных установок и моральных норм;   </w:t>
      </w:r>
    </w:p>
    <w:p w:rsidR="008873DC" w:rsidRPr="008873DC" w:rsidRDefault="008873DC" w:rsidP="008873DC">
      <w:pPr>
        <w:numPr>
          <w:ilvl w:val="0"/>
          <w:numId w:val="46"/>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формирование нравственных представлений о том, что такое «хорошо» и что такое «плохо», а также внутренней установки в сознании школьника поступать «хорошо»; </w:t>
      </w:r>
    </w:p>
    <w:p w:rsidR="008873DC" w:rsidRPr="008873DC" w:rsidRDefault="008873DC" w:rsidP="008873DC">
      <w:pPr>
        <w:numPr>
          <w:ilvl w:val="0"/>
          <w:numId w:val="46"/>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формирование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элементарную нравственную оценку своим и чужим поступкам;  </w:t>
      </w:r>
    </w:p>
    <w:p w:rsidR="008873DC" w:rsidRPr="008873DC" w:rsidRDefault="008873DC" w:rsidP="008873DC">
      <w:pPr>
        <w:numPr>
          <w:ilvl w:val="0"/>
          <w:numId w:val="46"/>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формирование в сознании школьников нравственного смысла учения;  </w:t>
      </w:r>
    </w:p>
    <w:p w:rsidR="008873DC" w:rsidRPr="008873DC" w:rsidRDefault="008873DC" w:rsidP="008873DC">
      <w:pPr>
        <w:numPr>
          <w:ilvl w:val="0"/>
          <w:numId w:val="46"/>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формирование основ морали — осознанной обучающимся необходимости определённого поведения, обусловленного принятыми в обществе </w:t>
      </w:r>
    </w:p>
    <w:p w:rsidR="008873DC" w:rsidRPr="008873DC" w:rsidRDefault="008873DC" w:rsidP="008873DC">
      <w:pPr>
        <w:ind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представлениями о добре и зле, должном и недопустимом;   </w:t>
      </w:r>
    </w:p>
    <w:p w:rsidR="008873DC" w:rsidRPr="008873DC" w:rsidRDefault="008873DC" w:rsidP="008873DC">
      <w:pPr>
        <w:numPr>
          <w:ilvl w:val="0"/>
          <w:numId w:val="46"/>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формирование представлений о базовых общечеловеческих ценностях; </w:t>
      </w:r>
    </w:p>
    <w:p w:rsidR="008873DC" w:rsidRPr="008873DC" w:rsidRDefault="008873DC" w:rsidP="008873DC">
      <w:pPr>
        <w:numPr>
          <w:ilvl w:val="0"/>
          <w:numId w:val="46"/>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формирование представлений о базовых национальных, этнических и духовных традициях; </w:t>
      </w:r>
    </w:p>
    <w:p w:rsidR="008873DC" w:rsidRPr="008873DC" w:rsidRDefault="008873DC" w:rsidP="008873DC">
      <w:pPr>
        <w:numPr>
          <w:ilvl w:val="0"/>
          <w:numId w:val="46"/>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формирование эстетических потребностей, ценностей и чувств;  </w:t>
      </w:r>
    </w:p>
    <w:p w:rsidR="008873DC" w:rsidRPr="008873DC" w:rsidRDefault="008873DC" w:rsidP="008873DC">
      <w:pPr>
        <w:numPr>
          <w:ilvl w:val="0"/>
          <w:numId w:val="46"/>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формирование критичности к собственным намерениям, мыслям и </w:t>
      </w:r>
    </w:p>
    <w:p w:rsidR="008873DC" w:rsidRPr="008873DC" w:rsidRDefault="008873DC" w:rsidP="008873DC">
      <w:pPr>
        <w:ind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поступкам;  </w:t>
      </w:r>
    </w:p>
    <w:p w:rsidR="008873DC" w:rsidRPr="008873DC" w:rsidRDefault="008873DC" w:rsidP="008873DC">
      <w:pPr>
        <w:numPr>
          <w:ilvl w:val="0"/>
          <w:numId w:val="46"/>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формирование способности к самостоятельным поступкам и действиям, совершаемым на основе морального выбора, осознание ответственности за результаты собственных действий и поступков; </w:t>
      </w:r>
    </w:p>
    <w:p w:rsidR="008873DC" w:rsidRPr="008873DC" w:rsidRDefault="008873DC" w:rsidP="008873DC">
      <w:pPr>
        <w:numPr>
          <w:ilvl w:val="0"/>
          <w:numId w:val="46"/>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развитие трудолюбия, способности к преодолению трудностей,   настойчивости в достижении результата;  </w:t>
      </w:r>
      <w:r w:rsidRPr="008873DC">
        <w:rPr>
          <w:rFonts w:ascii="Times New Roman" w:hAnsi="Times New Roman" w:cs="Times New Roman"/>
          <w:i/>
          <w:sz w:val="24"/>
          <w:szCs w:val="24"/>
        </w:rPr>
        <w:t>в области формирования социальной культуры:</w:t>
      </w:r>
    </w:p>
    <w:p w:rsidR="008873DC" w:rsidRPr="008873DC" w:rsidRDefault="008873DC" w:rsidP="008873DC">
      <w:pPr>
        <w:numPr>
          <w:ilvl w:val="0"/>
          <w:numId w:val="46"/>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формирование основ российской гражданской идентичности – осознание себя как гражданина России;  </w:t>
      </w:r>
    </w:p>
    <w:p w:rsidR="008873DC" w:rsidRPr="008873DC" w:rsidRDefault="008873DC" w:rsidP="008873DC">
      <w:pPr>
        <w:numPr>
          <w:ilvl w:val="0"/>
          <w:numId w:val="46"/>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пробуждение чувства гордости за свою Родину, российский народ и историю России;  </w:t>
      </w:r>
    </w:p>
    <w:p w:rsidR="008873DC" w:rsidRPr="008873DC" w:rsidRDefault="008873DC" w:rsidP="008873DC">
      <w:pPr>
        <w:numPr>
          <w:ilvl w:val="0"/>
          <w:numId w:val="46"/>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осознание своей этнической и национальной принадлежности, воспитание положительного отношения к своему национальному языку и культуре;  </w:t>
      </w:r>
    </w:p>
    <w:p w:rsidR="008873DC" w:rsidRPr="008873DC" w:rsidRDefault="008873DC" w:rsidP="008873DC">
      <w:pPr>
        <w:numPr>
          <w:ilvl w:val="0"/>
          <w:numId w:val="46"/>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формирование патриотизма и чувства причастности к коллективным делам;  </w:t>
      </w:r>
    </w:p>
    <w:p w:rsidR="008873DC" w:rsidRPr="008873DC" w:rsidRDefault="008873DC" w:rsidP="008873DC">
      <w:pPr>
        <w:numPr>
          <w:ilvl w:val="0"/>
          <w:numId w:val="46"/>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развитие навыков сотрудничества со взрослыми и сверстниками в разных социальных ситуациях; </w:t>
      </w:r>
    </w:p>
    <w:p w:rsidR="008873DC" w:rsidRPr="008873DC" w:rsidRDefault="008873DC" w:rsidP="008873DC">
      <w:pPr>
        <w:numPr>
          <w:ilvl w:val="0"/>
          <w:numId w:val="46"/>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укрепление доверия к другим людям;  </w:t>
      </w:r>
    </w:p>
    <w:p w:rsidR="008873DC" w:rsidRPr="008873DC" w:rsidRDefault="008873DC" w:rsidP="008873DC">
      <w:pPr>
        <w:numPr>
          <w:ilvl w:val="0"/>
          <w:numId w:val="46"/>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8873DC" w:rsidRPr="008873DC" w:rsidRDefault="008873DC" w:rsidP="008873DC">
      <w:pPr>
        <w:numPr>
          <w:ilvl w:val="0"/>
          <w:numId w:val="46"/>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формирование уважительного отношения к традиционным российским религиям и религиозным организациям, к вере и религиозным убеждениям;  </w:t>
      </w:r>
    </w:p>
    <w:p w:rsidR="008873DC" w:rsidRPr="008873DC" w:rsidRDefault="008873DC" w:rsidP="008873DC">
      <w:pPr>
        <w:numPr>
          <w:ilvl w:val="0"/>
          <w:numId w:val="46"/>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формирование уважительного отношения к иному мнению, истории и культуре других народов.  </w:t>
      </w:r>
    </w:p>
    <w:p w:rsidR="008873DC" w:rsidRPr="008873DC" w:rsidRDefault="008873DC" w:rsidP="008873DC">
      <w:pPr>
        <w:spacing w:after="54" w:line="268" w:lineRule="auto"/>
        <w:ind w:right="-1" w:firstLine="1065"/>
        <w:jc w:val="both"/>
        <w:rPr>
          <w:rFonts w:ascii="Times New Roman" w:hAnsi="Times New Roman" w:cs="Times New Roman"/>
          <w:sz w:val="24"/>
          <w:szCs w:val="24"/>
        </w:rPr>
      </w:pPr>
      <w:r w:rsidRPr="008873DC">
        <w:rPr>
          <w:rFonts w:ascii="Times New Roman" w:hAnsi="Times New Roman" w:cs="Times New Roman"/>
          <w:i/>
          <w:sz w:val="24"/>
          <w:szCs w:val="24"/>
        </w:rPr>
        <w:t>в области формирования семейной культуры:</w:t>
      </w:r>
    </w:p>
    <w:p w:rsidR="008873DC" w:rsidRPr="008873DC" w:rsidRDefault="008873DC" w:rsidP="008873DC">
      <w:pPr>
        <w:numPr>
          <w:ilvl w:val="0"/>
          <w:numId w:val="46"/>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формирование отношения к семье как основе российского общества;  </w:t>
      </w:r>
    </w:p>
    <w:p w:rsidR="008873DC" w:rsidRPr="008873DC" w:rsidRDefault="008873DC" w:rsidP="008873DC">
      <w:pPr>
        <w:numPr>
          <w:ilvl w:val="0"/>
          <w:numId w:val="46"/>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формирование у обучающихся уважительного отношения к родителям, осознанного, заботливого отношения к старшим и младшим;  </w:t>
      </w:r>
    </w:p>
    <w:p w:rsidR="008873DC" w:rsidRPr="008873DC" w:rsidRDefault="008873DC" w:rsidP="008873DC">
      <w:pPr>
        <w:numPr>
          <w:ilvl w:val="0"/>
          <w:numId w:val="46"/>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формирование представления о семейных ценностях, гендерных семейных ролях и уважения к ним;  </w:t>
      </w:r>
    </w:p>
    <w:p w:rsidR="008873DC" w:rsidRPr="00DA2EF1" w:rsidRDefault="008873DC" w:rsidP="00DA2EF1">
      <w:pPr>
        <w:numPr>
          <w:ilvl w:val="0"/>
          <w:numId w:val="46"/>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знакомство обучающихся с культурно-историческими и этническими традициями российской семьи. </w:t>
      </w:r>
    </w:p>
    <w:p w:rsidR="008873DC" w:rsidRPr="008873DC" w:rsidRDefault="008873DC" w:rsidP="008873DC">
      <w:pPr>
        <w:spacing w:after="48" w:line="268" w:lineRule="auto"/>
        <w:ind w:right="-1" w:firstLine="1065"/>
        <w:jc w:val="both"/>
        <w:rPr>
          <w:rFonts w:ascii="Times New Roman" w:hAnsi="Times New Roman" w:cs="Times New Roman"/>
          <w:sz w:val="24"/>
          <w:szCs w:val="24"/>
        </w:rPr>
      </w:pPr>
      <w:r w:rsidRPr="008873DC">
        <w:rPr>
          <w:rFonts w:ascii="Times New Roman" w:hAnsi="Times New Roman" w:cs="Times New Roman"/>
          <w:b/>
          <w:sz w:val="24"/>
          <w:szCs w:val="24"/>
        </w:rPr>
        <w:t xml:space="preserve">Основные направления и ценностные основы духовно-нравственного развития и воспитания обучающихся с ЗПР на уровне  начального общего образования </w:t>
      </w:r>
    </w:p>
    <w:p w:rsidR="008873DC" w:rsidRPr="008873DC" w:rsidRDefault="008873DC" w:rsidP="008873DC">
      <w:pPr>
        <w:ind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Реализация программы духовно-нравственного развития, воспитания осуществляется по следующим направлениям, включающим духовные, нравственные и культурные традиции нашей страны: </w:t>
      </w:r>
    </w:p>
    <w:p w:rsidR="008873DC" w:rsidRPr="008873DC" w:rsidRDefault="008873DC" w:rsidP="008873DC">
      <w:pPr>
        <w:numPr>
          <w:ilvl w:val="0"/>
          <w:numId w:val="46"/>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воспитание гражданственности, патриотизма, уважения к правам, свободам и обязанностям человека; </w:t>
      </w:r>
    </w:p>
    <w:p w:rsidR="008873DC" w:rsidRPr="008873DC" w:rsidRDefault="008873DC" w:rsidP="008873DC">
      <w:pPr>
        <w:numPr>
          <w:ilvl w:val="0"/>
          <w:numId w:val="46"/>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воспитание нравственных чувств и этического сознания; </w:t>
      </w:r>
    </w:p>
    <w:p w:rsidR="008873DC" w:rsidRPr="008873DC" w:rsidRDefault="008873DC" w:rsidP="008873DC">
      <w:pPr>
        <w:numPr>
          <w:ilvl w:val="0"/>
          <w:numId w:val="46"/>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формирование ценностного отношения к семье, здоровью и здоровому образу жизни; </w:t>
      </w:r>
    </w:p>
    <w:p w:rsidR="008873DC" w:rsidRPr="008873DC" w:rsidRDefault="008873DC" w:rsidP="008873DC">
      <w:pPr>
        <w:numPr>
          <w:ilvl w:val="0"/>
          <w:numId w:val="46"/>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воспитание трудолюбия, творческого отношения к учению, труду, жизни; </w:t>
      </w:r>
    </w:p>
    <w:p w:rsidR="008873DC" w:rsidRPr="008873DC" w:rsidRDefault="008873DC" w:rsidP="008873DC">
      <w:pPr>
        <w:numPr>
          <w:ilvl w:val="0"/>
          <w:numId w:val="46"/>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воспитание положительного отношения к природе, окружающей среде (экологическое воспитание); </w:t>
      </w:r>
    </w:p>
    <w:p w:rsidR="008873DC" w:rsidRPr="008873DC" w:rsidRDefault="008873DC" w:rsidP="008873DC">
      <w:pPr>
        <w:numPr>
          <w:ilvl w:val="0"/>
          <w:numId w:val="46"/>
        </w:numPr>
        <w:suppressAutoHyphens w:val="0"/>
        <w:spacing w:after="3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воспитание эмоционально-положительного отношения к прекрасному, формирование представлений об эстетических идеалах и ценностях (эстетическое воспитание). </w:t>
      </w:r>
    </w:p>
    <w:p w:rsidR="008873DC" w:rsidRPr="008873DC" w:rsidRDefault="008873DC" w:rsidP="008873DC">
      <w:pPr>
        <w:ind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Программа духовно-нравственного развития, воспитания обучающихся с ЗПР реализуется посредством: </w:t>
      </w:r>
    </w:p>
    <w:p w:rsidR="008873DC" w:rsidRPr="008873DC" w:rsidRDefault="008873DC" w:rsidP="008873DC">
      <w:pPr>
        <w:numPr>
          <w:ilvl w:val="0"/>
          <w:numId w:val="47"/>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i/>
          <w:sz w:val="24"/>
          <w:szCs w:val="24"/>
        </w:rPr>
        <w:t>духовно-нравственного воспитания</w:t>
      </w:r>
      <w:r w:rsidRPr="008873DC">
        <w:rPr>
          <w:rFonts w:ascii="Times New Roman" w:hAnsi="Times New Roman" w:cs="Times New Roman"/>
          <w:sz w:val="24"/>
          <w:szCs w:val="24"/>
        </w:rPr>
        <w:t xml:space="preserve"> - педагогически организованного процесса усвоения и принятия обучающимися базовых национальных ценностей, освоение ими системы общечеловеческих ценностей и культурных, духовных и нравственных ценностей многонационального народа Российской Федерации;  </w:t>
      </w:r>
    </w:p>
    <w:p w:rsidR="008873DC" w:rsidRPr="008873DC" w:rsidRDefault="008873DC" w:rsidP="008873DC">
      <w:pPr>
        <w:numPr>
          <w:ilvl w:val="0"/>
          <w:numId w:val="47"/>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i/>
          <w:sz w:val="24"/>
          <w:szCs w:val="24"/>
        </w:rPr>
        <w:t>духовно-нравственного развития</w:t>
      </w:r>
      <w:r w:rsidRPr="008873DC">
        <w:rPr>
          <w:rFonts w:ascii="Times New Roman" w:hAnsi="Times New Roman" w:cs="Times New Roman"/>
          <w:sz w:val="24"/>
          <w:szCs w:val="24"/>
        </w:rPr>
        <w:t xml:space="preserve"> - осуществления в процессе социализации последовательного расширения и укрепления ценностно-смысловой сферы личности, формирования способности обучающихся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 </w:t>
      </w:r>
    </w:p>
    <w:p w:rsidR="008873DC" w:rsidRPr="008873DC" w:rsidRDefault="008873DC" w:rsidP="008873DC">
      <w:pPr>
        <w:spacing w:after="48" w:line="268" w:lineRule="auto"/>
        <w:ind w:right="-1" w:firstLine="1065"/>
        <w:jc w:val="both"/>
        <w:rPr>
          <w:rFonts w:ascii="Times New Roman" w:hAnsi="Times New Roman" w:cs="Times New Roman"/>
          <w:sz w:val="24"/>
          <w:szCs w:val="24"/>
        </w:rPr>
      </w:pPr>
      <w:r w:rsidRPr="008873DC">
        <w:rPr>
          <w:rFonts w:ascii="Times New Roman" w:hAnsi="Times New Roman" w:cs="Times New Roman"/>
          <w:b/>
          <w:sz w:val="24"/>
          <w:szCs w:val="24"/>
        </w:rPr>
        <w:t xml:space="preserve">Принципы духовно-нравственного развития и воспитания обучающихся с ЗПР на уровне  начального общего образования. </w:t>
      </w:r>
    </w:p>
    <w:p w:rsidR="008873DC" w:rsidRPr="008873DC" w:rsidRDefault="008873DC" w:rsidP="008873DC">
      <w:pPr>
        <w:spacing w:after="13" w:line="268" w:lineRule="auto"/>
        <w:ind w:right="-1" w:firstLine="1065"/>
        <w:jc w:val="both"/>
        <w:rPr>
          <w:rFonts w:ascii="Times New Roman" w:hAnsi="Times New Roman" w:cs="Times New Roman"/>
          <w:sz w:val="24"/>
          <w:szCs w:val="24"/>
        </w:rPr>
      </w:pPr>
      <w:r w:rsidRPr="008873DC">
        <w:rPr>
          <w:rFonts w:ascii="Times New Roman" w:hAnsi="Times New Roman" w:cs="Times New Roman"/>
          <w:i/>
          <w:sz w:val="24"/>
          <w:szCs w:val="24"/>
        </w:rPr>
        <w:t>Принцип следования нравственному примеру</w:t>
      </w:r>
      <w:r w:rsidRPr="008873DC">
        <w:rPr>
          <w:rFonts w:ascii="Times New Roman" w:hAnsi="Times New Roman" w:cs="Times New Roman"/>
          <w:sz w:val="24"/>
          <w:szCs w:val="24"/>
        </w:rPr>
        <w:t xml:space="preserve">. </w:t>
      </w:r>
    </w:p>
    <w:p w:rsidR="008873DC" w:rsidRPr="008873DC" w:rsidRDefault="008873DC" w:rsidP="008873DC">
      <w:pPr>
        <w:ind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Особое значение для духовнонравственного развития обучающегося имеет пример педагогов. </w:t>
      </w:r>
    </w:p>
    <w:p w:rsidR="008873DC" w:rsidRPr="008873DC" w:rsidRDefault="008873DC" w:rsidP="008873DC">
      <w:pPr>
        <w:spacing w:after="24" w:line="259" w:lineRule="auto"/>
        <w:ind w:right="-1" w:firstLine="1065"/>
        <w:jc w:val="both"/>
        <w:rPr>
          <w:rFonts w:ascii="Times New Roman" w:hAnsi="Times New Roman" w:cs="Times New Roman"/>
          <w:sz w:val="24"/>
          <w:szCs w:val="24"/>
        </w:rPr>
      </w:pPr>
      <w:r w:rsidRPr="008873DC">
        <w:rPr>
          <w:rFonts w:ascii="Times New Roman" w:hAnsi="Times New Roman" w:cs="Times New Roman"/>
          <w:i/>
          <w:sz w:val="24"/>
          <w:szCs w:val="24"/>
        </w:rPr>
        <w:t xml:space="preserve">Принцип системно - деятельностной организации воспитания. </w:t>
      </w:r>
    </w:p>
    <w:p w:rsidR="008873DC" w:rsidRPr="008873DC" w:rsidRDefault="008873DC" w:rsidP="008873DC">
      <w:pPr>
        <w:ind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Для решения воспитательных задач обучающиеся вместе с педагогами и родителями, иными субъектами воспитания и социализации обращаются к содержанию: общеобразовательных дисциплин; произведений искусства; периодической литературы, публикаций, радио- и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(законных представителей) и прародителей; общественно полезной и личностно значимой деятельности в рамках педагогически организованных социальных и культурных практик; других источников информации и научного знания. </w:t>
      </w:r>
    </w:p>
    <w:p w:rsidR="008873DC" w:rsidRPr="008873DC" w:rsidRDefault="008873DC" w:rsidP="008873DC">
      <w:pPr>
        <w:spacing w:after="13" w:line="268" w:lineRule="auto"/>
        <w:ind w:right="-1" w:firstLine="1065"/>
        <w:jc w:val="both"/>
        <w:rPr>
          <w:rFonts w:ascii="Times New Roman" w:hAnsi="Times New Roman" w:cs="Times New Roman"/>
          <w:sz w:val="24"/>
          <w:szCs w:val="24"/>
        </w:rPr>
      </w:pPr>
      <w:r w:rsidRPr="008873DC">
        <w:rPr>
          <w:rFonts w:ascii="Times New Roman" w:hAnsi="Times New Roman" w:cs="Times New Roman"/>
          <w:i/>
          <w:sz w:val="24"/>
          <w:szCs w:val="24"/>
        </w:rPr>
        <w:t>Принцип диалогического общения</w:t>
      </w:r>
      <w:r w:rsidRPr="008873DC">
        <w:rPr>
          <w:rFonts w:ascii="Times New Roman" w:hAnsi="Times New Roman" w:cs="Times New Roman"/>
          <w:sz w:val="24"/>
          <w:szCs w:val="24"/>
        </w:rPr>
        <w:t xml:space="preserve">. </w:t>
      </w:r>
    </w:p>
    <w:p w:rsidR="008873DC" w:rsidRPr="008873DC" w:rsidRDefault="008873DC" w:rsidP="008873DC">
      <w:pPr>
        <w:ind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 </w:t>
      </w:r>
    </w:p>
    <w:p w:rsidR="008873DC" w:rsidRPr="008873DC" w:rsidRDefault="008873DC" w:rsidP="008873DC">
      <w:pPr>
        <w:spacing w:after="13" w:line="268" w:lineRule="auto"/>
        <w:ind w:right="-1" w:firstLine="1065"/>
        <w:jc w:val="both"/>
        <w:rPr>
          <w:rFonts w:ascii="Times New Roman" w:hAnsi="Times New Roman" w:cs="Times New Roman"/>
          <w:sz w:val="24"/>
          <w:szCs w:val="24"/>
        </w:rPr>
      </w:pPr>
      <w:r w:rsidRPr="008873DC">
        <w:rPr>
          <w:rFonts w:ascii="Times New Roman" w:hAnsi="Times New Roman" w:cs="Times New Roman"/>
          <w:i/>
          <w:sz w:val="24"/>
          <w:szCs w:val="24"/>
        </w:rPr>
        <w:t xml:space="preserve">Принцип полисубъективности воспитания. </w:t>
      </w:r>
    </w:p>
    <w:p w:rsidR="008873DC" w:rsidRPr="008873DC" w:rsidRDefault="008873DC" w:rsidP="008873DC">
      <w:pPr>
        <w:ind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w:t>
      </w:r>
    </w:p>
    <w:p w:rsidR="008873DC" w:rsidRPr="008873DC" w:rsidRDefault="008873DC" w:rsidP="008873DC">
      <w:pPr>
        <w:spacing w:after="55" w:line="268" w:lineRule="auto"/>
        <w:ind w:right="-1" w:firstLine="1065"/>
        <w:jc w:val="both"/>
        <w:rPr>
          <w:rFonts w:ascii="Times New Roman" w:hAnsi="Times New Roman" w:cs="Times New Roman"/>
          <w:sz w:val="24"/>
          <w:szCs w:val="24"/>
        </w:rPr>
      </w:pPr>
      <w:r w:rsidRPr="008873DC">
        <w:rPr>
          <w:rFonts w:ascii="Times New Roman" w:hAnsi="Times New Roman" w:cs="Times New Roman"/>
          <w:i/>
          <w:sz w:val="24"/>
          <w:szCs w:val="24"/>
        </w:rPr>
        <w:t xml:space="preserve">Принцип ориентации на идеал. </w:t>
      </w:r>
    </w:p>
    <w:p w:rsidR="008873DC" w:rsidRPr="008873DC" w:rsidRDefault="008873DC" w:rsidP="008873DC">
      <w:pPr>
        <w:ind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сохраняются в традициях и служат основными ориентирами человеческой жизни, духовно-нравственного и социального развития личности.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 </w:t>
      </w:r>
    </w:p>
    <w:p w:rsidR="008873DC" w:rsidRPr="008873DC" w:rsidRDefault="008873DC" w:rsidP="008873DC">
      <w:pPr>
        <w:spacing w:after="13" w:line="268" w:lineRule="auto"/>
        <w:ind w:right="-1" w:firstLine="1065"/>
        <w:jc w:val="both"/>
        <w:rPr>
          <w:rFonts w:ascii="Times New Roman" w:hAnsi="Times New Roman" w:cs="Times New Roman"/>
          <w:sz w:val="24"/>
          <w:szCs w:val="24"/>
        </w:rPr>
      </w:pPr>
      <w:r w:rsidRPr="008873DC">
        <w:rPr>
          <w:rFonts w:ascii="Times New Roman" w:hAnsi="Times New Roman" w:cs="Times New Roman"/>
          <w:i/>
          <w:sz w:val="24"/>
          <w:szCs w:val="24"/>
        </w:rPr>
        <w:t xml:space="preserve">Аксиологический принцип. </w:t>
      </w:r>
    </w:p>
    <w:p w:rsidR="008873DC" w:rsidRPr="008873DC" w:rsidRDefault="008873DC" w:rsidP="008873DC">
      <w:pPr>
        <w:ind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 </w:t>
      </w:r>
    </w:p>
    <w:p w:rsidR="008873DC" w:rsidRPr="008873DC" w:rsidRDefault="008873DC" w:rsidP="008873DC">
      <w:pPr>
        <w:spacing w:after="55" w:line="268" w:lineRule="auto"/>
        <w:ind w:right="-1" w:firstLine="1065"/>
        <w:jc w:val="both"/>
        <w:rPr>
          <w:rFonts w:ascii="Times New Roman" w:hAnsi="Times New Roman" w:cs="Times New Roman"/>
          <w:sz w:val="24"/>
          <w:szCs w:val="24"/>
        </w:rPr>
      </w:pPr>
      <w:r w:rsidRPr="008873DC">
        <w:rPr>
          <w:rFonts w:ascii="Times New Roman" w:hAnsi="Times New Roman" w:cs="Times New Roman"/>
          <w:i/>
          <w:sz w:val="24"/>
          <w:szCs w:val="24"/>
        </w:rPr>
        <w:t xml:space="preserve">Принцип идентификации (персонификации). </w:t>
      </w:r>
    </w:p>
    <w:p w:rsidR="008873DC" w:rsidRPr="008873DC" w:rsidRDefault="008873DC" w:rsidP="008873DC">
      <w:pPr>
        <w:ind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Идентификация — устойчивое отождествление себя созначимым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Персонифицированные идеалы являются действенными средствами нравственного воспитания ребёнка. </w:t>
      </w:r>
    </w:p>
    <w:p w:rsidR="008873DC" w:rsidRPr="008873DC" w:rsidRDefault="008873DC" w:rsidP="008873DC">
      <w:pPr>
        <w:spacing w:after="48" w:line="268" w:lineRule="auto"/>
        <w:ind w:right="-1" w:firstLine="1065"/>
        <w:jc w:val="both"/>
        <w:rPr>
          <w:rFonts w:ascii="Times New Roman" w:hAnsi="Times New Roman" w:cs="Times New Roman"/>
          <w:sz w:val="24"/>
          <w:szCs w:val="24"/>
        </w:rPr>
      </w:pPr>
      <w:r w:rsidRPr="008873DC">
        <w:rPr>
          <w:rFonts w:ascii="Times New Roman" w:hAnsi="Times New Roman" w:cs="Times New Roman"/>
          <w:b/>
          <w:sz w:val="24"/>
          <w:szCs w:val="24"/>
        </w:rPr>
        <w:t xml:space="preserve">Основное содержание духовно - нравственного развития и воспитания обучающихся с ЗПР на уровне  начального общего образования </w:t>
      </w:r>
    </w:p>
    <w:p w:rsidR="008873DC" w:rsidRPr="008873DC" w:rsidRDefault="008873DC" w:rsidP="008873DC">
      <w:pPr>
        <w:spacing w:after="13" w:line="268" w:lineRule="auto"/>
        <w:ind w:right="-1" w:firstLine="1065"/>
        <w:jc w:val="both"/>
        <w:rPr>
          <w:rFonts w:ascii="Times New Roman" w:hAnsi="Times New Roman" w:cs="Times New Roman"/>
          <w:sz w:val="24"/>
          <w:szCs w:val="24"/>
        </w:rPr>
      </w:pPr>
      <w:r w:rsidRPr="008873DC">
        <w:rPr>
          <w:rFonts w:ascii="Times New Roman" w:hAnsi="Times New Roman" w:cs="Times New Roman"/>
          <w:i/>
          <w:sz w:val="24"/>
          <w:szCs w:val="24"/>
        </w:rPr>
        <w:t xml:space="preserve">Воспитание нравственных чувств и этического сознания: </w:t>
      </w:r>
    </w:p>
    <w:p w:rsidR="008873DC" w:rsidRPr="008873DC" w:rsidRDefault="008873DC" w:rsidP="008873DC">
      <w:pPr>
        <w:numPr>
          <w:ilvl w:val="0"/>
          <w:numId w:val="48"/>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первоначальные представления о базовых национальных российских ценностях; </w:t>
      </w:r>
    </w:p>
    <w:p w:rsidR="008873DC" w:rsidRPr="008873DC" w:rsidRDefault="008873DC" w:rsidP="008873DC">
      <w:pPr>
        <w:numPr>
          <w:ilvl w:val="0"/>
          <w:numId w:val="48"/>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различие хороших и плохих поступков; </w:t>
      </w:r>
    </w:p>
    <w:p w:rsidR="008873DC" w:rsidRPr="008873DC" w:rsidRDefault="008873DC" w:rsidP="008873DC">
      <w:pPr>
        <w:numPr>
          <w:ilvl w:val="0"/>
          <w:numId w:val="48"/>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представления о правилах поведения в образовательном учреждении, дома, на улице, в общественных местах, в транспорте, на природе; </w:t>
      </w:r>
    </w:p>
    <w:p w:rsidR="008873DC" w:rsidRPr="008873DC" w:rsidRDefault="008873DC" w:rsidP="008873DC">
      <w:pPr>
        <w:numPr>
          <w:ilvl w:val="0"/>
          <w:numId w:val="48"/>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элементарные представления о роли традиционных религиях в развитии Российского государства; </w:t>
      </w:r>
    </w:p>
    <w:p w:rsidR="008873DC" w:rsidRPr="008873DC" w:rsidRDefault="008873DC" w:rsidP="008873DC">
      <w:pPr>
        <w:numPr>
          <w:ilvl w:val="0"/>
          <w:numId w:val="48"/>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уважительное отношение к родителям, старшим; доброжелательное отношение к сверстникам и младшим; </w:t>
      </w:r>
    </w:p>
    <w:p w:rsidR="008873DC" w:rsidRPr="008873DC" w:rsidRDefault="008873DC" w:rsidP="008873DC">
      <w:pPr>
        <w:numPr>
          <w:ilvl w:val="0"/>
          <w:numId w:val="48"/>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установление дружеских взаимоотношений в коллективе, основанных на взаимопомощи и взаимной поддержке; </w:t>
      </w:r>
    </w:p>
    <w:p w:rsidR="008873DC" w:rsidRPr="008873DC" w:rsidRDefault="008873DC" w:rsidP="008873DC">
      <w:pPr>
        <w:numPr>
          <w:ilvl w:val="0"/>
          <w:numId w:val="48"/>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бережное, гуманное отношение ко всему живому; </w:t>
      </w:r>
    </w:p>
    <w:p w:rsidR="008873DC" w:rsidRPr="008873DC" w:rsidRDefault="008873DC" w:rsidP="008873DC">
      <w:pPr>
        <w:numPr>
          <w:ilvl w:val="0"/>
          <w:numId w:val="48"/>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знание правил этики, культуры речи; </w:t>
      </w:r>
    </w:p>
    <w:p w:rsidR="008873DC" w:rsidRPr="008873DC" w:rsidRDefault="008873DC" w:rsidP="008873DC">
      <w:pPr>
        <w:numPr>
          <w:ilvl w:val="0"/>
          <w:numId w:val="48"/>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умение признаваться в плохом поступке и проанализировать его; стремление избегать плохих поступков; </w:t>
      </w:r>
    </w:p>
    <w:p w:rsidR="008873DC" w:rsidRPr="008873DC" w:rsidRDefault="008873DC" w:rsidP="008873DC">
      <w:pPr>
        <w:numPr>
          <w:ilvl w:val="0"/>
          <w:numId w:val="48"/>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представления о возможном негативном влиянии на моральнопсихологическое состояние человека компьютерных игр и СМИ; </w:t>
      </w:r>
    </w:p>
    <w:p w:rsidR="008873DC" w:rsidRPr="008873DC" w:rsidRDefault="008873DC" w:rsidP="008873DC">
      <w:pPr>
        <w:numPr>
          <w:ilvl w:val="0"/>
          <w:numId w:val="48"/>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отрицательное отношение к аморальным поступкам, грубости, оскорбительным словам и действиям. </w:t>
      </w:r>
    </w:p>
    <w:p w:rsidR="008873DC" w:rsidRPr="008873DC" w:rsidRDefault="008873DC" w:rsidP="008873DC">
      <w:pPr>
        <w:spacing w:after="38" w:line="259" w:lineRule="auto"/>
        <w:ind w:right="-1" w:firstLine="1065"/>
        <w:jc w:val="both"/>
        <w:rPr>
          <w:rFonts w:ascii="Times New Roman" w:hAnsi="Times New Roman" w:cs="Times New Roman"/>
          <w:sz w:val="24"/>
          <w:szCs w:val="24"/>
        </w:rPr>
      </w:pPr>
      <w:r w:rsidRPr="008873DC">
        <w:rPr>
          <w:rFonts w:ascii="Times New Roman" w:hAnsi="Times New Roman" w:cs="Times New Roman"/>
          <w:i/>
          <w:sz w:val="24"/>
          <w:szCs w:val="24"/>
        </w:rPr>
        <w:t>Воспитание трудолюбия, творческого отношения к учению, труду, жизни</w:t>
      </w:r>
      <w:r w:rsidRPr="008873DC">
        <w:rPr>
          <w:rFonts w:ascii="Times New Roman" w:hAnsi="Times New Roman" w:cs="Times New Roman"/>
          <w:sz w:val="24"/>
          <w:szCs w:val="24"/>
        </w:rPr>
        <w:t xml:space="preserve">: </w:t>
      </w:r>
    </w:p>
    <w:p w:rsidR="008873DC" w:rsidRPr="008873DC" w:rsidRDefault="008873DC" w:rsidP="008873DC">
      <w:pPr>
        <w:numPr>
          <w:ilvl w:val="0"/>
          <w:numId w:val="48"/>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первоначальные представления о нравственных основах учебы, ведущей роли образования, труда и значения творчества в жизни человека и общества; </w:t>
      </w:r>
    </w:p>
    <w:p w:rsidR="008873DC" w:rsidRPr="008873DC" w:rsidRDefault="008873DC" w:rsidP="008873DC">
      <w:pPr>
        <w:numPr>
          <w:ilvl w:val="0"/>
          <w:numId w:val="48"/>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уважение к труду и творчеству старших и сверстников; элементарные представления об основных профессиях; </w:t>
      </w:r>
    </w:p>
    <w:p w:rsidR="008873DC" w:rsidRPr="008873DC" w:rsidRDefault="008873DC" w:rsidP="008873DC">
      <w:pPr>
        <w:numPr>
          <w:ilvl w:val="0"/>
          <w:numId w:val="48"/>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ценностное отношение к учёбе как виду творческой деятельности; </w:t>
      </w:r>
    </w:p>
    <w:p w:rsidR="008873DC" w:rsidRPr="008873DC" w:rsidRDefault="008873DC" w:rsidP="008873DC">
      <w:pPr>
        <w:numPr>
          <w:ilvl w:val="0"/>
          <w:numId w:val="48"/>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первоначальные навыки самообслуживания; </w:t>
      </w:r>
    </w:p>
    <w:p w:rsidR="008873DC" w:rsidRPr="008873DC" w:rsidRDefault="008873DC" w:rsidP="008873DC">
      <w:pPr>
        <w:numPr>
          <w:ilvl w:val="0"/>
          <w:numId w:val="48"/>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первоначальные навыки коллективной работы, в том числе при разработке и реализации учебных и учебно-трудовых проектов; </w:t>
      </w:r>
    </w:p>
    <w:p w:rsidR="008873DC" w:rsidRPr="008873DC" w:rsidRDefault="008873DC" w:rsidP="008873DC">
      <w:pPr>
        <w:numPr>
          <w:ilvl w:val="0"/>
          <w:numId w:val="48"/>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умение проявлять дисциплинированность, последовательность и настойчивость в выполнении заданий; </w:t>
      </w:r>
    </w:p>
    <w:p w:rsidR="008873DC" w:rsidRPr="008873DC" w:rsidRDefault="008873DC" w:rsidP="008873DC">
      <w:pPr>
        <w:numPr>
          <w:ilvl w:val="0"/>
          <w:numId w:val="48"/>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умение соблюдать порядок на рабочем месте; </w:t>
      </w:r>
    </w:p>
    <w:p w:rsidR="008873DC" w:rsidRPr="008873DC" w:rsidRDefault="008873DC" w:rsidP="008873DC">
      <w:pPr>
        <w:numPr>
          <w:ilvl w:val="0"/>
          <w:numId w:val="48"/>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бережное отношение к результатам своего труда, труда других людей, к школьному имуществу, учебникам, личным вещам; </w:t>
      </w:r>
    </w:p>
    <w:p w:rsidR="008873DC" w:rsidRPr="008873DC" w:rsidRDefault="008873DC" w:rsidP="008873DC">
      <w:pPr>
        <w:numPr>
          <w:ilvl w:val="0"/>
          <w:numId w:val="48"/>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отрицательное отношение к лени и небрежности в труде и учёбе, небережливому отношению к результатам труда людей. </w:t>
      </w:r>
    </w:p>
    <w:p w:rsidR="008873DC" w:rsidRPr="008873DC" w:rsidRDefault="008873DC" w:rsidP="008873DC">
      <w:pPr>
        <w:spacing w:after="44" w:line="268" w:lineRule="auto"/>
        <w:ind w:right="-1" w:firstLine="1065"/>
        <w:jc w:val="both"/>
        <w:rPr>
          <w:rFonts w:ascii="Times New Roman" w:hAnsi="Times New Roman" w:cs="Times New Roman"/>
          <w:sz w:val="24"/>
          <w:szCs w:val="24"/>
        </w:rPr>
      </w:pPr>
      <w:r w:rsidRPr="008873DC">
        <w:rPr>
          <w:rFonts w:ascii="Times New Roman" w:hAnsi="Times New Roman" w:cs="Times New Roman"/>
          <w:i/>
          <w:sz w:val="24"/>
          <w:szCs w:val="24"/>
        </w:rPr>
        <w:t xml:space="preserve">Воспитание гражданственности, патриотизма, уважения к правам, свободам и обязанностям человека: </w:t>
      </w:r>
    </w:p>
    <w:p w:rsidR="008873DC" w:rsidRPr="008873DC" w:rsidRDefault="008873DC" w:rsidP="008873DC">
      <w:pPr>
        <w:numPr>
          <w:ilvl w:val="0"/>
          <w:numId w:val="48"/>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элементарные представления о политическом устройстве Российского государства; представления о символах государства — Флаге, Гербе России, о флаге и гербе Тюменской  области, о флаге и гербе </w:t>
      </w:r>
      <w:r w:rsidR="00DA2EF1">
        <w:rPr>
          <w:rFonts w:ascii="Times New Roman" w:hAnsi="Times New Roman" w:cs="Times New Roman"/>
          <w:sz w:val="24"/>
          <w:szCs w:val="24"/>
        </w:rPr>
        <w:t>Голышмановского района</w:t>
      </w:r>
      <w:r w:rsidRPr="008873DC">
        <w:rPr>
          <w:rFonts w:ascii="Times New Roman" w:hAnsi="Times New Roman" w:cs="Times New Roman"/>
          <w:sz w:val="24"/>
          <w:szCs w:val="24"/>
        </w:rPr>
        <w:t xml:space="preserve">; </w:t>
      </w:r>
    </w:p>
    <w:p w:rsidR="008873DC" w:rsidRPr="008873DC" w:rsidRDefault="008873DC" w:rsidP="008873DC">
      <w:pPr>
        <w:numPr>
          <w:ilvl w:val="0"/>
          <w:numId w:val="48"/>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элементарные представления о правах и обязанностях гражданина России; </w:t>
      </w:r>
    </w:p>
    <w:p w:rsidR="008873DC" w:rsidRPr="008873DC" w:rsidRDefault="008873DC" w:rsidP="008873DC">
      <w:pPr>
        <w:numPr>
          <w:ilvl w:val="0"/>
          <w:numId w:val="48"/>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уважительное отношение к русскому языку как государственному, языку межнационального общения; </w:t>
      </w:r>
    </w:p>
    <w:p w:rsidR="008873DC" w:rsidRPr="008873DC" w:rsidRDefault="008873DC" w:rsidP="008873DC">
      <w:pPr>
        <w:numPr>
          <w:ilvl w:val="0"/>
          <w:numId w:val="48"/>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ценностное отношение к своему национальному языку и культуре; </w:t>
      </w:r>
    </w:p>
    <w:p w:rsidR="008873DC" w:rsidRPr="008873DC" w:rsidRDefault="008873DC" w:rsidP="008873DC">
      <w:pPr>
        <w:numPr>
          <w:ilvl w:val="0"/>
          <w:numId w:val="48"/>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начальные представления о народах России, об их общей исторической судьбе, о единстве народов нашей страны; </w:t>
      </w:r>
    </w:p>
    <w:p w:rsidR="008873DC" w:rsidRPr="008873DC" w:rsidRDefault="008873DC" w:rsidP="008873DC">
      <w:pPr>
        <w:numPr>
          <w:ilvl w:val="0"/>
          <w:numId w:val="48"/>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элементарные представления о национальных героях и важнейших событиях истории России и её народов; </w:t>
      </w:r>
    </w:p>
    <w:p w:rsidR="008873DC" w:rsidRPr="008873DC" w:rsidRDefault="008873DC" w:rsidP="008873DC">
      <w:pPr>
        <w:numPr>
          <w:ilvl w:val="0"/>
          <w:numId w:val="48"/>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интерес к государственным праздникам и важнейшим событиям в жизни России; </w:t>
      </w:r>
    </w:p>
    <w:p w:rsidR="008873DC" w:rsidRPr="008873DC" w:rsidRDefault="008873DC" w:rsidP="008873DC">
      <w:pPr>
        <w:numPr>
          <w:ilvl w:val="0"/>
          <w:numId w:val="48"/>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стремление активно участвовать в делах класса, школы, семьи, своего села, города. </w:t>
      </w:r>
    </w:p>
    <w:p w:rsidR="008873DC" w:rsidRPr="008873DC" w:rsidRDefault="008873DC" w:rsidP="008873DC">
      <w:pPr>
        <w:numPr>
          <w:ilvl w:val="0"/>
          <w:numId w:val="48"/>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любовь к образовательному учреждению, своему селу, городу, народу, России; </w:t>
      </w:r>
    </w:p>
    <w:p w:rsidR="008873DC" w:rsidRPr="008873DC" w:rsidRDefault="008873DC" w:rsidP="008873DC">
      <w:pPr>
        <w:numPr>
          <w:ilvl w:val="0"/>
          <w:numId w:val="48"/>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уважение к защитникам Родины; </w:t>
      </w:r>
    </w:p>
    <w:p w:rsidR="008873DC" w:rsidRPr="008873DC" w:rsidRDefault="008873DC" w:rsidP="008873DC">
      <w:pPr>
        <w:numPr>
          <w:ilvl w:val="0"/>
          <w:numId w:val="48"/>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умение отвечать за свои поступки; </w:t>
      </w:r>
    </w:p>
    <w:p w:rsidR="008873DC" w:rsidRPr="008873DC" w:rsidRDefault="008873DC" w:rsidP="008873DC">
      <w:pPr>
        <w:numPr>
          <w:ilvl w:val="0"/>
          <w:numId w:val="48"/>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негативное отношение к нарушениям порядка вклассе, дома, на улице, к невыполнению человеком своих обязанностей. </w:t>
      </w:r>
    </w:p>
    <w:p w:rsidR="008873DC" w:rsidRPr="008873DC" w:rsidRDefault="008873DC" w:rsidP="008873DC">
      <w:pPr>
        <w:spacing w:after="46" w:line="268" w:lineRule="auto"/>
        <w:ind w:right="-1" w:firstLine="1065"/>
        <w:jc w:val="both"/>
        <w:rPr>
          <w:rFonts w:ascii="Times New Roman" w:hAnsi="Times New Roman" w:cs="Times New Roman"/>
          <w:sz w:val="24"/>
          <w:szCs w:val="24"/>
        </w:rPr>
      </w:pPr>
      <w:r w:rsidRPr="008873DC">
        <w:rPr>
          <w:rFonts w:ascii="Times New Roman" w:hAnsi="Times New Roman" w:cs="Times New Roman"/>
          <w:i/>
          <w:sz w:val="24"/>
          <w:szCs w:val="24"/>
        </w:rPr>
        <w:t xml:space="preserve">Воспитание ценностного отношения к природе, окружающей среде (экологическое воспитание): </w:t>
      </w:r>
    </w:p>
    <w:p w:rsidR="008873DC" w:rsidRPr="008873DC" w:rsidRDefault="008873DC" w:rsidP="008873DC">
      <w:pPr>
        <w:numPr>
          <w:ilvl w:val="0"/>
          <w:numId w:val="48"/>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развитие интереса к природе, природным явлениям и формам жизни, понимание активной роли человека в природе; </w:t>
      </w:r>
    </w:p>
    <w:p w:rsidR="008873DC" w:rsidRPr="008873DC" w:rsidRDefault="008873DC" w:rsidP="008873DC">
      <w:pPr>
        <w:numPr>
          <w:ilvl w:val="0"/>
          <w:numId w:val="48"/>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ценностное отношение к природе и всем формам жизни; </w:t>
      </w:r>
    </w:p>
    <w:p w:rsidR="008873DC" w:rsidRPr="008873DC" w:rsidRDefault="008873DC" w:rsidP="008873DC">
      <w:pPr>
        <w:numPr>
          <w:ilvl w:val="0"/>
          <w:numId w:val="48"/>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первоначальный элементарный опыт природоохранительной деятельности; </w:t>
      </w:r>
    </w:p>
    <w:p w:rsidR="008873DC" w:rsidRPr="008873DC" w:rsidRDefault="008873DC" w:rsidP="008873DC">
      <w:pPr>
        <w:numPr>
          <w:ilvl w:val="0"/>
          <w:numId w:val="48"/>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личный опыт в экологических программах и проектах. </w:t>
      </w:r>
    </w:p>
    <w:p w:rsidR="008873DC" w:rsidRPr="008873DC" w:rsidRDefault="008873DC" w:rsidP="008873DC">
      <w:pPr>
        <w:spacing w:after="50" w:line="268" w:lineRule="auto"/>
        <w:ind w:right="-1" w:firstLine="1065"/>
        <w:jc w:val="both"/>
        <w:rPr>
          <w:rFonts w:ascii="Times New Roman" w:hAnsi="Times New Roman" w:cs="Times New Roman"/>
          <w:sz w:val="24"/>
          <w:szCs w:val="24"/>
        </w:rPr>
      </w:pPr>
      <w:r w:rsidRPr="008873DC">
        <w:rPr>
          <w:rFonts w:ascii="Times New Roman" w:hAnsi="Times New Roman" w:cs="Times New Roman"/>
          <w:i/>
          <w:sz w:val="24"/>
          <w:szCs w:val="24"/>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8873DC" w:rsidRPr="008873DC" w:rsidRDefault="008873DC" w:rsidP="008873DC">
      <w:pPr>
        <w:numPr>
          <w:ilvl w:val="0"/>
          <w:numId w:val="48"/>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представления о душевной и физической красоте человека; </w:t>
      </w:r>
    </w:p>
    <w:p w:rsidR="008873DC" w:rsidRPr="008873DC" w:rsidRDefault="008873DC" w:rsidP="008873DC">
      <w:pPr>
        <w:numPr>
          <w:ilvl w:val="0"/>
          <w:numId w:val="48"/>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формирование чувства прекрасного; умение видеть красоту природы,труда и творчества; </w:t>
      </w:r>
    </w:p>
    <w:p w:rsidR="008873DC" w:rsidRPr="008873DC" w:rsidRDefault="008873DC" w:rsidP="008873DC">
      <w:pPr>
        <w:numPr>
          <w:ilvl w:val="0"/>
          <w:numId w:val="48"/>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интерес к чтению, произведениям искусства, детским спектаклям, концертам, выставкам, музыке; </w:t>
      </w:r>
    </w:p>
    <w:p w:rsidR="008873DC" w:rsidRPr="008873DC" w:rsidRDefault="008873DC" w:rsidP="008873DC">
      <w:pPr>
        <w:numPr>
          <w:ilvl w:val="0"/>
          <w:numId w:val="48"/>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интерес к занятиям художественным творчеством; </w:t>
      </w:r>
    </w:p>
    <w:p w:rsidR="008873DC" w:rsidRPr="008873DC" w:rsidRDefault="008873DC" w:rsidP="008873DC">
      <w:pPr>
        <w:numPr>
          <w:ilvl w:val="0"/>
          <w:numId w:val="48"/>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стремление к опрятному внешнему виду; </w:t>
      </w:r>
    </w:p>
    <w:p w:rsidR="008873DC" w:rsidRPr="008873DC" w:rsidRDefault="008873DC" w:rsidP="008873DC">
      <w:pPr>
        <w:numPr>
          <w:ilvl w:val="0"/>
          <w:numId w:val="48"/>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первоначальный </w:t>
      </w:r>
      <w:r w:rsidRPr="008873DC">
        <w:rPr>
          <w:rFonts w:ascii="Times New Roman" w:hAnsi="Times New Roman" w:cs="Times New Roman"/>
          <w:sz w:val="24"/>
          <w:szCs w:val="24"/>
        </w:rPr>
        <w:tab/>
        <w:t xml:space="preserve">опыт </w:t>
      </w:r>
      <w:r w:rsidRPr="008873DC">
        <w:rPr>
          <w:rFonts w:ascii="Times New Roman" w:hAnsi="Times New Roman" w:cs="Times New Roman"/>
          <w:sz w:val="24"/>
          <w:szCs w:val="24"/>
        </w:rPr>
        <w:tab/>
        <w:t xml:space="preserve">самореализации </w:t>
      </w:r>
      <w:r w:rsidRPr="008873DC">
        <w:rPr>
          <w:rFonts w:ascii="Times New Roman" w:hAnsi="Times New Roman" w:cs="Times New Roman"/>
          <w:sz w:val="24"/>
          <w:szCs w:val="24"/>
        </w:rPr>
        <w:tab/>
        <w:t xml:space="preserve">в </w:t>
      </w:r>
      <w:r w:rsidRPr="008873DC">
        <w:rPr>
          <w:rFonts w:ascii="Times New Roman" w:hAnsi="Times New Roman" w:cs="Times New Roman"/>
          <w:sz w:val="24"/>
          <w:szCs w:val="24"/>
        </w:rPr>
        <w:tab/>
        <w:t xml:space="preserve">различных </w:t>
      </w:r>
      <w:r w:rsidRPr="008873DC">
        <w:rPr>
          <w:rFonts w:ascii="Times New Roman" w:hAnsi="Times New Roman" w:cs="Times New Roman"/>
          <w:sz w:val="24"/>
          <w:szCs w:val="24"/>
        </w:rPr>
        <w:tab/>
        <w:t xml:space="preserve">видах </w:t>
      </w:r>
      <w:r w:rsidRPr="008873DC">
        <w:rPr>
          <w:rFonts w:ascii="Times New Roman" w:hAnsi="Times New Roman" w:cs="Times New Roman"/>
          <w:sz w:val="24"/>
          <w:szCs w:val="24"/>
        </w:rPr>
        <w:tab/>
        <w:t xml:space="preserve">творческой деятельности; </w:t>
      </w:r>
    </w:p>
    <w:p w:rsidR="008873DC" w:rsidRPr="008873DC" w:rsidRDefault="008873DC" w:rsidP="008873DC">
      <w:pPr>
        <w:numPr>
          <w:ilvl w:val="0"/>
          <w:numId w:val="48"/>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отрицательное отношение к некрасивым поступкам. </w:t>
      </w:r>
    </w:p>
    <w:p w:rsidR="008873DC" w:rsidRPr="008873DC" w:rsidRDefault="008873DC" w:rsidP="008873DC">
      <w:pPr>
        <w:ind w:right="-1" w:firstLine="1065"/>
        <w:jc w:val="both"/>
        <w:rPr>
          <w:rFonts w:ascii="Times New Roman" w:hAnsi="Times New Roman" w:cs="Times New Roman"/>
          <w:sz w:val="24"/>
          <w:szCs w:val="24"/>
        </w:rPr>
      </w:pPr>
      <w:r w:rsidRPr="008873DC">
        <w:rPr>
          <w:rFonts w:ascii="Times New Roman" w:hAnsi="Times New Roman" w:cs="Times New Roman"/>
          <w:sz w:val="24"/>
          <w:szCs w:val="24"/>
        </w:rPr>
        <w:t>Совместная деятельность образовательного учреждения, семьи и общественности по духовно-нравственному развитию и воспитанию детей с ЗПР</w:t>
      </w:r>
      <w:r w:rsidR="00DA2EF1">
        <w:rPr>
          <w:rFonts w:ascii="Times New Roman" w:hAnsi="Times New Roman" w:cs="Times New Roman"/>
          <w:sz w:val="24"/>
          <w:szCs w:val="24"/>
        </w:rPr>
        <w:t xml:space="preserve">. </w:t>
      </w:r>
      <w:r w:rsidRPr="008873DC">
        <w:rPr>
          <w:rFonts w:ascii="Times New Roman" w:hAnsi="Times New Roman" w:cs="Times New Roman"/>
          <w:sz w:val="24"/>
          <w:szCs w:val="24"/>
        </w:rPr>
        <w:t xml:space="preserve"> 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детей с ЗПР в следующих направлениях: </w:t>
      </w:r>
    </w:p>
    <w:p w:rsidR="008873DC" w:rsidRPr="008873DC" w:rsidRDefault="008873DC" w:rsidP="008873DC">
      <w:pPr>
        <w:numPr>
          <w:ilvl w:val="0"/>
          <w:numId w:val="48"/>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повышение педагогической культуры родителей (законных представителей) учащихся; </w:t>
      </w:r>
    </w:p>
    <w:p w:rsidR="008873DC" w:rsidRPr="008873DC" w:rsidRDefault="008873DC" w:rsidP="008873DC">
      <w:pPr>
        <w:numPr>
          <w:ilvl w:val="0"/>
          <w:numId w:val="48"/>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совершенствования межличностных отношений педагогов, учащихся и родителей путем организации совместных мероприятий; </w:t>
      </w:r>
    </w:p>
    <w:p w:rsidR="008873DC" w:rsidRPr="008873DC" w:rsidRDefault="008873DC" w:rsidP="008873DC">
      <w:pPr>
        <w:numPr>
          <w:ilvl w:val="0"/>
          <w:numId w:val="48"/>
        </w:numPr>
        <w:suppressAutoHyphens w:val="0"/>
        <w:spacing w:after="14" w:line="302" w:lineRule="auto"/>
        <w:ind w:left="0"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расширение партнерских взаимоотношений. </w:t>
      </w:r>
    </w:p>
    <w:p w:rsidR="008873DC" w:rsidRPr="008873DC" w:rsidRDefault="008873DC" w:rsidP="008873DC">
      <w:pPr>
        <w:spacing w:after="19" w:line="259" w:lineRule="auto"/>
        <w:ind w:right="-1" w:firstLine="1065"/>
        <w:jc w:val="both"/>
        <w:rPr>
          <w:rFonts w:ascii="Times New Roman" w:hAnsi="Times New Roman" w:cs="Times New Roman"/>
          <w:sz w:val="24"/>
          <w:szCs w:val="24"/>
        </w:rPr>
      </w:pPr>
    </w:p>
    <w:p w:rsidR="008873DC" w:rsidRPr="008873DC" w:rsidRDefault="008873DC" w:rsidP="008873DC">
      <w:pPr>
        <w:spacing w:after="0" w:line="259" w:lineRule="auto"/>
        <w:ind w:right="-1" w:firstLine="1065"/>
        <w:jc w:val="both"/>
        <w:rPr>
          <w:rFonts w:ascii="Times New Roman" w:hAnsi="Times New Roman" w:cs="Times New Roman"/>
          <w:sz w:val="24"/>
          <w:szCs w:val="24"/>
        </w:rPr>
      </w:pPr>
    </w:p>
    <w:tbl>
      <w:tblPr>
        <w:tblStyle w:val="TableGrid"/>
        <w:tblW w:w="9636" w:type="dxa"/>
        <w:tblInd w:w="-39" w:type="dxa"/>
        <w:tblCellMar>
          <w:top w:w="48" w:type="dxa"/>
          <w:left w:w="101" w:type="dxa"/>
          <w:right w:w="41" w:type="dxa"/>
        </w:tblCellMar>
        <w:tblLook w:val="04A0" w:firstRow="1" w:lastRow="0" w:firstColumn="1" w:lastColumn="0" w:noHBand="0" w:noVBand="1"/>
      </w:tblPr>
      <w:tblGrid>
        <w:gridCol w:w="3261"/>
        <w:gridCol w:w="3276"/>
        <w:gridCol w:w="3099"/>
      </w:tblGrid>
      <w:tr w:rsidR="008873DC" w:rsidRPr="008873DC" w:rsidTr="008873DC">
        <w:trPr>
          <w:trHeight w:val="329"/>
        </w:trPr>
        <w:tc>
          <w:tcPr>
            <w:tcW w:w="3260" w:type="dxa"/>
            <w:tcBorders>
              <w:top w:val="single" w:sz="4" w:space="0" w:color="00000A"/>
              <w:left w:val="single" w:sz="4" w:space="0" w:color="00000A"/>
              <w:bottom w:val="single" w:sz="4" w:space="0" w:color="00000A"/>
              <w:right w:val="single" w:sz="4" w:space="0" w:color="00000A"/>
            </w:tcBorders>
          </w:tcPr>
          <w:p w:rsidR="008873DC" w:rsidRPr="008873DC" w:rsidRDefault="008873DC" w:rsidP="008873DC">
            <w:pPr>
              <w:spacing w:line="259" w:lineRule="auto"/>
              <w:ind w:right="-1" w:firstLine="1065"/>
              <w:jc w:val="both"/>
              <w:rPr>
                <w:rFonts w:ascii="Times New Roman" w:hAnsi="Times New Roman" w:cs="Times New Roman"/>
                <w:sz w:val="24"/>
                <w:szCs w:val="24"/>
              </w:rPr>
            </w:pPr>
            <w:r w:rsidRPr="008873DC">
              <w:rPr>
                <w:rFonts w:ascii="Times New Roman" w:hAnsi="Times New Roman" w:cs="Times New Roman"/>
                <w:b/>
                <w:sz w:val="24"/>
                <w:szCs w:val="24"/>
              </w:rPr>
              <w:t xml:space="preserve">Направления  </w:t>
            </w:r>
          </w:p>
        </w:tc>
        <w:tc>
          <w:tcPr>
            <w:tcW w:w="3276" w:type="dxa"/>
            <w:tcBorders>
              <w:top w:val="single" w:sz="4" w:space="0" w:color="00000A"/>
              <w:left w:val="single" w:sz="4" w:space="0" w:color="00000A"/>
              <w:bottom w:val="single" w:sz="4" w:space="0" w:color="00000A"/>
              <w:right w:val="single" w:sz="4" w:space="0" w:color="00000A"/>
            </w:tcBorders>
          </w:tcPr>
          <w:p w:rsidR="008873DC" w:rsidRPr="008873DC" w:rsidRDefault="008873DC" w:rsidP="008873DC">
            <w:pPr>
              <w:spacing w:line="259" w:lineRule="auto"/>
              <w:ind w:right="-1" w:firstLine="1065"/>
              <w:jc w:val="both"/>
              <w:rPr>
                <w:rFonts w:ascii="Times New Roman" w:hAnsi="Times New Roman" w:cs="Times New Roman"/>
                <w:sz w:val="24"/>
                <w:szCs w:val="24"/>
              </w:rPr>
            </w:pPr>
            <w:r w:rsidRPr="008873DC">
              <w:rPr>
                <w:rFonts w:ascii="Times New Roman" w:hAnsi="Times New Roman" w:cs="Times New Roman"/>
                <w:b/>
                <w:sz w:val="24"/>
                <w:szCs w:val="24"/>
              </w:rPr>
              <w:t xml:space="preserve">Мероприятия </w:t>
            </w:r>
          </w:p>
        </w:tc>
        <w:tc>
          <w:tcPr>
            <w:tcW w:w="3099" w:type="dxa"/>
            <w:tcBorders>
              <w:top w:val="single" w:sz="4" w:space="0" w:color="00000A"/>
              <w:left w:val="single" w:sz="4" w:space="0" w:color="00000A"/>
              <w:bottom w:val="single" w:sz="4" w:space="0" w:color="00000A"/>
              <w:right w:val="single" w:sz="4" w:space="0" w:color="00000A"/>
            </w:tcBorders>
          </w:tcPr>
          <w:p w:rsidR="008873DC" w:rsidRPr="008873DC" w:rsidRDefault="008873DC" w:rsidP="008873DC">
            <w:pPr>
              <w:spacing w:line="259" w:lineRule="auto"/>
              <w:ind w:right="-1" w:firstLine="1065"/>
              <w:jc w:val="both"/>
              <w:rPr>
                <w:rFonts w:ascii="Times New Roman" w:hAnsi="Times New Roman" w:cs="Times New Roman"/>
                <w:sz w:val="24"/>
                <w:szCs w:val="24"/>
              </w:rPr>
            </w:pPr>
            <w:r w:rsidRPr="008873DC">
              <w:rPr>
                <w:rFonts w:ascii="Times New Roman" w:hAnsi="Times New Roman" w:cs="Times New Roman"/>
                <w:b/>
                <w:sz w:val="24"/>
                <w:szCs w:val="24"/>
              </w:rPr>
              <w:t xml:space="preserve">Результат </w:t>
            </w:r>
          </w:p>
        </w:tc>
      </w:tr>
      <w:tr w:rsidR="008873DC" w:rsidRPr="008873DC" w:rsidTr="00DA2EF1">
        <w:trPr>
          <w:trHeight w:val="7764"/>
        </w:trPr>
        <w:tc>
          <w:tcPr>
            <w:tcW w:w="3260" w:type="dxa"/>
            <w:tcBorders>
              <w:top w:val="single" w:sz="4" w:space="0" w:color="00000A"/>
              <w:left w:val="single" w:sz="4" w:space="0" w:color="00000A"/>
              <w:bottom w:val="single" w:sz="4" w:space="0" w:color="00000A"/>
              <w:right w:val="single" w:sz="4" w:space="0" w:color="00000A"/>
            </w:tcBorders>
          </w:tcPr>
          <w:p w:rsidR="008873DC" w:rsidRPr="008873DC" w:rsidRDefault="008873DC" w:rsidP="00DA2EF1">
            <w:pPr>
              <w:spacing w:after="21" w:line="276" w:lineRule="auto"/>
              <w:ind w:right="-1"/>
              <w:jc w:val="both"/>
              <w:rPr>
                <w:rFonts w:ascii="Times New Roman" w:hAnsi="Times New Roman" w:cs="Times New Roman"/>
                <w:sz w:val="24"/>
                <w:szCs w:val="24"/>
              </w:rPr>
            </w:pPr>
            <w:r w:rsidRPr="008873DC">
              <w:rPr>
                <w:rFonts w:ascii="Times New Roman" w:hAnsi="Times New Roman" w:cs="Times New Roman"/>
                <w:b/>
                <w:sz w:val="24"/>
                <w:szCs w:val="24"/>
              </w:rPr>
              <w:t xml:space="preserve">Повышение педагогической </w:t>
            </w:r>
          </w:p>
          <w:p w:rsidR="008873DC" w:rsidRPr="008873DC" w:rsidRDefault="008873DC" w:rsidP="00DA2EF1">
            <w:pPr>
              <w:tabs>
                <w:tab w:val="right" w:pos="3118"/>
              </w:tabs>
              <w:spacing w:after="29" w:line="259" w:lineRule="auto"/>
              <w:ind w:right="-1"/>
              <w:jc w:val="both"/>
              <w:rPr>
                <w:rFonts w:ascii="Times New Roman" w:hAnsi="Times New Roman" w:cs="Times New Roman"/>
                <w:sz w:val="24"/>
                <w:szCs w:val="24"/>
              </w:rPr>
            </w:pPr>
            <w:r w:rsidRPr="008873DC">
              <w:rPr>
                <w:rFonts w:ascii="Times New Roman" w:hAnsi="Times New Roman" w:cs="Times New Roman"/>
                <w:b/>
                <w:sz w:val="24"/>
                <w:szCs w:val="24"/>
              </w:rPr>
              <w:t xml:space="preserve">культуры </w:t>
            </w:r>
            <w:r w:rsidRPr="008873DC">
              <w:rPr>
                <w:rFonts w:ascii="Times New Roman" w:hAnsi="Times New Roman" w:cs="Times New Roman"/>
                <w:b/>
                <w:sz w:val="24"/>
                <w:szCs w:val="24"/>
              </w:rPr>
              <w:tab/>
              <w:t xml:space="preserve">родителей </w:t>
            </w:r>
          </w:p>
          <w:p w:rsidR="008873DC" w:rsidRPr="008873DC" w:rsidRDefault="008873DC" w:rsidP="00DA2EF1">
            <w:pPr>
              <w:spacing w:line="259" w:lineRule="auto"/>
              <w:ind w:right="-1"/>
              <w:jc w:val="both"/>
              <w:rPr>
                <w:rFonts w:ascii="Times New Roman" w:hAnsi="Times New Roman" w:cs="Times New Roman"/>
                <w:sz w:val="24"/>
                <w:szCs w:val="24"/>
              </w:rPr>
            </w:pPr>
            <w:r w:rsidRPr="008873DC">
              <w:rPr>
                <w:rFonts w:ascii="Times New Roman" w:hAnsi="Times New Roman" w:cs="Times New Roman"/>
                <w:b/>
                <w:sz w:val="24"/>
                <w:szCs w:val="24"/>
              </w:rPr>
              <w:t xml:space="preserve">(законных представителей) учащихся; </w:t>
            </w:r>
          </w:p>
        </w:tc>
        <w:tc>
          <w:tcPr>
            <w:tcW w:w="3276" w:type="dxa"/>
            <w:tcBorders>
              <w:top w:val="single" w:sz="4" w:space="0" w:color="00000A"/>
              <w:left w:val="single" w:sz="4" w:space="0" w:color="00000A"/>
              <w:bottom w:val="single" w:sz="4" w:space="0" w:color="00000A"/>
              <w:right w:val="single" w:sz="4" w:space="0" w:color="00000A"/>
            </w:tcBorders>
          </w:tcPr>
          <w:p w:rsidR="008873DC" w:rsidRPr="008873DC" w:rsidRDefault="008873DC" w:rsidP="00DA2EF1">
            <w:pPr>
              <w:spacing w:after="40" w:line="276"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1.Общешкольные родительские собрания (4 </w:t>
            </w:r>
          </w:p>
          <w:p w:rsidR="008873DC" w:rsidRPr="008873DC" w:rsidRDefault="008873DC" w:rsidP="00DA2EF1">
            <w:pPr>
              <w:spacing w:after="21" w:line="259"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раза в год.)  </w:t>
            </w:r>
          </w:p>
          <w:p w:rsidR="008873DC" w:rsidRPr="008873DC" w:rsidRDefault="008873DC" w:rsidP="00DA2EF1">
            <w:pPr>
              <w:suppressAutoHyphens w:val="0"/>
              <w:spacing w:line="292"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Работа с родительским комитетом (в течение года).  </w:t>
            </w:r>
          </w:p>
          <w:p w:rsidR="008873DC" w:rsidRPr="008873DC" w:rsidRDefault="008873DC" w:rsidP="00DA2EF1">
            <w:pPr>
              <w:suppressAutoHyphens w:val="0"/>
              <w:spacing w:line="306"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Классные родительские собрания(1 </w:t>
            </w:r>
            <w:r w:rsidRPr="008873DC">
              <w:rPr>
                <w:rFonts w:ascii="Times New Roman" w:hAnsi="Times New Roman" w:cs="Times New Roman"/>
                <w:sz w:val="24"/>
                <w:szCs w:val="24"/>
              </w:rPr>
              <w:tab/>
              <w:t xml:space="preserve">раз </w:t>
            </w:r>
            <w:r w:rsidRPr="008873DC">
              <w:rPr>
                <w:rFonts w:ascii="Times New Roman" w:hAnsi="Times New Roman" w:cs="Times New Roman"/>
                <w:sz w:val="24"/>
                <w:szCs w:val="24"/>
              </w:rPr>
              <w:tab/>
              <w:t xml:space="preserve">в четверть).  </w:t>
            </w:r>
          </w:p>
          <w:p w:rsidR="008873DC" w:rsidRPr="008873DC" w:rsidRDefault="008873DC" w:rsidP="00DA2EF1">
            <w:pPr>
              <w:suppressAutoHyphens w:val="0"/>
              <w:spacing w:line="293"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Индивидуальная работа с родителями(в течение года).  </w:t>
            </w:r>
          </w:p>
          <w:p w:rsidR="00DA2EF1" w:rsidRDefault="008873DC" w:rsidP="00DA2EF1">
            <w:pPr>
              <w:suppressAutoHyphens w:val="0"/>
              <w:spacing w:line="259" w:lineRule="auto"/>
              <w:ind w:right="-1"/>
              <w:jc w:val="both"/>
              <w:rPr>
                <w:rFonts w:ascii="Times New Roman" w:hAnsi="Times New Roman" w:cs="Times New Roman"/>
                <w:sz w:val="24"/>
                <w:szCs w:val="24"/>
              </w:rPr>
            </w:pPr>
            <w:r w:rsidRPr="008873DC">
              <w:rPr>
                <w:rFonts w:ascii="Times New Roman" w:hAnsi="Times New Roman" w:cs="Times New Roman"/>
                <w:sz w:val="24"/>
                <w:szCs w:val="24"/>
              </w:rPr>
              <w:t>Посещение семей с составлением актов обследования жилищно- бытовы</w:t>
            </w:r>
            <w:r w:rsidR="00DA2EF1">
              <w:rPr>
                <w:rFonts w:ascii="Times New Roman" w:hAnsi="Times New Roman" w:cs="Times New Roman"/>
                <w:sz w:val="24"/>
                <w:szCs w:val="24"/>
              </w:rPr>
              <w:t xml:space="preserve">х условий (2 раза в год). </w:t>
            </w:r>
          </w:p>
          <w:p w:rsidR="00DA2EF1" w:rsidRPr="008873DC" w:rsidRDefault="008873DC" w:rsidP="00DA2EF1">
            <w:pPr>
              <w:spacing w:after="21" w:line="294"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 Консультации у </w:t>
            </w:r>
            <w:r w:rsidR="00DA2EF1" w:rsidRPr="008873DC">
              <w:rPr>
                <w:rFonts w:ascii="Times New Roman" w:hAnsi="Times New Roman" w:cs="Times New Roman"/>
                <w:sz w:val="24"/>
                <w:szCs w:val="24"/>
              </w:rPr>
              <w:t xml:space="preserve">специалистов (психолог, логопед, ПМПК) (в течение года и по необходимости) </w:t>
            </w:r>
          </w:p>
          <w:p w:rsidR="00DA2EF1" w:rsidRPr="008873DC" w:rsidRDefault="00DA2EF1" w:rsidP="00DA2EF1">
            <w:pPr>
              <w:spacing w:after="17" w:line="286" w:lineRule="auto"/>
              <w:ind w:right="-1"/>
              <w:jc w:val="both"/>
              <w:rPr>
                <w:rFonts w:ascii="Times New Roman" w:hAnsi="Times New Roman" w:cs="Times New Roman"/>
                <w:sz w:val="24"/>
                <w:szCs w:val="24"/>
              </w:rPr>
            </w:pPr>
            <w:r>
              <w:rPr>
                <w:rFonts w:ascii="Times New Roman" w:hAnsi="Times New Roman" w:cs="Times New Roman"/>
                <w:sz w:val="24"/>
                <w:szCs w:val="24"/>
              </w:rPr>
              <w:t xml:space="preserve">Работа «Совета </w:t>
            </w:r>
            <w:r w:rsidRPr="008873DC">
              <w:rPr>
                <w:rFonts w:ascii="Times New Roman" w:hAnsi="Times New Roman" w:cs="Times New Roman"/>
                <w:sz w:val="24"/>
                <w:szCs w:val="24"/>
              </w:rPr>
              <w:t>п</w:t>
            </w:r>
            <w:r>
              <w:rPr>
                <w:rFonts w:ascii="Times New Roman" w:hAnsi="Times New Roman" w:cs="Times New Roman"/>
                <w:sz w:val="24"/>
                <w:szCs w:val="24"/>
              </w:rPr>
              <w:t>рофилактики» (1 раз в месяц)</w:t>
            </w:r>
            <w:r w:rsidRPr="008873DC">
              <w:rPr>
                <w:rFonts w:ascii="Times New Roman" w:hAnsi="Times New Roman" w:cs="Times New Roman"/>
                <w:sz w:val="24"/>
                <w:szCs w:val="24"/>
              </w:rPr>
              <w:t xml:space="preserve">. </w:t>
            </w:r>
          </w:p>
          <w:p w:rsidR="00DA2EF1" w:rsidRPr="008873DC" w:rsidRDefault="00DA2EF1" w:rsidP="00DA2EF1">
            <w:pPr>
              <w:tabs>
                <w:tab w:val="center" w:pos="1042"/>
                <w:tab w:val="center" w:pos="2999"/>
              </w:tabs>
              <w:spacing w:after="26" w:line="259"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Консультирование </w:t>
            </w:r>
            <w:r w:rsidRPr="008873DC">
              <w:rPr>
                <w:rFonts w:ascii="Times New Roman" w:hAnsi="Times New Roman" w:cs="Times New Roman"/>
                <w:sz w:val="24"/>
                <w:szCs w:val="24"/>
              </w:rPr>
              <w:tab/>
              <w:t xml:space="preserve">и </w:t>
            </w:r>
          </w:p>
          <w:p w:rsidR="008873DC" w:rsidRPr="008873DC" w:rsidRDefault="00DA2EF1" w:rsidP="00DA2EF1">
            <w:pPr>
              <w:suppressAutoHyphens w:val="0"/>
              <w:spacing w:line="259" w:lineRule="auto"/>
              <w:ind w:right="-1"/>
              <w:jc w:val="both"/>
              <w:rPr>
                <w:rFonts w:ascii="Times New Roman" w:hAnsi="Times New Roman" w:cs="Times New Roman"/>
                <w:sz w:val="24"/>
                <w:szCs w:val="24"/>
              </w:rPr>
            </w:pPr>
            <w:r w:rsidRPr="008873DC">
              <w:rPr>
                <w:rFonts w:ascii="Times New Roman" w:hAnsi="Times New Roman" w:cs="Times New Roman"/>
                <w:sz w:val="24"/>
                <w:szCs w:val="24"/>
              </w:rPr>
              <w:t>составление рекомендаций</w:t>
            </w:r>
          </w:p>
        </w:tc>
        <w:tc>
          <w:tcPr>
            <w:tcW w:w="3099" w:type="dxa"/>
            <w:tcBorders>
              <w:top w:val="single" w:sz="4" w:space="0" w:color="00000A"/>
              <w:left w:val="single" w:sz="4" w:space="0" w:color="00000A"/>
              <w:bottom w:val="single" w:sz="4" w:space="0" w:color="00000A"/>
              <w:right w:val="single" w:sz="4" w:space="0" w:color="00000A"/>
            </w:tcBorders>
          </w:tcPr>
          <w:p w:rsidR="008873DC" w:rsidRPr="008873DC" w:rsidRDefault="008873DC" w:rsidP="00DA2EF1">
            <w:pPr>
              <w:spacing w:line="285"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1.Повышение компетентности родителей в области воспитания и обучения детей.  </w:t>
            </w:r>
          </w:p>
          <w:p w:rsidR="00DA2EF1" w:rsidRDefault="008873DC" w:rsidP="00DA2EF1">
            <w:pPr>
              <w:spacing w:after="15" w:line="297"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2. Повышение правовой и юридической культуры родителей.  </w:t>
            </w:r>
          </w:p>
          <w:p w:rsidR="008873DC" w:rsidRPr="008873DC" w:rsidRDefault="008873DC" w:rsidP="00DA2EF1">
            <w:pPr>
              <w:spacing w:after="15" w:line="297"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3.Повышение родительской ответственности </w:t>
            </w:r>
            <w:r w:rsidRPr="008873DC">
              <w:rPr>
                <w:rFonts w:ascii="Times New Roman" w:hAnsi="Times New Roman" w:cs="Times New Roman"/>
                <w:sz w:val="24"/>
                <w:szCs w:val="24"/>
              </w:rPr>
              <w:tab/>
              <w:t xml:space="preserve">за воспитание своих детей.  </w:t>
            </w:r>
          </w:p>
          <w:p w:rsidR="008873DC" w:rsidRPr="008873DC" w:rsidRDefault="008873DC" w:rsidP="00DA2EF1">
            <w:pPr>
              <w:spacing w:line="285" w:lineRule="auto"/>
              <w:ind w:right="-1"/>
              <w:jc w:val="both"/>
              <w:rPr>
                <w:rFonts w:ascii="Times New Roman" w:hAnsi="Times New Roman" w:cs="Times New Roman"/>
                <w:sz w:val="24"/>
                <w:szCs w:val="24"/>
              </w:rPr>
            </w:pPr>
            <w:r w:rsidRPr="008873DC">
              <w:rPr>
                <w:rFonts w:ascii="Times New Roman" w:hAnsi="Times New Roman" w:cs="Times New Roman"/>
                <w:sz w:val="24"/>
                <w:szCs w:val="24"/>
              </w:rPr>
              <w:t>4.Применение ком</w:t>
            </w:r>
            <w:r w:rsidR="00DA2EF1">
              <w:rPr>
                <w:rFonts w:ascii="Times New Roman" w:hAnsi="Times New Roman" w:cs="Times New Roman"/>
                <w:sz w:val="24"/>
                <w:szCs w:val="24"/>
              </w:rPr>
              <w:t xml:space="preserve">плексного подхода в воспитании </w:t>
            </w:r>
            <w:r w:rsidRPr="008873DC">
              <w:rPr>
                <w:rFonts w:ascii="Times New Roman" w:hAnsi="Times New Roman" w:cs="Times New Roman"/>
                <w:sz w:val="24"/>
                <w:szCs w:val="24"/>
              </w:rPr>
              <w:t xml:space="preserve">для </w:t>
            </w:r>
          </w:p>
          <w:p w:rsidR="008873DC" w:rsidRPr="008873DC" w:rsidRDefault="00DA2EF1" w:rsidP="00DA2EF1">
            <w:pPr>
              <w:spacing w:line="259" w:lineRule="auto"/>
              <w:ind w:right="-1"/>
              <w:jc w:val="both"/>
              <w:rPr>
                <w:rFonts w:ascii="Times New Roman" w:hAnsi="Times New Roman" w:cs="Times New Roman"/>
                <w:sz w:val="24"/>
                <w:szCs w:val="24"/>
              </w:rPr>
            </w:pPr>
            <w:r>
              <w:rPr>
                <w:rFonts w:ascii="Times New Roman" w:hAnsi="Times New Roman" w:cs="Times New Roman"/>
                <w:sz w:val="24"/>
                <w:szCs w:val="24"/>
              </w:rPr>
              <w:t xml:space="preserve">формирования адаптивного </w:t>
            </w:r>
            <w:r w:rsidR="008873DC" w:rsidRPr="008873DC">
              <w:rPr>
                <w:rFonts w:ascii="Times New Roman" w:hAnsi="Times New Roman" w:cs="Times New Roman"/>
                <w:sz w:val="24"/>
                <w:szCs w:val="24"/>
              </w:rPr>
              <w:t xml:space="preserve">поведения </w:t>
            </w:r>
            <w:r>
              <w:rPr>
                <w:rFonts w:ascii="Times New Roman" w:hAnsi="Times New Roman" w:cs="Times New Roman"/>
                <w:sz w:val="24"/>
                <w:szCs w:val="24"/>
              </w:rPr>
              <w:t xml:space="preserve"> ребенка</w:t>
            </w:r>
          </w:p>
        </w:tc>
      </w:tr>
    </w:tbl>
    <w:p w:rsidR="008873DC" w:rsidRPr="008873DC" w:rsidRDefault="008873DC" w:rsidP="008873DC">
      <w:pPr>
        <w:spacing w:after="0" w:line="259" w:lineRule="auto"/>
        <w:ind w:right="-1" w:firstLine="1065"/>
        <w:jc w:val="both"/>
        <w:rPr>
          <w:rFonts w:ascii="Times New Roman" w:hAnsi="Times New Roman" w:cs="Times New Roman"/>
          <w:sz w:val="24"/>
          <w:szCs w:val="24"/>
        </w:rPr>
      </w:pPr>
    </w:p>
    <w:tbl>
      <w:tblPr>
        <w:tblStyle w:val="TableGrid"/>
        <w:tblW w:w="9636" w:type="dxa"/>
        <w:tblInd w:w="-39" w:type="dxa"/>
        <w:tblCellMar>
          <w:top w:w="50" w:type="dxa"/>
          <w:left w:w="101" w:type="dxa"/>
          <w:right w:w="41" w:type="dxa"/>
        </w:tblCellMar>
        <w:tblLook w:val="04A0" w:firstRow="1" w:lastRow="0" w:firstColumn="1" w:lastColumn="0" w:noHBand="0" w:noVBand="1"/>
      </w:tblPr>
      <w:tblGrid>
        <w:gridCol w:w="3261"/>
        <w:gridCol w:w="3276"/>
        <w:gridCol w:w="2169"/>
        <w:gridCol w:w="930"/>
      </w:tblGrid>
      <w:tr w:rsidR="008873DC" w:rsidRPr="008873DC" w:rsidTr="00DA2EF1">
        <w:trPr>
          <w:trHeight w:val="4186"/>
        </w:trPr>
        <w:tc>
          <w:tcPr>
            <w:tcW w:w="3260" w:type="dxa"/>
            <w:tcBorders>
              <w:top w:val="single" w:sz="4" w:space="0" w:color="00000A"/>
              <w:left w:val="single" w:sz="4" w:space="0" w:color="00000A"/>
              <w:bottom w:val="single" w:sz="4" w:space="0" w:color="00000A"/>
              <w:right w:val="single" w:sz="4" w:space="0" w:color="00000A"/>
            </w:tcBorders>
          </w:tcPr>
          <w:p w:rsidR="008873DC" w:rsidRPr="008873DC" w:rsidRDefault="008873DC" w:rsidP="008873DC">
            <w:pPr>
              <w:spacing w:after="160" w:line="259" w:lineRule="auto"/>
              <w:ind w:right="-1" w:firstLine="1065"/>
              <w:jc w:val="both"/>
              <w:rPr>
                <w:rFonts w:ascii="Times New Roman" w:hAnsi="Times New Roman" w:cs="Times New Roman"/>
                <w:sz w:val="24"/>
                <w:szCs w:val="24"/>
              </w:rPr>
            </w:pPr>
          </w:p>
        </w:tc>
        <w:tc>
          <w:tcPr>
            <w:tcW w:w="3276" w:type="dxa"/>
            <w:tcBorders>
              <w:top w:val="single" w:sz="4" w:space="0" w:color="00000A"/>
              <w:left w:val="single" w:sz="4" w:space="0" w:color="00000A"/>
              <w:bottom w:val="single" w:sz="4" w:space="0" w:color="00000A"/>
              <w:right w:val="single" w:sz="4" w:space="0" w:color="00000A"/>
            </w:tcBorders>
          </w:tcPr>
          <w:p w:rsidR="008873DC" w:rsidRPr="008873DC" w:rsidRDefault="008873DC" w:rsidP="00DA2EF1">
            <w:pPr>
              <w:spacing w:line="287"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в помощь родителям (в течение года).  </w:t>
            </w:r>
          </w:p>
          <w:p w:rsidR="008873DC" w:rsidRPr="008873DC" w:rsidRDefault="008873DC" w:rsidP="00DA2EF1">
            <w:pPr>
              <w:spacing w:after="18" w:line="293" w:lineRule="auto"/>
              <w:ind w:right="-1"/>
              <w:jc w:val="both"/>
              <w:rPr>
                <w:rFonts w:ascii="Times New Roman" w:hAnsi="Times New Roman" w:cs="Times New Roman"/>
                <w:sz w:val="24"/>
                <w:szCs w:val="24"/>
              </w:rPr>
            </w:pPr>
            <w:r w:rsidRPr="008873DC">
              <w:rPr>
                <w:rFonts w:ascii="Times New Roman" w:hAnsi="Times New Roman" w:cs="Times New Roman"/>
                <w:sz w:val="24"/>
                <w:szCs w:val="24"/>
              </w:rPr>
              <w:t>Лектории и круглы</w:t>
            </w:r>
            <w:r w:rsidR="00DA2EF1">
              <w:rPr>
                <w:rFonts w:ascii="Times New Roman" w:hAnsi="Times New Roman" w:cs="Times New Roman"/>
                <w:sz w:val="24"/>
                <w:szCs w:val="24"/>
              </w:rPr>
              <w:t xml:space="preserve">е столы для родителей по общим проблемам </w:t>
            </w:r>
            <w:r w:rsidR="00DA2EF1">
              <w:rPr>
                <w:rFonts w:ascii="Times New Roman" w:hAnsi="Times New Roman" w:cs="Times New Roman"/>
                <w:sz w:val="24"/>
                <w:szCs w:val="24"/>
              </w:rPr>
              <w:tab/>
              <w:t xml:space="preserve">(в течение года). </w:t>
            </w:r>
            <w:r w:rsidRPr="008873DC">
              <w:rPr>
                <w:rFonts w:ascii="Times New Roman" w:hAnsi="Times New Roman" w:cs="Times New Roman"/>
                <w:sz w:val="24"/>
                <w:szCs w:val="24"/>
              </w:rPr>
              <w:t xml:space="preserve">Посещение </w:t>
            </w:r>
            <w:r w:rsidRPr="008873DC">
              <w:rPr>
                <w:rFonts w:ascii="Times New Roman" w:hAnsi="Times New Roman" w:cs="Times New Roman"/>
                <w:sz w:val="24"/>
                <w:szCs w:val="24"/>
              </w:rPr>
              <w:tab/>
              <w:t xml:space="preserve">родителями открытых </w:t>
            </w:r>
            <w:r w:rsidRPr="008873DC">
              <w:rPr>
                <w:rFonts w:ascii="Times New Roman" w:hAnsi="Times New Roman" w:cs="Times New Roman"/>
                <w:sz w:val="24"/>
                <w:szCs w:val="24"/>
              </w:rPr>
              <w:tab/>
              <w:t xml:space="preserve">уроков, коррекционных занятий и самоподготовки (в течение года).  </w:t>
            </w:r>
          </w:p>
          <w:p w:rsidR="008873DC" w:rsidRPr="008873DC" w:rsidRDefault="008873DC" w:rsidP="00DA2EF1">
            <w:pPr>
              <w:spacing w:line="259"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Анкетирование родителей по проблемам воспитания и обучения детей. </w:t>
            </w:r>
          </w:p>
        </w:tc>
        <w:tc>
          <w:tcPr>
            <w:tcW w:w="2169" w:type="dxa"/>
            <w:tcBorders>
              <w:top w:val="single" w:sz="4" w:space="0" w:color="00000A"/>
              <w:left w:val="single" w:sz="4" w:space="0" w:color="00000A"/>
              <w:bottom w:val="single" w:sz="4" w:space="0" w:color="00000A"/>
              <w:right w:val="nil"/>
            </w:tcBorders>
          </w:tcPr>
          <w:p w:rsidR="008873DC" w:rsidRPr="008873DC" w:rsidRDefault="008873DC" w:rsidP="00DA2EF1">
            <w:pPr>
              <w:spacing w:line="259" w:lineRule="auto"/>
              <w:ind w:right="-1"/>
              <w:jc w:val="both"/>
              <w:rPr>
                <w:rFonts w:ascii="Times New Roman" w:hAnsi="Times New Roman" w:cs="Times New Roman"/>
                <w:sz w:val="24"/>
                <w:szCs w:val="24"/>
              </w:rPr>
            </w:pPr>
          </w:p>
        </w:tc>
        <w:tc>
          <w:tcPr>
            <w:tcW w:w="930" w:type="dxa"/>
            <w:tcBorders>
              <w:top w:val="single" w:sz="4" w:space="0" w:color="00000A"/>
              <w:left w:val="nil"/>
              <w:bottom w:val="single" w:sz="4" w:space="0" w:color="00000A"/>
              <w:right w:val="single" w:sz="4" w:space="0" w:color="00000A"/>
            </w:tcBorders>
          </w:tcPr>
          <w:p w:rsidR="008873DC" w:rsidRPr="008873DC" w:rsidRDefault="008873DC" w:rsidP="008873DC">
            <w:pPr>
              <w:spacing w:after="160" w:line="259" w:lineRule="auto"/>
              <w:ind w:right="-1" w:firstLine="1065"/>
              <w:jc w:val="both"/>
              <w:rPr>
                <w:rFonts w:ascii="Times New Roman" w:hAnsi="Times New Roman" w:cs="Times New Roman"/>
                <w:sz w:val="24"/>
                <w:szCs w:val="24"/>
              </w:rPr>
            </w:pPr>
          </w:p>
        </w:tc>
      </w:tr>
      <w:tr w:rsidR="008873DC" w:rsidRPr="008873DC" w:rsidTr="0075011D">
        <w:trPr>
          <w:trHeight w:val="10497"/>
        </w:trPr>
        <w:tc>
          <w:tcPr>
            <w:tcW w:w="3260" w:type="dxa"/>
            <w:tcBorders>
              <w:top w:val="single" w:sz="4" w:space="0" w:color="00000A"/>
              <w:left w:val="single" w:sz="4" w:space="0" w:color="00000A"/>
              <w:bottom w:val="single" w:sz="4" w:space="0" w:color="00000A"/>
              <w:right w:val="single" w:sz="4" w:space="0" w:color="00000A"/>
            </w:tcBorders>
          </w:tcPr>
          <w:p w:rsidR="008873DC" w:rsidRPr="008873DC" w:rsidRDefault="008873DC" w:rsidP="00DA2EF1">
            <w:pPr>
              <w:spacing w:line="259" w:lineRule="auto"/>
              <w:ind w:right="-1"/>
              <w:jc w:val="both"/>
              <w:rPr>
                <w:rFonts w:ascii="Times New Roman" w:hAnsi="Times New Roman" w:cs="Times New Roman"/>
                <w:sz w:val="24"/>
                <w:szCs w:val="24"/>
              </w:rPr>
            </w:pPr>
            <w:r w:rsidRPr="008873DC">
              <w:rPr>
                <w:rFonts w:ascii="Times New Roman" w:hAnsi="Times New Roman" w:cs="Times New Roman"/>
                <w:b/>
                <w:sz w:val="24"/>
                <w:szCs w:val="24"/>
              </w:rPr>
              <w:t xml:space="preserve">Совершенствование межличностных отношений педагогов, учащихся и родителей путем организации совместных мероприятий; </w:t>
            </w:r>
          </w:p>
        </w:tc>
        <w:tc>
          <w:tcPr>
            <w:tcW w:w="3276" w:type="dxa"/>
            <w:tcBorders>
              <w:top w:val="single" w:sz="4" w:space="0" w:color="00000A"/>
              <w:left w:val="single" w:sz="4" w:space="0" w:color="00000A"/>
              <w:bottom w:val="single" w:sz="4" w:space="0" w:color="00000A"/>
              <w:right w:val="single" w:sz="4" w:space="0" w:color="00000A"/>
            </w:tcBorders>
          </w:tcPr>
          <w:p w:rsidR="008873DC" w:rsidRPr="008873DC" w:rsidRDefault="008873DC" w:rsidP="00DA2EF1">
            <w:pPr>
              <w:spacing w:after="10"/>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1.Активное </w:t>
            </w:r>
            <w:r w:rsidRPr="008873DC">
              <w:rPr>
                <w:rFonts w:ascii="Times New Roman" w:hAnsi="Times New Roman" w:cs="Times New Roman"/>
                <w:sz w:val="24"/>
                <w:szCs w:val="24"/>
              </w:rPr>
              <w:tab/>
              <w:t xml:space="preserve">участие родителей </w:t>
            </w:r>
            <w:r w:rsidRPr="008873DC">
              <w:rPr>
                <w:rFonts w:ascii="Times New Roman" w:hAnsi="Times New Roman" w:cs="Times New Roman"/>
                <w:sz w:val="24"/>
                <w:szCs w:val="24"/>
              </w:rPr>
              <w:tab/>
              <w:t xml:space="preserve">в общешкольных праздниках: - День знаний; - День здоровья; -День учителя;  - День матери;  - Новый год.  </w:t>
            </w:r>
          </w:p>
          <w:p w:rsidR="008873DC" w:rsidRPr="008873DC" w:rsidRDefault="008873DC" w:rsidP="00DA2EF1">
            <w:pPr>
              <w:spacing w:line="314"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Улучшение детско- родительских отношений. </w:t>
            </w:r>
          </w:p>
          <w:p w:rsidR="008873DC" w:rsidRPr="008873DC" w:rsidRDefault="00DA2EF1" w:rsidP="00DA2EF1">
            <w:pPr>
              <w:spacing w:after="21" w:line="276" w:lineRule="auto"/>
              <w:ind w:right="-1"/>
              <w:jc w:val="both"/>
              <w:rPr>
                <w:rFonts w:ascii="Times New Roman" w:hAnsi="Times New Roman" w:cs="Times New Roman"/>
                <w:sz w:val="24"/>
                <w:szCs w:val="24"/>
              </w:rPr>
            </w:pPr>
            <w:r>
              <w:rPr>
                <w:rFonts w:ascii="Times New Roman" w:hAnsi="Times New Roman" w:cs="Times New Roman"/>
                <w:sz w:val="24"/>
                <w:szCs w:val="24"/>
              </w:rPr>
              <w:t xml:space="preserve">2.Повышение </w:t>
            </w:r>
            <w:r w:rsidR="008873DC" w:rsidRPr="008873DC">
              <w:rPr>
                <w:rFonts w:ascii="Times New Roman" w:hAnsi="Times New Roman" w:cs="Times New Roman"/>
                <w:sz w:val="24"/>
                <w:szCs w:val="24"/>
              </w:rPr>
              <w:t xml:space="preserve">ответственности </w:t>
            </w:r>
            <w:r>
              <w:rPr>
                <w:rFonts w:ascii="Times New Roman" w:hAnsi="Times New Roman" w:cs="Times New Roman"/>
                <w:sz w:val="24"/>
                <w:szCs w:val="24"/>
              </w:rPr>
              <w:t xml:space="preserve">родителей за </w:t>
            </w:r>
            <w:r w:rsidR="008873DC" w:rsidRPr="008873DC">
              <w:rPr>
                <w:rFonts w:ascii="Times New Roman" w:hAnsi="Times New Roman" w:cs="Times New Roman"/>
                <w:sz w:val="24"/>
                <w:szCs w:val="24"/>
              </w:rPr>
              <w:t xml:space="preserve">судьбу своего ребенка.  3.Повышение нравственного уровня и самосознания родителей.  </w:t>
            </w:r>
          </w:p>
          <w:p w:rsidR="008873DC" w:rsidRPr="008873DC" w:rsidRDefault="008873DC" w:rsidP="00DA2EF1">
            <w:pPr>
              <w:spacing w:after="21" w:line="259"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4.Улучшение </w:t>
            </w:r>
          </w:p>
          <w:p w:rsidR="00DA2EF1" w:rsidRDefault="008873DC" w:rsidP="00DA2EF1">
            <w:pPr>
              <w:spacing w:after="6" w:line="307" w:lineRule="auto"/>
              <w:ind w:right="-1"/>
              <w:jc w:val="both"/>
              <w:rPr>
                <w:rFonts w:ascii="Times New Roman" w:hAnsi="Times New Roman" w:cs="Times New Roman"/>
                <w:sz w:val="24"/>
                <w:szCs w:val="24"/>
              </w:rPr>
            </w:pPr>
            <w:r w:rsidRPr="008873DC">
              <w:rPr>
                <w:rFonts w:ascii="Times New Roman" w:hAnsi="Times New Roman" w:cs="Times New Roman"/>
                <w:sz w:val="24"/>
                <w:szCs w:val="24"/>
              </w:rPr>
              <w:t>доверительн</w:t>
            </w:r>
            <w:r w:rsidR="00DA2EF1">
              <w:rPr>
                <w:rFonts w:ascii="Times New Roman" w:hAnsi="Times New Roman" w:cs="Times New Roman"/>
                <w:sz w:val="24"/>
                <w:szCs w:val="24"/>
              </w:rPr>
              <w:t xml:space="preserve">ых отношений между родителями </w:t>
            </w:r>
          </w:p>
          <w:p w:rsidR="00DA2EF1" w:rsidRDefault="008873DC" w:rsidP="00DA2EF1">
            <w:pPr>
              <w:spacing w:after="6" w:line="307"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 - 23 февраля - Масленица </w:t>
            </w:r>
          </w:p>
          <w:p w:rsidR="00DA2EF1" w:rsidRDefault="00DA2EF1" w:rsidP="00DA2EF1">
            <w:pPr>
              <w:spacing w:after="6" w:line="307" w:lineRule="auto"/>
              <w:ind w:right="-1"/>
              <w:jc w:val="both"/>
              <w:rPr>
                <w:rFonts w:ascii="Times New Roman" w:hAnsi="Times New Roman" w:cs="Times New Roman"/>
                <w:sz w:val="24"/>
                <w:szCs w:val="24"/>
              </w:rPr>
            </w:pPr>
            <w:r>
              <w:rPr>
                <w:rFonts w:ascii="Times New Roman" w:hAnsi="Times New Roman" w:cs="Times New Roman"/>
                <w:sz w:val="24"/>
                <w:szCs w:val="24"/>
              </w:rPr>
              <w:t>- 8 марта - День смеха</w:t>
            </w:r>
          </w:p>
          <w:p w:rsidR="008873DC" w:rsidRPr="008873DC" w:rsidRDefault="008873DC" w:rsidP="00DA2EF1">
            <w:pPr>
              <w:spacing w:after="6" w:line="307"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 - 9 мая </w:t>
            </w:r>
          </w:p>
          <w:p w:rsidR="0075011D" w:rsidRDefault="008873DC" w:rsidP="0075011D">
            <w:pPr>
              <w:spacing w:after="40" w:line="259"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 Прощание с начальной </w:t>
            </w:r>
            <w:r w:rsidR="00DA2EF1">
              <w:rPr>
                <w:rFonts w:ascii="Times New Roman" w:hAnsi="Times New Roman" w:cs="Times New Roman"/>
                <w:sz w:val="24"/>
                <w:szCs w:val="24"/>
              </w:rPr>
              <w:t>школой и первым классом</w:t>
            </w:r>
          </w:p>
          <w:p w:rsidR="0075011D" w:rsidRPr="008873DC" w:rsidRDefault="0075011D" w:rsidP="0075011D">
            <w:pPr>
              <w:spacing w:after="40" w:line="259"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 Акция «Чистый двор»  </w:t>
            </w:r>
          </w:p>
          <w:p w:rsidR="008873DC" w:rsidRDefault="0075011D" w:rsidP="00DA2EF1">
            <w:pPr>
              <w:spacing w:line="259" w:lineRule="auto"/>
              <w:ind w:right="-1"/>
              <w:jc w:val="both"/>
              <w:rPr>
                <w:rFonts w:ascii="Times New Roman" w:hAnsi="Times New Roman" w:cs="Times New Roman"/>
                <w:sz w:val="24"/>
                <w:szCs w:val="24"/>
              </w:rPr>
            </w:pPr>
            <w:r>
              <w:rPr>
                <w:rFonts w:ascii="Times New Roman" w:hAnsi="Times New Roman" w:cs="Times New Roman"/>
                <w:sz w:val="24"/>
                <w:szCs w:val="24"/>
              </w:rPr>
              <w:t>Участие родителей в классных праздниках и мероприятиях</w:t>
            </w:r>
          </w:p>
          <w:p w:rsidR="0075011D" w:rsidRDefault="0075011D" w:rsidP="00DA2EF1">
            <w:pPr>
              <w:spacing w:line="259" w:lineRule="auto"/>
              <w:ind w:right="-1"/>
              <w:jc w:val="both"/>
              <w:rPr>
                <w:rFonts w:ascii="Times New Roman" w:hAnsi="Times New Roman" w:cs="Times New Roman"/>
                <w:sz w:val="24"/>
                <w:szCs w:val="24"/>
              </w:rPr>
            </w:pPr>
            <w:r>
              <w:rPr>
                <w:rFonts w:ascii="Times New Roman" w:hAnsi="Times New Roman" w:cs="Times New Roman"/>
                <w:sz w:val="24"/>
                <w:szCs w:val="24"/>
              </w:rPr>
              <w:t>День именинника,</w:t>
            </w:r>
          </w:p>
          <w:p w:rsidR="0075011D" w:rsidRDefault="0075011D" w:rsidP="00DA2EF1">
            <w:pPr>
              <w:spacing w:line="259" w:lineRule="auto"/>
              <w:ind w:right="-1"/>
              <w:jc w:val="both"/>
              <w:rPr>
                <w:rFonts w:ascii="Times New Roman" w:hAnsi="Times New Roman" w:cs="Times New Roman"/>
                <w:sz w:val="24"/>
                <w:szCs w:val="24"/>
              </w:rPr>
            </w:pPr>
            <w:r>
              <w:rPr>
                <w:rFonts w:ascii="Times New Roman" w:hAnsi="Times New Roman" w:cs="Times New Roman"/>
                <w:sz w:val="24"/>
                <w:szCs w:val="24"/>
              </w:rPr>
              <w:t>Поздравляем любимых учителей,</w:t>
            </w:r>
          </w:p>
          <w:p w:rsidR="0075011D" w:rsidRDefault="0075011D" w:rsidP="00DA2EF1">
            <w:pPr>
              <w:spacing w:line="259" w:lineRule="auto"/>
              <w:ind w:right="-1"/>
              <w:jc w:val="both"/>
              <w:rPr>
                <w:rFonts w:ascii="Times New Roman" w:hAnsi="Times New Roman" w:cs="Times New Roman"/>
                <w:sz w:val="24"/>
                <w:szCs w:val="24"/>
              </w:rPr>
            </w:pPr>
            <w:r>
              <w:rPr>
                <w:rFonts w:ascii="Times New Roman" w:hAnsi="Times New Roman" w:cs="Times New Roman"/>
                <w:sz w:val="24"/>
                <w:szCs w:val="24"/>
              </w:rPr>
              <w:t>А ну-ка, девочки,</w:t>
            </w:r>
          </w:p>
          <w:p w:rsidR="0075011D" w:rsidRDefault="0075011D" w:rsidP="00DA2EF1">
            <w:pPr>
              <w:spacing w:line="259" w:lineRule="auto"/>
              <w:ind w:right="-1"/>
              <w:jc w:val="both"/>
              <w:rPr>
                <w:rFonts w:ascii="Times New Roman" w:hAnsi="Times New Roman" w:cs="Times New Roman"/>
                <w:sz w:val="24"/>
                <w:szCs w:val="24"/>
              </w:rPr>
            </w:pPr>
            <w:r>
              <w:rPr>
                <w:rFonts w:ascii="Times New Roman" w:hAnsi="Times New Roman" w:cs="Times New Roman"/>
                <w:sz w:val="24"/>
                <w:szCs w:val="24"/>
              </w:rPr>
              <w:t>А ну-ка, мальчики,</w:t>
            </w:r>
          </w:p>
          <w:p w:rsidR="0075011D" w:rsidRPr="008873DC" w:rsidRDefault="0075011D" w:rsidP="00DA2EF1">
            <w:pPr>
              <w:spacing w:line="259" w:lineRule="auto"/>
              <w:ind w:right="-1"/>
              <w:jc w:val="both"/>
              <w:rPr>
                <w:rFonts w:ascii="Times New Roman" w:hAnsi="Times New Roman" w:cs="Times New Roman"/>
                <w:sz w:val="24"/>
                <w:szCs w:val="24"/>
              </w:rPr>
            </w:pPr>
          </w:p>
        </w:tc>
        <w:tc>
          <w:tcPr>
            <w:tcW w:w="3099" w:type="dxa"/>
            <w:gridSpan w:val="2"/>
            <w:tcBorders>
              <w:top w:val="single" w:sz="4" w:space="0" w:color="00000A"/>
              <w:left w:val="single" w:sz="4" w:space="0" w:color="00000A"/>
              <w:bottom w:val="single" w:sz="4" w:space="0" w:color="00000A"/>
              <w:right w:val="single" w:sz="4" w:space="0" w:color="00000A"/>
            </w:tcBorders>
          </w:tcPr>
          <w:p w:rsidR="008873DC" w:rsidRPr="008873DC" w:rsidRDefault="008873DC" w:rsidP="00DA2EF1">
            <w:pPr>
              <w:spacing w:line="296"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1.Улучшение </w:t>
            </w:r>
            <w:r w:rsidRPr="008873DC">
              <w:rPr>
                <w:rFonts w:ascii="Times New Roman" w:hAnsi="Times New Roman" w:cs="Times New Roman"/>
                <w:sz w:val="24"/>
                <w:szCs w:val="24"/>
              </w:rPr>
              <w:tab/>
              <w:t xml:space="preserve">детско- родительских отношений. </w:t>
            </w:r>
          </w:p>
          <w:p w:rsidR="00DA2EF1" w:rsidRDefault="008873DC" w:rsidP="00DA2EF1">
            <w:pPr>
              <w:spacing w:after="15" w:line="294" w:lineRule="auto"/>
              <w:ind w:right="-1"/>
              <w:jc w:val="both"/>
              <w:rPr>
                <w:rFonts w:ascii="Times New Roman" w:hAnsi="Times New Roman" w:cs="Times New Roman"/>
                <w:sz w:val="24"/>
                <w:szCs w:val="24"/>
              </w:rPr>
            </w:pPr>
            <w:r w:rsidRPr="008873DC">
              <w:rPr>
                <w:rFonts w:ascii="Times New Roman" w:hAnsi="Times New Roman" w:cs="Times New Roman"/>
                <w:sz w:val="24"/>
                <w:szCs w:val="24"/>
              </w:rPr>
              <w:t>2.Повыш</w:t>
            </w:r>
            <w:r w:rsidR="00DA2EF1">
              <w:rPr>
                <w:rFonts w:ascii="Times New Roman" w:hAnsi="Times New Roman" w:cs="Times New Roman"/>
                <w:sz w:val="24"/>
                <w:szCs w:val="24"/>
              </w:rPr>
              <w:t xml:space="preserve">ение ответственности родителей </w:t>
            </w:r>
            <w:r w:rsidRPr="008873DC">
              <w:rPr>
                <w:rFonts w:ascii="Times New Roman" w:hAnsi="Times New Roman" w:cs="Times New Roman"/>
                <w:sz w:val="24"/>
                <w:szCs w:val="24"/>
              </w:rPr>
              <w:t xml:space="preserve">за </w:t>
            </w:r>
            <w:r w:rsidRPr="008873DC">
              <w:rPr>
                <w:rFonts w:ascii="Times New Roman" w:hAnsi="Times New Roman" w:cs="Times New Roman"/>
                <w:sz w:val="24"/>
                <w:szCs w:val="24"/>
              </w:rPr>
              <w:tab/>
              <w:t xml:space="preserve">судьбу своего ребенка.  </w:t>
            </w:r>
          </w:p>
          <w:p w:rsidR="008873DC" w:rsidRPr="008873DC" w:rsidRDefault="008873DC" w:rsidP="00DA2EF1">
            <w:pPr>
              <w:spacing w:after="15" w:line="294"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3.Повышение нравственного уровня и самосознания родителей.  </w:t>
            </w:r>
          </w:p>
          <w:p w:rsidR="008873DC" w:rsidRPr="008873DC" w:rsidRDefault="008873DC" w:rsidP="00DA2EF1">
            <w:pPr>
              <w:spacing w:after="19" w:line="278"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4.Улучшение доверительных </w:t>
            </w:r>
          </w:p>
          <w:p w:rsidR="008873DC" w:rsidRPr="008873DC" w:rsidRDefault="008873DC" w:rsidP="00DA2EF1">
            <w:pPr>
              <w:spacing w:line="259"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отношений </w:t>
            </w:r>
            <w:r w:rsidRPr="008873DC">
              <w:rPr>
                <w:rFonts w:ascii="Times New Roman" w:hAnsi="Times New Roman" w:cs="Times New Roman"/>
                <w:sz w:val="24"/>
                <w:szCs w:val="24"/>
              </w:rPr>
              <w:tab/>
              <w:t xml:space="preserve">между родителями </w:t>
            </w:r>
            <w:r w:rsidRPr="008873DC">
              <w:rPr>
                <w:rFonts w:ascii="Times New Roman" w:hAnsi="Times New Roman" w:cs="Times New Roman"/>
                <w:sz w:val="24"/>
                <w:szCs w:val="24"/>
              </w:rPr>
              <w:tab/>
              <w:t xml:space="preserve">и педагогами школы. </w:t>
            </w:r>
          </w:p>
        </w:tc>
      </w:tr>
    </w:tbl>
    <w:p w:rsidR="008873DC" w:rsidRPr="008873DC" w:rsidRDefault="008873DC" w:rsidP="008873DC">
      <w:pPr>
        <w:spacing w:after="0" w:line="259" w:lineRule="auto"/>
        <w:ind w:right="-1" w:firstLine="1065"/>
        <w:jc w:val="both"/>
        <w:rPr>
          <w:rFonts w:ascii="Times New Roman" w:hAnsi="Times New Roman" w:cs="Times New Roman"/>
          <w:sz w:val="24"/>
          <w:szCs w:val="24"/>
        </w:rPr>
      </w:pPr>
    </w:p>
    <w:tbl>
      <w:tblPr>
        <w:tblStyle w:val="TableGrid"/>
        <w:tblW w:w="9636" w:type="dxa"/>
        <w:tblInd w:w="-39" w:type="dxa"/>
        <w:tblCellMar>
          <w:top w:w="24" w:type="dxa"/>
          <w:right w:w="41" w:type="dxa"/>
        </w:tblCellMar>
        <w:tblLook w:val="04A0" w:firstRow="1" w:lastRow="0" w:firstColumn="1" w:lastColumn="0" w:noHBand="0" w:noVBand="1"/>
      </w:tblPr>
      <w:tblGrid>
        <w:gridCol w:w="3016"/>
        <w:gridCol w:w="245"/>
        <w:gridCol w:w="3276"/>
        <w:gridCol w:w="3099"/>
      </w:tblGrid>
      <w:tr w:rsidR="0075011D" w:rsidRPr="008873DC" w:rsidTr="0075011D">
        <w:trPr>
          <w:trHeight w:val="6905"/>
        </w:trPr>
        <w:tc>
          <w:tcPr>
            <w:tcW w:w="3261" w:type="dxa"/>
            <w:gridSpan w:val="2"/>
            <w:tcBorders>
              <w:top w:val="single" w:sz="4" w:space="0" w:color="auto"/>
              <w:left w:val="single" w:sz="4" w:space="0" w:color="auto"/>
              <w:bottom w:val="single" w:sz="4" w:space="0" w:color="auto"/>
              <w:right w:val="single" w:sz="4" w:space="0" w:color="auto"/>
            </w:tcBorders>
          </w:tcPr>
          <w:p w:rsidR="0075011D" w:rsidRPr="008873DC" w:rsidRDefault="0075011D" w:rsidP="008873DC">
            <w:pPr>
              <w:spacing w:after="160" w:line="259" w:lineRule="auto"/>
              <w:ind w:right="-1" w:firstLine="1065"/>
              <w:jc w:val="both"/>
              <w:rPr>
                <w:rFonts w:ascii="Times New Roman" w:hAnsi="Times New Roman" w:cs="Times New Roman"/>
                <w:sz w:val="24"/>
                <w:szCs w:val="24"/>
              </w:rPr>
            </w:pPr>
          </w:p>
        </w:tc>
        <w:tc>
          <w:tcPr>
            <w:tcW w:w="3276" w:type="dxa"/>
            <w:tcBorders>
              <w:top w:val="single" w:sz="4" w:space="0" w:color="auto"/>
              <w:left w:val="single" w:sz="4" w:space="0" w:color="auto"/>
              <w:bottom w:val="single" w:sz="4" w:space="0" w:color="auto"/>
              <w:right w:val="single" w:sz="4" w:space="0" w:color="auto"/>
            </w:tcBorders>
          </w:tcPr>
          <w:p w:rsidR="0075011D" w:rsidRPr="008873DC" w:rsidRDefault="0075011D" w:rsidP="0075011D">
            <w:pPr>
              <w:spacing w:after="9"/>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 Участие родителей в трудовых акциях: - трудовые десанты и субботники - генеральная уборка класса </w:t>
            </w:r>
          </w:p>
          <w:p w:rsidR="0075011D" w:rsidRPr="008873DC" w:rsidRDefault="0075011D" w:rsidP="0075011D">
            <w:pPr>
              <w:spacing w:line="317" w:lineRule="auto"/>
              <w:ind w:right="-1"/>
              <w:jc w:val="both"/>
              <w:rPr>
                <w:rFonts w:ascii="Times New Roman" w:hAnsi="Times New Roman" w:cs="Times New Roman"/>
                <w:sz w:val="24"/>
                <w:szCs w:val="24"/>
              </w:rPr>
            </w:pPr>
            <w:r>
              <w:rPr>
                <w:rFonts w:ascii="Times New Roman" w:hAnsi="Times New Roman" w:cs="Times New Roman"/>
                <w:sz w:val="24"/>
                <w:szCs w:val="24"/>
              </w:rPr>
              <w:t xml:space="preserve"> - благотворительная помощь </w:t>
            </w:r>
            <w:r w:rsidRPr="008873DC">
              <w:rPr>
                <w:rFonts w:ascii="Times New Roman" w:hAnsi="Times New Roman" w:cs="Times New Roman"/>
                <w:sz w:val="24"/>
                <w:szCs w:val="24"/>
              </w:rPr>
              <w:t xml:space="preserve">родителей </w:t>
            </w:r>
            <w:r w:rsidRPr="008873DC">
              <w:rPr>
                <w:rFonts w:ascii="Times New Roman" w:hAnsi="Times New Roman" w:cs="Times New Roman"/>
                <w:sz w:val="24"/>
                <w:szCs w:val="24"/>
              </w:rPr>
              <w:tab/>
              <w:t xml:space="preserve">в оформлении классов.  </w:t>
            </w:r>
          </w:p>
          <w:p w:rsidR="0075011D" w:rsidRPr="008873DC" w:rsidRDefault="0075011D" w:rsidP="0075011D">
            <w:pPr>
              <w:suppressAutoHyphens w:val="0"/>
              <w:spacing w:after="13" w:line="300"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Участие родителей в спортивных мероприятиях: - походы; - соревнования по шашкам и шахматам; - конкурсная программа «Папа, мама и я — спортивная семья»; - веселые старты. </w:t>
            </w:r>
          </w:p>
          <w:p w:rsidR="0075011D" w:rsidRDefault="0075011D" w:rsidP="0075011D">
            <w:pPr>
              <w:suppressAutoHyphens w:val="0"/>
              <w:spacing w:after="2" w:line="309"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Активное участие в профилактических </w:t>
            </w:r>
            <w:r w:rsidRPr="008873DC">
              <w:rPr>
                <w:rFonts w:ascii="Times New Roman" w:hAnsi="Times New Roman" w:cs="Times New Roman"/>
                <w:sz w:val="24"/>
                <w:szCs w:val="24"/>
              </w:rPr>
              <w:tab/>
              <w:t xml:space="preserve">и педагогами </w:t>
            </w:r>
            <w:r w:rsidRPr="008873DC">
              <w:rPr>
                <w:rFonts w:ascii="Times New Roman" w:hAnsi="Times New Roman" w:cs="Times New Roman"/>
                <w:sz w:val="24"/>
                <w:szCs w:val="24"/>
              </w:rPr>
              <w:tab/>
              <w:t xml:space="preserve">школы- интерната.   мероприятиях: </w:t>
            </w:r>
          </w:p>
          <w:p w:rsidR="0075011D" w:rsidRPr="008873DC" w:rsidRDefault="0075011D" w:rsidP="0075011D">
            <w:pPr>
              <w:suppressAutoHyphens w:val="0"/>
              <w:spacing w:after="2" w:line="309"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 - против курения </w:t>
            </w:r>
          </w:p>
          <w:p w:rsidR="0075011D" w:rsidRPr="008873DC" w:rsidRDefault="0075011D" w:rsidP="0075011D">
            <w:pPr>
              <w:spacing w:line="259"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 - против правонарушений </w:t>
            </w:r>
          </w:p>
        </w:tc>
        <w:tc>
          <w:tcPr>
            <w:tcW w:w="3099" w:type="dxa"/>
            <w:tcBorders>
              <w:top w:val="single" w:sz="4" w:space="0" w:color="auto"/>
              <w:left w:val="single" w:sz="4" w:space="0" w:color="auto"/>
              <w:bottom w:val="single" w:sz="4" w:space="0" w:color="auto"/>
              <w:right w:val="single" w:sz="4" w:space="0" w:color="auto"/>
            </w:tcBorders>
          </w:tcPr>
          <w:p w:rsidR="0075011D" w:rsidRPr="008873DC" w:rsidRDefault="0075011D" w:rsidP="008873DC">
            <w:pPr>
              <w:spacing w:after="160" w:line="259" w:lineRule="auto"/>
              <w:ind w:right="-1" w:firstLine="1065"/>
              <w:jc w:val="both"/>
              <w:rPr>
                <w:rFonts w:ascii="Times New Roman" w:hAnsi="Times New Roman" w:cs="Times New Roman"/>
                <w:sz w:val="24"/>
                <w:szCs w:val="24"/>
              </w:rPr>
            </w:pPr>
          </w:p>
        </w:tc>
      </w:tr>
      <w:tr w:rsidR="008873DC" w:rsidRPr="008873DC" w:rsidTr="0075011D">
        <w:trPr>
          <w:trHeight w:val="7485"/>
        </w:trPr>
        <w:tc>
          <w:tcPr>
            <w:tcW w:w="3016" w:type="dxa"/>
            <w:tcBorders>
              <w:top w:val="single" w:sz="4" w:space="0" w:color="auto"/>
              <w:left w:val="single" w:sz="4" w:space="0" w:color="00000A"/>
              <w:bottom w:val="single" w:sz="4" w:space="0" w:color="00000A"/>
              <w:right w:val="nil"/>
            </w:tcBorders>
          </w:tcPr>
          <w:p w:rsidR="008873DC" w:rsidRPr="008873DC" w:rsidRDefault="008873DC" w:rsidP="0075011D">
            <w:pPr>
              <w:spacing w:line="259" w:lineRule="auto"/>
              <w:ind w:right="-1"/>
              <w:jc w:val="both"/>
              <w:rPr>
                <w:rFonts w:ascii="Times New Roman" w:hAnsi="Times New Roman" w:cs="Times New Roman"/>
                <w:sz w:val="24"/>
                <w:szCs w:val="24"/>
              </w:rPr>
            </w:pPr>
            <w:r w:rsidRPr="008873DC">
              <w:rPr>
                <w:rFonts w:ascii="Times New Roman" w:hAnsi="Times New Roman" w:cs="Times New Roman"/>
                <w:b/>
                <w:sz w:val="24"/>
                <w:szCs w:val="24"/>
              </w:rPr>
              <w:t xml:space="preserve">Расширение партнерских взаимоотношений родителями </w:t>
            </w:r>
          </w:p>
        </w:tc>
        <w:tc>
          <w:tcPr>
            <w:tcW w:w="245" w:type="dxa"/>
            <w:tcBorders>
              <w:top w:val="single" w:sz="4" w:space="0" w:color="auto"/>
              <w:left w:val="nil"/>
              <w:bottom w:val="single" w:sz="4" w:space="0" w:color="00000A"/>
              <w:right w:val="single" w:sz="4" w:space="0" w:color="00000A"/>
            </w:tcBorders>
          </w:tcPr>
          <w:p w:rsidR="008873DC" w:rsidRPr="008873DC" w:rsidRDefault="008873DC" w:rsidP="008873DC">
            <w:pPr>
              <w:spacing w:line="259" w:lineRule="auto"/>
              <w:ind w:right="-1" w:firstLine="1065"/>
              <w:jc w:val="both"/>
              <w:rPr>
                <w:rFonts w:ascii="Times New Roman" w:hAnsi="Times New Roman" w:cs="Times New Roman"/>
                <w:sz w:val="24"/>
                <w:szCs w:val="24"/>
              </w:rPr>
            </w:pPr>
            <w:r w:rsidRPr="008873DC">
              <w:rPr>
                <w:rFonts w:ascii="Times New Roman" w:hAnsi="Times New Roman" w:cs="Times New Roman"/>
                <w:b/>
                <w:sz w:val="24"/>
                <w:szCs w:val="24"/>
              </w:rPr>
              <w:t xml:space="preserve">с </w:t>
            </w:r>
          </w:p>
        </w:tc>
        <w:tc>
          <w:tcPr>
            <w:tcW w:w="3276" w:type="dxa"/>
            <w:tcBorders>
              <w:top w:val="single" w:sz="4" w:space="0" w:color="auto"/>
              <w:left w:val="single" w:sz="4" w:space="0" w:color="00000A"/>
              <w:bottom w:val="single" w:sz="4" w:space="0" w:color="00000A"/>
              <w:right w:val="single" w:sz="4" w:space="0" w:color="00000A"/>
            </w:tcBorders>
          </w:tcPr>
          <w:p w:rsidR="008873DC" w:rsidRPr="008873DC" w:rsidRDefault="008873DC" w:rsidP="0075011D">
            <w:pPr>
              <w:suppressAutoHyphens w:val="0"/>
              <w:spacing w:line="293"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Участие родителей в самоуправлении школы и класса.  </w:t>
            </w:r>
          </w:p>
          <w:p w:rsidR="0075011D" w:rsidRDefault="008873DC" w:rsidP="0075011D">
            <w:pPr>
              <w:suppressAutoHyphens w:val="0"/>
              <w:spacing w:line="259" w:lineRule="auto"/>
              <w:ind w:right="-1"/>
              <w:jc w:val="both"/>
              <w:rPr>
                <w:rFonts w:ascii="Times New Roman" w:hAnsi="Times New Roman" w:cs="Times New Roman"/>
                <w:sz w:val="24"/>
                <w:szCs w:val="24"/>
              </w:rPr>
            </w:pPr>
            <w:r w:rsidRPr="008873DC">
              <w:rPr>
                <w:rFonts w:ascii="Times New Roman" w:hAnsi="Times New Roman" w:cs="Times New Roman"/>
                <w:sz w:val="24"/>
                <w:szCs w:val="24"/>
              </w:rPr>
              <w:t>Встречи родителей и законных представителей с работниками</w:t>
            </w:r>
            <w:r w:rsidR="0075011D">
              <w:rPr>
                <w:rFonts w:ascii="Times New Roman" w:hAnsi="Times New Roman" w:cs="Times New Roman"/>
                <w:sz w:val="24"/>
                <w:szCs w:val="24"/>
              </w:rPr>
              <w:t xml:space="preserve"> правоохранительных органов. 3.</w:t>
            </w:r>
            <w:r w:rsidRPr="008873DC">
              <w:rPr>
                <w:rFonts w:ascii="Times New Roman" w:hAnsi="Times New Roman" w:cs="Times New Roman"/>
                <w:sz w:val="24"/>
                <w:szCs w:val="24"/>
              </w:rPr>
              <w:t xml:space="preserve">Патронаж </w:t>
            </w:r>
            <w:r w:rsidR="0075011D">
              <w:rPr>
                <w:rFonts w:ascii="Times New Roman" w:hAnsi="Times New Roman" w:cs="Times New Roman"/>
                <w:sz w:val="24"/>
                <w:szCs w:val="24"/>
              </w:rPr>
              <w:t xml:space="preserve">семей, находящихся </w:t>
            </w:r>
            <w:r w:rsidR="0075011D">
              <w:rPr>
                <w:rFonts w:ascii="Times New Roman" w:hAnsi="Times New Roman" w:cs="Times New Roman"/>
                <w:sz w:val="24"/>
                <w:szCs w:val="24"/>
              </w:rPr>
              <w:tab/>
              <w:t xml:space="preserve">в трудной жизненной ситуации </w:t>
            </w:r>
            <w:r w:rsidR="0075011D">
              <w:rPr>
                <w:rFonts w:ascii="Times New Roman" w:hAnsi="Times New Roman" w:cs="Times New Roman"/>
                <w:sz w:val="24"/>
                <w:szCs w:val="24"/>
              </w:rPr>
              <w:tab/>
              <w:t xml:space="preserve">и </w:t>
            </w:r>
            <w:r w:rsidR="0075011D" w:rsidRPr="008873DC">
              <w:rPr>
                <w:rFonts w:ascii="Times New Roman" w:hAnsi="Times New Roman" w:cs="Times New Roman"/>
                <w:sz w:val="24"/>
                <w:szCs w:val="24"/>
              </w:rPr>
              <w:t xml:space="preserve">оказание своевременной помощи.  </w:t>
            </w:r>
          </w:p>
          <w:p w:rsidR="0075011D" w:rsidRDefault="0075011D" w:rsidP="0075011D">
            <w:pPr>
              <w:suppressAutoHyphens w:val="0"/>
              <w:spacing w:line="259"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4. </w:t>
            </w:r>
            <w:r w:rsidRPr="008873DC">
              <w:rPr>
                <w:rFonts w:ascii="Times New Roman" w:hAnsi="Times New Roman" w:cs="Times New Roman"/>
                <w:sz w:val="24"/>
                <w:szCs w:val="24"/>
              </w:rPr>
              <w:tab/>
              <w:t xml:space="preserve">Оказание </w:t>
            </w:r>
            <w:r w:rsidRPr="008873DC">
              <w:rPr>
                <w:rFonts w:ascii="Times New Roman" w:hAnsi="Times New Roman" w:cs="Times New Roman"/>
                <w:sz w:val="24"/>
                <w:szCs w:val="24"/>
              </w:rPr>
              <w:tab/>
              <w:t xml:space="preserve">помощи социально- незащищенным семьям. </w:t>
            </w:r>
          </w:p>
          <w:p w:rsidR="0075011D" w:rsidRPr="008873DC" w:rsidRDefault="0075011D" w:rsidP="0075011D">
            <w:pPr>
              <w:spacing w:line="301"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5. Расширенное заседание «Совета </w:t>
            </w:r>
            <w:r w:rsidRPr="008873DC">
              <w:rPr>
                <w:rFonts w:ascii="Times New Roman" w:hAnsi="Times New Roman" w:cs="Times New Roman"/>
                <w:sz w:val="24"/>
                <w:szCs w:val="24"/>
              </w:rPr>
              <w:tab/>
              <w:t xml:space="preserve">Профилактики» по вопросам организации летнего отдыха детей.  </w:t>
            </w:r>
          </w:p>
          <w:p w:rsidR="0075011D" w:rsidRPr="008873DC" w:rsidRDefault="0075011D" w:rsidP="0075011D">
            <w:pPr>
              <w:spacing w:line="277"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6. Круглые столы для родителей выпускников с целью определения </w:t>
            </w:r>
          </w:p>
          <w:p w:rsidR="008873DC" w:rsidRPr="008873DC" w:rsidRDefault="0075011D" w:rsidP="0075011D">
            <w:pPr>
              <w:suppressAutoHyphens w:val="0"/>
              <w:spacing w:line="259" w:lineRule="auto"/>
              <w:ind w:right="-1"/>
              <w:jc w:val="both"/>
              <w:rPr>
                <w:rFonts w:ascii="Times New Roman" w:hAnsi="Times New Roman" w:cs="Times New Roman"/>
                <w:sz w:val="24"/>
                <w:szCs w:val="24"/>
              </w:rPr>
            </w:pPr>
            <w:r w:rsidRPr="008873DC">
              <w:rPr>
                <w:rFonts w:ascii="Times New Roman" w:hAnsi="Times New Roman" w:cs="Times New Roman"/>
                <w:sz w:val="24"/>
                <w:szCs w:val="24"/>
              </w:rPr>
              <w:t>дальнейшего образовательного маршрута.</w:t>
            </w:r>
          </w:p>
        </w:tc>
        <w:tc>
          <w:tcPr>
            <w:tcW w:w="3099" w:type="dxa"/>
            <w:tcBorders>
              <w:top w:val="single" w:sz="4" w:space="0" w:color="auto"/>
              <w:left w:val="single" w:sz="4" w:space="0" w:color="00000A"/>
              <w:bottom w:val="single" w:sz="4" w:space="0" w:color="00000A"/>
              <w:right w:val="single" w:sz="4" w:space="0" w:color="00000A"/>
            </w:tcBorders>
          </w:tcPr>
          <w:p w:rsidR="008873DC" w:rsidRPr="008873DC" w:rsidRDefault="008873DC" w:rsidP="0075011D">
            <w:pPr>
              <w:spacing w:after="10" w:line="303"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1.Повышение ответственности родителей за соблюдение прав ребенка. </w:t>
            </w:r>
          </w:p>
          <w:p w:rsidR="0075011D" w:rsidRPr="008873DC" w:rsidRDefault="008873DC" w:rsidP="0075011D">
            <w:pPr>
              <w:spacing w:after="40" w:line="259"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 2. Вовлечение большего числа родителей в совместную школьную </w:t>
            </w:r>
            <w:r w:rsidR="0075011D" w:rsidRPr="008873DC">
              <w:rPr>
                <w:rFonts w:ascii="Times New Roman" w:hAnsi="Times New Roman" w:cs="Times New Roman"/>
                <w:sz w:val="24"/>
                <w:szCs w:val="24"/>
              </w:rPr>
              <w:t xml:space="preserve">деятельность. </w:t>
            </w:r>
          </w:p>
          <w:p w:rsidR="0075011D" w:rsidRPr="008873DC" w:rsidRDefault="0075011D" w:rsidP="0075011D">
            <w:pPr>
              <w:tabs>
                <w:tab w:val="center" w:pos="1201"/>
                <w:tab w:val="right" w:pos="3058"/>
              </w:tabs>
              <w:spacing w:after="66" w:line="259"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3. </w:t>
            </w:r>
            <w:r w:rsidRPr="008873DC">
              <w:rPr>
                <w:rFonts w:ascii="Times New Roman" w:hAnsi="Times New Roman" w:cs="Times New Roman"/>
                <w:sz w:val="24"/>
                <w:szCs w:val="24"/>
              </w:rPr>
              <w:tab/>
              <w:t xml:space="preserve">Оказание </w:t>
            </w:r>
            <w:r w:rsidRPr="008873DC">
              <w:rPr>
                <w:rFonts w:ascii="Times New Roman" w:hAnsi="Times New Roman" w:cs="Times New Roman"/>
                <w:sz w:val="24"/>
                <w:szCs w:val="24"/>
              </w:rPr>
              <w:tab/>
              <w:t xml:space="preserve">помощи </w:t>
            </w:r>
          </w:p>
          <w:p w:rsidR="008873DC" w:rsidRPr="008873DC" w:rsidRDefault="0075011D" w:rsidP="0075011D">
            <w:pPr>
              <w:spacing w:line="259" w:lineRule="auto"/>
              <w:ind w:right="-1"/>
              <w:jc w:val="both"/>
              <w:rPr>
                <w:rFonts w:ascii="Times New Roman" w:hAnsi="Times New Roman" w:cs="Times New Roman"/>
                <w:sz w:val="24"/>
                <w:szCs w:val="24"/>
              </w:rPr>
            </w:pPr>
            <w:r w:rsidRPr="008873DC">
              <w:rPr>
                <w:rFonts w:ascii="Times New Roman" w:hAnsi="Times New Roman" w:cs="Times New Roman"/>
                <w:sz w:val="24"/>
                <w:szCs w:val="24"/>
              </w:rPr>
              <w:t>Социальнонезащищенным семьям.</w:t>
            </w:r>
          </w:p>
        </w:tc>
      </w:tr>
    </w:tbl>
    <w:p w:rsidR="008873DC" w:rsidRPr="008873DC" w:rsidRDefault="008873DC" w:rsidP="008873DC">
      <w:pPr>
        <w:spacing w:after="61" w:line="259" w:lineRule="auto"/>
        <w:ind w:right="-1" w:firstLine="1065"/>
        <w:jc w:val="both"/>
        <w:rPr>
          <w:rFonts w:ascii="Times New Roman" w:hAnsi="Times New Roman" w:cs="Times New Roman"/>
          <w:sz w:val="24"/>
          <w:szCs w:val="24"/>
        </w:rPr>
      </w:pPr>
    </w:p>
    <w:p w:rsidR="008873DC" w:rsidRPr="008873DC" w:rsidRDefault="008873DC" w:rsidP="008873DC">
      <w:pPr>
        <w:spacing w:after="48" w:line="268" w:lineRule="auto"/>
        <w:ind w:right="-1" w:firstLine="1065"/>
        <w:jc w:val="both"/>
        <w:rPr>
          <w:rFonts w:ascii="Times New Roman" w:hAnsi="Times New Roman" w:cs="Times New Roman"/>
          <w:sz w:val="24"/>
          <w:szCs w:val="24"/>
        </w:rPr>
      </w:pPr>
      <w:r w:rsidRPr="008873DC">
        <w:rPr>
          <w:rFonts w:ascii="Times New Roman" w:hAnsi="Times New Roman" w:cs="Times New Roman"/>
          <w:b/>
          <w:sz w:val="24"/>
          <w:szCs w:val="24"/>
        </w:rPr>
        <w:t xml:space="preserve">Планируемые результаты духовно-нравственного развития и воспитания детей с ЗПР на уровне  начального общего образования </w:t>
      </w:r>
    </w:p>
    <w:p w:rsidR="008873DC" w:rsidRPr="008873DC" w:rsidRDefault="008873DC" w:rsidP="008873DC">
      <w:pPr>
        <w:spacing w:after="0" w:line="259" w:lineRule="auto"/>
        <w:ind w:right="-1" w:firstLine="1065"/>
        <w:jc w:val="both"/>
        <w:rPr>
          <w:rFonts w:ascii="Times New Roman" w:hAnsi="Times New Roman" w:cs="Times New Roman"/>
          <w:sz w:val="24"/>
          <w:szCs w:val="24"/>
        </w:rPr>
      </w:pPr>
    </w:p>
    <w:tbl>
      <w:tblPr>
        <w:tblStyle w:val="TableGrid"/>
        <w:tblW w:w="10005" w:type="dxa"/>
        <w:tblInd w:w="-180" w:type="dxa"/>
        <w:tblCellMar>
          <w:top w:w="51" w:type="dxa"/>
          <w:right w:w="42" w:type="dxa"/>
        </w:tblCellMar>
        <w:tblLook w:val="04A0" w:firstRow="1" w:lastRow="0" w:firstColumn="1" w:lastColumn="0" w:noHBand="0" w:noVBand="1"/>
      </w:tblPr>
      <w:tblGrid>
        <w:gridCol w:w="2337"/>
        <w:gridCol w:w="243"/>
        <w:gridCol w:w="2341"/>
        <w:gridCol w:w="2376"/>
        <w:gridCol w:w="2708"/>
      </w:tblGrid>
      <w:tr w:rsidR="008873DC" w:rsidRPr="008873DC" w:rsidTr="008873DC">
        <w:trPr>
          <w:trHeight w:val="326"/>
        </w:trPr>
        <w:tc>
          <w:tcPr>
            <w:tcW w:w="2338" w:type="dxa"/>
            <w:tcBorders>
              <w:top w:val="single" w:sz="4" w:space="0" w:color="00000A"/>
              <w:left w:val="single" w:sz="4" w:space="0" w:color="00000A"/>
              <w:bottom w:val="single" w:sz="4" w:space="0" w:color="00000A"/>
              <w:right w:val="nil"/>
            </w:tcBorders>
          </w:tcPr>
          <w:p w:rsidR="008873DC" w:rsidRPr="008873DC" w:rsidRDefault="008873DC" w:rsidP="0075011D">
            <w:pPr>
              <w:spacing w:line="259"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Направления </w:t>
            </w:r>
          </w:p>
        </w:tc>
        <w:tc>
          <w:tcPr>
            <w:tcW w:w="243" w:type="dxa"/>
            <w:tcBorders>
              <w:top w:val="single" w:sz="4" w:space="0" w:color="00000A"/>
              <w:left w:val="nil"/>
              <w:bottom w:val="single" w:sz="4" w:space="0" w:color="00000A"/>
              <w:right w:val="single" w:sz="4" w:space="0" w:color="00000A"/>
            </w:tcBorders>
          </w:tcPr>
          <w:p w:rsidR="008873DC" w:rsidRPr="008873DC" w:rsidRDefault="008873DC" w:rsidP="008873DC">
            <w:pPr>
              <w:spacing w:after="160" w:line="259" w:lineRule="auto"/>
              <w:ind w:right="-1" w:firstLine="1065"/>
              <w:jc w:val="both"/>
              <w:rPr>
                <w:rFonts w:ascii="Times New Roman" w:hAnsi="Times New Roman" w:cs="Times New Roman"/>
                <w:sz w:val="24"/>
                <w:szCs w:val="24"/>
              </w:rPr>
            </w:pPr>
          </w:p>
        </w:tc>
        <w:tc>
          <w:tcPr>
            <w:tcW w:w="2341" w:type="dxa"/>
            <w:tcBorders>
              <w:top w:val="single" w:sz="4" w:space="0" w:color="00000A"/>
              <w:left w:val="single" w:sz="4" w:space="0" w:color="00000A"/>
              <w:bottom w:val="single" w:sz="4" w:space="0" w:color="00000A"/>
              <w:right w:val="single" w:sz="4" w:space="0" w:color="00000A"/>
            </w:tcBorders>
          </w:tcPr>
          <w:p w:rsidR="008873DC" w:rsidRPr="008873DC" w:rsidRDefault="008873DC" w:rsidP="0075011D">
            <w:pPr>
              <w:spacing w:line="259"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Первый уровень </w:t>
            </w:r>
          </w:p>
        </w:tc>
        <w:tc>
          <w:tcPr>
            <w:tcW w:w="2376" w:type="dxa"/>
            <w:tcBorders>
              <w:top w:val="single" w:sz="4" w:space="0" w:color="00000A"/>
              <w:left w:val="single" w:sz="4" w:space="0" w:color="00000A"/>
              <w:bottom w:val="single" w:sz="4" w:space="0" w:color="00000A"/>
              <w:right w:val="single" w:sz="4" w:space="0" w:color="00000A"/>
            </w:tcBorders>
          </w:tcPr>
          <w:p w:rsidR="008873DC" w:rsidRPr="008873DC" w:rsidRDefault="008873DC" w:rsidP="0075011D">
            <w:pPr>
              <w:spacing w:line="259"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Второй уровень </w:t>
            </w:r>
          </w:p>
        </w:tc>
        <w:tc>
          <w:tcPr>
            <w:tcW w:w="2708" w:type="dxa"/>
            <w:tcBorders>
              <w:top w:val="single" w:sz="4" w:space="0" w:color="00000A"/>
              <w:left w:val="single" w:sz="4" w:space="0" w:color="00000A"/>
              <w:bottom w:val="single" w:sz="4" w:space="0" w:color="00000A"/>
              <w:right w:val="single" w:sz="4" w:space="0" w:color="00000A"/>
            </w:tcBorders>
          </w:tcPr>
          <w:p w:rsidR="008873DC" w:rsidRPr="008873DC" w:rsidRDefault="008873DC" w:rsidP="0075011D">
            <w:pPr>
              <w:spacing w:line="259"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Третий уровень </w:t>
            </w:r>
          </w:p>
        </w:tc>
      </w:tr>
      <w:tr w:rsidR="008873DC" w:rsidRPr="008873DC" w:rsidTr="00403E49">
        <w:trPr>
          <w:trHeight w:val="8244"/>
        </w:trPr>
        <w:tc>
          <w:tcPr>
            <w:tcW w:w="2338" w:type="dxa"/>
            <w:tcBorders>
              <w:top w:val="single" w:sz="4" w:space="0" w:color="00000A"/>
              <w:left w:val="single" w:sz="4" w:space="0" w:color="00000A"/>
              <w:bottom w:val="single" w:sz="4" w:space="0" w:color="00000A"/>
              <w:right w:val="nil"/>
            </w:tcBorders>
          </w:tcPr>
          <w:p w:rsidR="008873DC" w:rsidRPr="008873DC" w:rsidRDefault="008873DC" w:rsidP="0075011D">
            <w:pPr>
              <w:spacing w:line="259" w:lineRule="auto"/>
              <w:ind w:right="-1"/>
              <w:jc w:val="both"/>
              <w:rPr>
                <w:rFonts w:ascii="Times New Roman" w:hAnsi="Times New Roman" w:cs="Times New Roman"/>
                <w:sz w:val="24"/>
                <w:szCs w:val="24"/>
              </w:rPr>
            </w:pPr>
            <w:r w:rsidRPr="008873DC">
              <w:rPr>
                <w:rFonts w:ascii="Times New Roman" w:hAnsi="Times New Roman" w:cs="Times New Roman"/>
                <w:i/>
                <w:sz w:val="24"/>
                <w:szCs w:val="24"/>
              </w:rPr>
              <w:t xml:space="preserve">Воспитание нравственных чувств этического сознания </w:t>
            </w:r>
          </w:p>
        </w:tc>
        <w:tc>
          <w:tcPr>
            <w:tcW w:w="243" w:type="dxa"/>
            <w:tcBorders>
              <w:top w:val="single" w:sz="4" w:space="0" w:color="00000A"/>
              <w:left w:val="nil"/>
              <w:bottom w:val="single" w:sz="4" w:space="0" w:color="00000A"/>
              <w:right w:val="single" w:sz="4" w:space="0" w:color="00000A"/>
            </w:tcBorders>
          </w:tcPr>
          <w:p w:rsidR="008873DC" w:rsidRPr="008873DC" w:rsidRDefault="008873DC" w:rsidP="008873DC">
            <w:pPr>
              <w:spacing w:line="259" w:lineRule="auto"/>
              <w:ind w:right="-1" w:firstLine="1065"/>
              <w:jc w:val="both"/>
              <w:rPr>
                <w:rFonts w:ascii="Times New Roman" w:hAnsi="Times New Roman" w:cs="Times New Roman"/>
                <w:sz w:val="24"/>
                <w:szCs w:val="24"/>
              </w:rPr>
            </w:pPr>
            <w:r w:rsidRPr="008873DC">
              <w:rPr>
                <w:rFonts w:ascii="Times New Roman" w:hAnsi="Times New Roman" w:cs="Times New Roman"/>
                <w:i/>
                <w:sz w:val="24"/>
                <w:szCs w:val="24"/>
              </w:rPr>
              <w:t xml:space="preserve">и </w:t>
            </w:r>
          </w:p>
        </w:tc>
        <w:tc>
          <w:tcPr>
            <w:tcW w:w="2341" w:type="dxa"/>
            <w:tcBorders>
              <w:top w:val="single" w:sz="4" w:space="0" w:color="00000A"/>
              <w:left w:val="single" w:sz="4" w:space="0" w:color="00000A"/>
              <w:bottom w:val="single" w:sz="4" w:space="0" w:color="00000A"/>
              <w:right w:val="single" w:sz="4" w:space="0" w:color="00000A"/>
            </w:tcBorders>
          </w:tcPr>
          <w:p w:rsidR="008873DC" w:rsidRPr="008873DC" w:rsidRDefault="008873DC" w:rsidP="0075011D">
            <w:pPr>
              <w:spacing w:after="21" w:line="276"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-получение первоначальных представлений о моральных нормах </w:t>
            </w:r>
            <w:r w:rsidRPr="008873DC">
              <w:rPr>
                <w:rFonts w:ascii="Times New Roman" w:hAnsi="Times New Roman" w:cs="Times New Roman"/>
                <w:sz w:val="24"/>
                <w:szCs w:val="24"/>
              </w:rPr>
              <w:tab/>
              <w:t>и правилах нравственного поведения (взаимоотношени я в семье,</w:t>
            </w:r>
            <w:r w:rsidR="00403E49">
              <w:rPr>
                <w:rFonts w:ascii="Times New Roman" w:hAnsi="Times New Roman" w:cs="Times New Roman"/>
                <w:sz w:val="24"/>
                <w:szCs w:val="24"/>
              </w:rPr>
              <w:t xml:space="preserve"> между поколениями, в различных </w:t>
            </w:r>
            <w:r w:rsidRPr="008873DC">
              <w:rPr>
                <w:rFonts w:ascii="Times New Roman" w:hAnsi="Times New Roman" w:cs="Times New Roman"/>
                <w:sz w:val="24"/>
                <w:szCs w:val="24"/>
              </w:rPr>
              <w:t xml:space="preserve">социальных группах). </w:t>
            </w:r>
          </w:p>
        </w:tc>
        <w:tc>
          <w:tcPr>
            <w:tcW w:w="2376" w:type="dxa"/>
            <w:tcBorders>
              <w:top w:val="single" w:sz="4" w:space="0" w:color="00000A"/>
              <w:left w:val="single" w:sz="4" w:space="0" w:color="00000A"/>
              <w:bottom w:val="single" w:sz="4" w:space="0" w:color="00000A"/>
              <w:right w:val="single" w:sz="4" w:space="0" w:color="00000A"/>
            </w:tcBorders>
          </w:tcPr>
          <w:p w:rsidR="008873DC" w:rsidRPr="008873DC" w:rsidRDefault="00403E49" w:rsidP="0075011D">
            <w:pPr>
              <w:spacing w:line="286" w:lineRule="auto"/>
              <w:ind w:right="-1"/>
              <w:jc w:val="both"/>
              <w:rPr>
                <w:rFonts w:ascii="Times New Roman" w:hAnsi="Times New Roman" w:cs="Times New Roman"/>
                <w:sz w:val="24"/>
                <w:szCs w:val="24"/>
              </w:rPr>
            </w:pPr>
            <w:r w:rsidRPr="008873DC">
              <w:rPr>
                <w:rFonts w:ascii="Times New Roman" w:hAnsi="Times New Roman" w:cs="Times New Roman"/>
                <w:sz w:val="24"/>
                <w:szCs w:val="24"/>
              </w:rPr>
              <w:t>Н</w:t>
            </w:r>
            <w:r w:rsidR="008873DC" w:rsidRPr="008873DC">
              <w:rPr>
                <w:rFonts w:ascii="Times New Roman" w:hAnsi="Times New Roman" w:cs="Times New Roman"/>
                <w:sz w:val="24"/>
                <w:szCs w:val="24"/>
              </w:rPr>
              <w:t>равственно</w:t>
            </w:r>
            <w:r>
              <w:rPr>
                <w:rFonts w:ascii="Times New Roman" w:hAnsi="Times New Roman" w:cs="Times New Roman"/>
                <w:sz w:val="24"/>
                <w:szCs w:val="24"/>
              </w:rPr>
              <w:t>-</w:t>
            </w:r>
            <w:r w:rsidR="008873DC" w:rsidRPr="008873DC">
              <w:rPr>
                <w:rFonts w:ascii="Times New Roman" w:hAnsi="Times New Roman" w:cs="Times New Roman"/>
                <w:sz w:val="24"/>
                <w:szCs w:val="24"/>
              </w:rPr>
              <w:t xml:space="preserve">этический </w:t>
            </w:r>
            <w:r w:rsidR="008873DC" w:rsidRPr="008873DC">
              <w:rPr>
                <w:rFonts w:ascii="Times New Roman" w:hAnsi="Times New Roman" w:cs="Times New Roman"/>
                <w:sz w:val="24"/>
                <w:szCs w:val="24"/>
              </w:rPr>
              <w:tab/>
              <w:t xml:space="preserve">опыт взаимодействия со сверстниками, старшими </w:t>
            </w:r>
            <w:r w:rsidR="008873DC" w:rsidRPr="008873DC">
              <w:rPr>
                <w:rFonts w:ascii="Times New Roman" w:hAnsi="Times New Roman" w:cs="Times New Roman"/>
                <w:sz w:val="24"/>
                <w:szCs w:val="24"/>
              </w:rPr>
              <w:tab/>
              <w:t xml:space="preserve">и </w:t>
            </w:r>
          </w:p>
          <w:p w:rsidR="008873DC" w:rsidRPr="008873DC" w:rsidRDefault="008873DC" w:rsidP="00403E49">
            <w:pPr>
              <w:spacing w:after="2" w:line="292" w:lineRule="auto"/>
              <w:ind w:right="-1"/>
              <w:jc w:val="both"/>
              <w:rPr>
                <w:rFonts w:ascii="Times New Roman" w:hAnsi="Times New Roman" w:cs="Times New Roman"/>
                <w:sz w:val="24"/>
                <w:szCs w:val="24"/>
              </w:rPr>
            </w:pPr>
            <w:r w:rsidRPr="008873DC">
              <w:rPr>
                <w:rFonts w:ascii="Times New Roman" w:hAnsi="Times New Roman" w:cs="Times New Roman"/>
                <w:sz w:val="24"/>
                <w:szCs w:val="24"/>
              </w:rPr>
              <w:t>младшими детьми, взрослыми; способность эмоциона</w:t>
            </w:r>
            <w:r w:rsidR="00403E49">
              <w:rPr>
                <w:rFonts w:ascii="Times New Roman" w:hAnsi="Times New Roman" w:cs="Times New Roman"/>
                <w:sz w:val="24"/>
                <w:szCs w:val="24"/>
              </w:rPr>
              <w:t xml:space="preserve">льно реагировать </w:t>
            </w:r>
            <w:r w:rsidR="00403E49">
              <w:rPr>
                <w:rFonts w:ascii="Times New Roman" w:hAnsi="Times New Roman" w:cs="Times New Roman"/>
                <w:sz w:val="24"/>
                <w:szCs w:val="24"/>
              </w:rPr>
              <w:tab/>
              <w:t xml:space="preserve">на негативные </w:t>
            </w:r>
            <w:r w:rsidRPr="008873DC">
              <w:rPr>
                <w:rFonts w:ascii="Times New Roman" w:hAnsi="Times New Roman" w:cs="Times New Roman"/>
                <w:sz w:val="24"/>
                <w:szCs w:val="24"/>
              </w:rPr>
              <w:t xml:space="preserve">проявления </w:t>
            </w:r>
            <w:r w:rsidRPr="008873DC">
              <w:rPr>
                <w:rFonts w:ascii="Times New Roman" w:hAnsi="Times New Roman" w:cs="Times New Roman"/>
                <w:sz w:val="24"/>
                <w:szCs w:val="24"/>
              </w:rPr>
              <w:tab/>
              <w:t xml:space="preserve">в </w:t>
            </w:r>
          </w:p>
          <w:p w:rsidR="00403E49" w:rsidRPr="008873DC" w:rsidRDefault="008873DC" w:rsidP="00403E49">
            <w:pPr>
              <w:spacing w:after="1" w:line="293"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обществе, анализировать свои поступки и поступки других людей; расширение опыта взаимодействия в семье, укрепляющих связь и </w:t>
            </w:r>
            <w:r w:rsidR="00403E49" w:rsidRPr="008873DC">
              <w:rPr>
                <w:rFonts w:ascii="Times New Roman" w:hAnsi="Times New Roman" w:cs="Times New Roman"/>
                <w:sz w:val="24"/>
                <w:szCs w:val="24"/>
              </w:rPr>
              <w:t xml:space="preserve">преемственность поколений; уважительное </w:t>
            </w:r>
          </w:p>
          <w:p w:rsidR="008873DC" w:rsidRPr="008873DC" w:rsidRDefault="00403E49" w:rsidP="00403E49">
            <w:pPr>
              <w:spacing w:line="259"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отношение </w:t>
            </w:r>
            <w:r w:rsidRPr="008873DC">
              <w:rPr>
                <w:rFonts w:ascii="Times New Roman" w:hAnsi="Times New Roman" w:cs="Times New Roman"/>
                <w:sz w:val="24"/>
                <w:szCs w:val="24"/>
              </w:rPr>
              <w:tab/>
              <w:t>к традиционным религиям</w:t>
            </w:r>
          </w:p>
        </w:tc>
        <w:tc>
          <w:tcPr>
            <w:tcW w:w="2708" w:type="dxa"/>
            <w:tcBorders>
              <w:top w:val="single" w:sz="4" w:space="0" w:color="00000A"/>
              <w:left w:val="single" w:sz="4" w:space="0" w:color="00000A"/>
              <w:bottom w:val="single" w:sz="4" w:space="0" w:color="00000A"/>
              <w:right w:val="single" w:sz="4" w:space="0" w:color="00000A"/>
            </w:tcBorders>
          </w:tcPr>
          <w:p w:rsidR="008873DC" w:rsidRPr="008873DC" w:rsidRDefault="008873DC" w:rsidP="00403E49">
            <w:pPr>
              <w:spacing w:line="259" w:lineRule="auto"/>
              <w:ind w:right="-1"/>
              <w:jc w:val="both"/>
              <w:rPr>
                <w:rFonts w:ascii="Times New Roman" w:hAnsi="Times New Roman" w:cs="Times New Roman"/>
                <w:sz w:val="24"/>
                <w:szCs w:val="24"/>
              </w:rPr>
            </w:pPr>
            <w:r w:rsidRPr="008873DC">
              <w:rPr>
                <w:rFonts w:ascii="Times New Roman" w:hAnsi="Times New Roman" w:cs="Times New Roman"/>
                <w:sz w:val="24"/>
                <w:szCs w:val="24"/>
              </w:rPr>
              <w:t>участие</w:t>
            </w:r>
            <w:r w:rsidR="00403E49">
              <w:rPr>
                <w:rFonts w:ascii="Times New Roman" w:hAnsi="Times New Roman" w:cs="Times New Roman"/>
                <w:sz w:val="24"/>
                <w:szCs w:val="24"/>
              </w:rPr>
              <w:t xml:space="preserve"> в делах благотворительности , милосердия, </w:t>
            </w:r>
            <w:r w:rsidR="00403E49">
              <w:rPr>
                <w:rFonts w:ascii="Times New Roman" w:hAnsi="Times New Roman" w:cs="Times New Roman"/>
                <w:sz w:val="24"/>
                <w:szCs w:val="24"/>
              </w:rPr>
              <w:tab/>
              <w:t xml:space="preserve">в оказании </w:t>
            </w:r>
            <w:r w:rsidRPr="008873DC">
              <w:rPr>
                <w:rFonts w:ascii="Times New Roman" w:hAnsi="Times New Roman" w:cs="Times New Roman"/>
                <w:sz w:val="24"/>
                <w:szCs w:val="24"/>
              </w:rPr>
              <w:t xml:space="preserve">помощи нуждающимся старшему поколению, инвалидам; забота о животных, природе. </w:t>
            </w:r>
          </w:p>
        </w:tc>
      </w:tr>
    </w:tbl>
    <w:p w:rsidR="008873DC" w:rsidRPr="008873DC" w:rsidRDefault="008873DC" w:rsidP="008873DC">
      <w:pPr>
        <w:spacing w:after="0" w:line="259" w:lineRule="auto"/>
        <w:ind w:right="-1" w:firstLine="1065"/>
        <w:jc w:val="both"/>
        <w:rPr>
          <w:rFonts w:ascii="Times New Roman" w:hAnsi="Times New Roman" w:cs="Times New Roman"/>
          <w:sz w:val="24"/>
          <w:szCs w:val="24"/>
        </w:rPr>
      </w:pPr>
    </w:p>
    <w:tbl>
      <w:tblPr>
        <w:tblStyle w:val="TableGrid"/>
        <w:tblW w:w="10005" w:type="dxa"/>
        <w:tblInd w:w="-180" w:type="dxa"/>
        <w:tblCellMar>
          <w:top w:w="49" w:type="dxa"/>
        </w:tblCellMar>
        <w:tblLook w:val="04A0" w:firstRow="1" w:lastRow="0" w:firstColumn="1" w:lastColumn="0" w:noHBand="0" w:noVBand="1"/>
      </w:tblPr>
      <w:tblGrid>
        <w:gridCol w:w="2506"/>
        <w:gridCol w:w="2579"/>
        <w:gridCol w:w="2375"/>
        <w:gridCol w:w="2315"/>
        <w:gridCol w:w="230"/>
      </w:tblGrid>
      <w:tr w:rsidR="008873DC" w:rsidRPr="008873DC" w:rsidTr="00403E49">
        <w:trPr>
          <w:trHeight w:val="7628"/>
        </w:trPr>
        <w:tc>
          <w:tcPr>
            <w:tcW w:w="2506" w:type="dxa"/>
            <w:tcBorders>
              <w:top w:val="single" w:sz="4" w:space="0" w:color="00000A"/>
              <w:left w:val="single" w:sz="4" w:space="0" w:color="00000A"/>
              <w:bottom w:val="single" w:sz="4" w:space="0" w:color="00000A"/>
              <w:right w:val="single" w:sz="4" w:space="0" w:color="00000A"/>
            </w:tcBorders>
          </w:tcPr>
          <w:p w:rsidR="008873DC" w:rsidRPr="008873DC" w:rsidRDefault="008873DC" w:rsidP="00403E49">
            <w:pPr>
              <w:spacing w:line="277" w:lineRule="auto"/>
              <w:ind w:right="-1"/>
              <w:jc w:val="both"/>
              <w:rPr>
                <w:rFonts w:ascii="Times New Roman" w:hAnsi="Times New Roman" w:cs="Times New Roman"/>
                <w:sz w:val="24"/>
                <w:szCs w:val="24"/>
              </w:rPr>
            </w:pPr>
            <w:r w:rsidRPr="008873DC">
              <w:rPr>
                <w:rFonts w:ascii="Times New Roman" w:hAnsi="Times New Roman" w:cs="Times New Roman"/>
                <w:i/>
                <w:sz w:val="24"/>
                <w:szCs w:val="24"/>
              </w:rPr>
              <w:t xml:space="preserve">Воспитание трудолюбия, творческого </w:t>
            </w:r>
          </w:p>
          <w:p w:rsidR="008873DC" w:rsidRPr="008873DC" w:rsidRDefault="008873DC" w:rsidP="00403E49">
            <w:pPr>
              <w:spacing w:after="41" w:line="276" w:lineRule="auto"/>
              <w:ind w:right="-1"/>
              <w:jc w:val="both"/>
              <w:rPr>
                <w:rFonts w:ascii="Times New Roman" w:hAnsi="Times New Roman" w:cs="Times New Roman"/>
                <w:sz w:val="24"/>
                <w:szCs w:val="24"/>
              </w:rPr>
            </w:pPr>
            <w:r w:rsidRPr="008873DC">
              <w:rPr>
                <w:rFonts w:ascii="Times New Roman" w:hAnsi="Times New Roman" w:cs="Times New Roman"/>
                <w:i/>
                <w:sz w:val="24"/>
                <w:szCs w:val="24"/>
              </w:rPr>
              <w:t xml:space="preserve">отношения к учению, труду, жизни </w:t>
            </w:r>
          </w:p>
        </w:tc>
        <w:tc>
          <w:tcPr>
            <w:tcW w:w="2579" w:type="dxa"/>
            <w:tcBorders>
              <w:top w:val="single" w:sz="4" w:space="0" w:color="00000A"/>
              <w:left w:val="single" w:sz="4" w:space="0" w:color="00000A"/>
              <w:bottom w:val="single" w:sz="4" w:space="0" w:color="00000A"/>
              <w:right w:val="single" w:sz="4" w:space="0" w:color="00000A"/>
            </w:tcBorders>
          </w:tcPr>
          <w:p w:rsidR="008873DC" w:rsidRPr="008873DC" w:rsidRDefault="008873DC" w:rsidP="00403E49">
            <w:pPr>
              <w:spacing w:after="21" w:line="259"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ценностное </w:t>
            </w:r>
          </w:p>
          <w:p w:rsidR="008873DC" w:rsidRPr="008873DC" w:rsidRDefault="008873DC" w:rsidP="00403E49">
            <w:pPr>
              <w:spacing w:line="294"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отношение к труду </w:t>
            </w:r>
            <w:r w:rsidRPr="008873DC">
              <w:rPr>
                <w:rFonts w:ascii="Times New Roman" w:hAnsi="Times New Roman" w:cs="Times New Roman"/>
                <w:sz w:val="24"/>
                <w:szCs w:val="24"/>
              </w:rPr>
              <w:tab/>
              <w:t xml:space="preserve">и </w:t>
            </w:r>
          </w:p>
          <w:p w:rsidR="008873DC" w:rsidRPr="008873DC" w:rsidRDefault="00403E49" w:rsidP="00403E49">
            <w:pPr>
              <w:spacing w:after="11" w:line="284" w:lineRule="auto"/>
              <w:ind w:right="-1"/>
              <w:jc w:val="both"/>
              <w:rPr>
                <w:rFonts w:ascii="Times New Roman" w:hAnsi="Times New Roman" w:cs="Times New Roman"/>
                <w:sz w:val="24"/>
                <w:szCs w:val="24"/>
              </w:rPr>
            </w:pPr>
            <w:r>
              <w:rPr>
                <w:rFonts w:ascii="Times New Roman" w:hAnsi="Times New Roman" w:cs="Times New Roman"/>
                <w:sz w:val="24"/>
                <w:szCs w:val="24"/>
              </w:rPr>
              <w:t xml:space="preserve">творчеству, человеку </w:t>
            </w:r>
            <w:r w:rsidR="008873DC" w:rsidRPr="008873DC">
              <w:rPr>
                <w:rFonts w:ascii="Times New Roman" w:hAnsi="Times New Roman" w:cs="Times New Roman"/>
                <w:sz w:val="24"/>
                <w:szCs w:val="24"/>
              </w:rPr>
              <w:t xml:space="preserve">труда, трудовым достижениям </w:t>
            </w:r>
          </w:p>
          <w:p w:rsidR="008873DC" w:rsidRPr="008873DC" w:rsidRDefault="008873DC" w:rsidP="00403E49">
            <w:pPr>
              <w:spacing w:line="259"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России </w:t>
            </w:r>
            <w:r w:rsidRPr="008873DC">
              <w:rPr>
                <w:rFonts w:ascii="Times New Roman" w:hAnsi="Times New Roman" w:cs="Times New Roman"/>
                <w:sz w:val="24"/>
                <w:szCs w:val="24"/>
              </w:rPr>
              <w:tab/>
              <w:t xml:space="preserve">и человечества, трудолюбие; элементарные представления о различных профессиях. </w:t>
            </w:r>
          </w:p>
        </w:tc>
        <w:tc>
          <w:tcPr>
            <w:tcW w:w="2375" w:type="dxa"/>
            <w:tcBorders>
              <w:top w:val="single" w:sz="4" w:space="0" w:color="00000A"/>
              <w:left w:val="single" w:sz="4" w:space="0" w:color="00000A"/>
              <w:bottom w:val="single" w:sz="4" w:space="0" w:color="00000A"/>
              <w:right w:val="single" w:sz="4" w:space="0" w:color="00000A"/>
            </w:tcBorders>
          </w:tcPr>
          <w:p w:rsidR="008873DC" w:rsidRPr="008873DC" w:rsidRDefault="008873DC" w:rsidP="00403E49">
            <w:pPr>
              <w:spacing w:after="20" w:line="277"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осознание приоритета нравственных </w:t>
            </w:r>
          </w:p>
          <w:p w:rsidR="008873DC" w:rsidRPr="008873DC" w:rsidRDefault="008873DC" w:rsidP="00403E49">
            <w:pPr>
              <w:spacing w:after="36" w:line="282"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основ </w:t>
            </w:r>
            <w:r w:rsidRPr="008873DC">
              <w:rPr>
                <w:rFonts w:ascii="Times New Roman" w:hAnsi="Times New Roman" w:cs="Times New Roman"/>
                <w:sz w:val="24"/>
                <w:szCs w:val="24"/>
              </w:rPr>
              <w:tab/>
              <w:t xml:space="preserve">труда, творчества, </w:t>
            </w:r>
          </w:p>
          <w:p w:rsidR="008873DC" w:rsidRPr="008873DC" w:rsidRDefault="00403E49" w:rsidP="00403E49">
            <w:pPr>
              <w:spacing w:after="1" w:line="293" w:lineRule="auto"/>
              <w:ind w:right="-1"/>
              <w:jc w:val="both"/>
              <w:rPr>
                <w:rFonts w:ascii="Times New Roman" w:hAnsi="Times New Roman" w:cs="Times New Roman"/>
                <w:sz w:val="24"/>
                <w:szCs w:val="24"/>
              </w:rPr>
            </w:pPr>
            <w:r>
              <w:rPr>
                <w:rFonts w:ascii="Times New Roman" w:hAnsi="Times New Roman" w:cs="Times New Roman"/>
                <w:sz w:val="24"/>
                <w:szCs w:val="24"/>
              </w:rPr>
              <w:t xml:space="preserve">создания нового; получают </w:t>
            </w:r>
            <w:r w:rsidR="008873DC" w:rsidRPr="008873DC">
              <w:rPr>
                <w:rFonts w:ascii="Times New Roman" w:hAnsi="Times New Roman" w:cs="Times New Roman"/>
                <w:sz w:val="24"/>
                <w:szCs w:val="24"/>
              </w:rPr>
              <w:t xml:space="preserve">первоначальные навыки сотрудничества, ролевого взаимодействия со сверстниками, старшими детьми, взрослыми </w:t>
            </w:r>
            <w:r w:rsidR="008873DC" w:rsidRPr="008873DC">
              <w:rPr>
                <w:rFonts w:ascii="Times New Roman" w:hAnsi="Times New Roman" w:cs="Times New Roman"/>
                <w:sz w:val="24"/>
                <w:szCs w:val="24"/>
              </w:rPr>
              <w:tab/>
            </w:r>
            <w:r>
              <w:rPr>
                <w:rFonts w:ascii="Times New Roman" w:hAnsi="Times New Roman" w:cs="Times New Roman"/>
                <w:sz w:val="24"/>
                <w:szCs w:val="24"/>
              </w:rPr>
              <w:t>в учебно -</w:t>
            </w:r>
            <w:r w:rsidR="008873DC" w:rsidRPr="008873DC">
              <w:rPr>
                <w:rFonts w:ascii="Times New Roman" w:hAnsi="Times New Roman" w:cs="Times New Roman"/>
                <w:sz w:val="24"/>
                <w:szCs w:val="24"/>
              </w:rPr>
              <w:t xml:space="preserve">трудовой деятельности; </w:t>
            </w:r>
          </w:p>
          <w:p w:rsidR="008873DC" w:rsidRPr="008873DC" w:rsidRDefault="008873DC" w:rsidP="00403E49">
            <w:pPr>
              <w:tabs>
                <w:tab w:val="center" w:pos="762"/>
                <w:tab w:val="center" w:pos="2193"/>
              </w:tabs>
              <w:spacing w:after="26" w:line="259"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ценностное </w:t>
            </w:r>
            <w:r w:rsidRPr="008873DC">
              <w:rPr>
                <w:rFonts w:ascii="Times New Roman" w:hAnsi="Times New Roman" w:cs="Times New Roman"/>
                <w:sz w:val="24"/>
                <w:szCs w:val="24"/>
              </w:rPr>
              <w:tab/>
              <w:t xml:space="preserve">и </w:t>
            </w:r>
          </w:p>
          <w:p w:rsidR="008873DC" w:rsidRPr="008873DC" w:rsidRDefault="008873DC" w:rsidP="00403E49">
            <w:pPr>
              <w:spacing w:after="42" w:line="259"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творческое </w:t>
            </w:r>
          </w:p>
          <w:p w:rsidR="008873DC" w:rsidRPr="008873DC" w:rsidRDefault="008873DC" w:rsidP="00403E49">
            <w:pPr>
              <w:spacing w:line="259"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отношение </w:t>
            </w:r>
            <w:r w:rsidRPr="008873DC">
              <w:rPr>
                <w:rFonts w:ascii="Times New Roman" w:hAnsi="Times New Roman" w:cs="Times New Roman"/>
                <w:sz w:val="24"/>
                <w:szCs w:val="24"/>
              </w:rPr>
              <w:tab/>
              <w:t xml:space="preserve">к учебному труду; приобретают </w:t>
            </w:r>
            <w:r w:rsidR="00403E49">
              <w:rPr>
                <w:rFonts w:ascii="Times New Roman" w:hAnsi="Times New Roman" w:cs="Times New Roman"/>
                <w:sz w:val="24"/>
                <w:szCs w:val="24"/>
              </w:rPr>
              <w:t>умения и навыки самообслуживани</w:t>
            </w:r>
            <w:r w:rsidRPr="008873DC">
              <w:rPr>
                <w:rFonts w:ascii="Times New Roman" w:hAnsi="Times New Roman" w:cs="Times New Roman"/>
                <w:sz w:val="24"/>
                <w:szCs w:val="24"/>
              </w:rPr>
              <w:t xml:space="preserve">я в школе и дома </w:t>
            </w:r>
          </w:p>
        </w:tc>
        <w:tc>
          <w:tcPr>
            <w:tcW w:w="2315" w:type="dxa"/>
            <w:tcBorders>
              <w:top w:val="single" w:sz="4" w:space="0" w:color="00000A"/>
              <w:left w:val="single" w:sz="4" w:space="0" w:color="00000A"/>
              <w:bottom w:val="single" w:sz="4" w:space="0" w:color="00000A"/>
              <w:right w:val="nil"/>
            </w:tcBorders>
          </w:tcPr>
          <w:p w:rsidR="008873DC" w:rsidRPr="008873DC" w:rsidRDefault="008873DC" w:rsidP="00403E49">
            <w:pPr>
              <w:spacing w:line="259"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первоначальный опыт участия различных видах общественно полезной личностно значимой деятельности; мотивация самореализации социальном творчестве, познавательной практической, общественно полезной деятельности </w:t>
            </w:r>
          </w:p>
        </w:tc>
        <w:tc>
          <w:tcPr>
            <w:tcW w:w="230" w:type="dxa"/>
            <w:tcBorders>
              <w:top w:val="single" w:sz="4" w:space="0" w:color="00000A"/>
              <w:left w:val="nil"/>
              <w:bottom w:val="single" w:sz="4" w:space="0" w:color="00000A"/>
              <w:right w:val="single" w:sz="4" w:space="0" w:color="00000A"/>
            </w:tcBorders>
          </w:tcPr>
          <w:p w:rsidR="008873DC" w:rsidRPr="008873DC" w:rsidRDefault="008873DC" w:rsidP="008873DC">
            <w:pPr>
              <w:spacing w:after="652" w:line="259" w:lineRule="auto"/>
              <w:ind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в </w:t>
            </w:r>
          </w:p>
          <w:p w:rsidR="008873DC" w:rsidRPr="008873DC" w:rsidRDefault="008873DC" w:rsidP="008873DC">
            <w:pPr>
              <w:spacing w:after="655" w:line="259" w:lineRule="auto"/>
              <w:ind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и </w:t>
            </w:r>
          </w:p>
          <w:p w:rsidR="008873DC" w:rsidRPr="008873DC" w:rsidRDefault="008873DC" w:rsidP="008873DC">
            <w:pPr>
              <w:spacing w:after="637" w:line="276" w:lineRule="auto"/>
              <w:ind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к в </w:t>
            </w:r>
          </w:p>
          <w:p w:rsidR="008873DC" w:rsidRPr="008873DC" w:rsidRDefault="008873DC" w:rsidP="008873DC">
            <w:pPr>
              <w:spacing w:line="259" w:lineRule="auto"/>
              <w:ind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и </w:t>
            </w:r>
          </w:p>
        </w:tc>
      </w:tr>
      <w:tr w:rsidR="008873DC" w:rsidRPr="008873DC" w:rsidTr="00403E49">
        <w:trPr>
          <w:trHeight w:val="2770"/>
        </w:trPr>
        <w:tc>
          <w:tcPr>
            <w:tcW w:w="2506" w:type="dxa"/>
            <w:tcBorders>
              <w:top w:val="single" w:sz="4" w:space="0" w:color="00000A"/>
              <w:left w:val="single" w:sz="4" w:space="0" w:color="00000A"/>
              <w:bottom w:val="single" w:sz="4" w:space="0" w:color="00000A"/>
              <w:right w:val="single" w:sz="4" w:space="0" w:color="00000A"/>
            </w:tcBorders>
          </w:tcPr>
          <w:p w:rsidR="008873DC" w:rsidRPr="008873DC" w:rsidRDefault="008873DC" w:rsidP="00403E49">
            <w:pPr>
              <w:spacing w:after="19" w:line="259" w:lineRule="auto"/>
              <w:ind w:right="-1"/>
              <w:jc w:val="both"/>
              <w:rPr>
                <w:rFonts w:ascii="Times New Roman" w:hAnsi="Times New Roman" w:cs="Times New Roman"/>
                <w:sz w:val="24"/>
                <w:szCs w:val="24"/>
              </w:rPr>
            </w:pPr>
            <w:r w:rsidRPr="008873DC">
              <w:rPr>
                <w:rFonts w:ascii="Times New Roman" w:hAnsi="Times New Roman" w:cs="Times New Roman"/>
                <w:i/>
                <w:sz w:val="24"/>
                <w:szCs w:val="24"/>
              </w:rPr>
              <w:t xml:space="preserve">Воспитание </w:t>
            </w:r>
          </w:p>
          <w:p w:rsidR="008873DC" w:rsidRPr="008873DC" w:rsidRDefault="008873DC" w:rsidP="00403E49">
            <w:pPr>
              <w:spacing w:after="21" w:line="259" w:lineRule="auto"/>
              <w:ind w:right="-1"/>
              <w:jc w:val="both"/>
              <w:rPr>
                <w:rFonts w:ascii="Times New Roman" w:hAnsi="Times New Roman" w:cs="Times New Roman"/>
                <w:sz w:val="24"/>
                <w:szCs w:val="24"/>
              </w:rPr>
            </w:pPr>
            <w:r w:rsidRPr="008873DC">
              <w:rPr>
                <w:rFonts w:ascii="Times New Roman" w:hAnsi="Times New Roman" w:cs="Times New Roman"/>
                <w:i/>
                <w:sz w:val="24"/>
                <w:szCs w:val="24"/>
              </w:rPr>
              <w:t xml:space="preserve">гражданственности, </w:t>
            </w:r>
          </w:p>
          <w:p w:rsidR="008873DC" w:rsidRPr="008873DC" w:rsidRDefault="008873DC" w:rsidP="00403E49">
            <w:pPr>
              <w:spacing w:line="259" w:lineRule="auto"/>
              <w:ind w:right="-1"/>
              <w:jc w:val="both"/>
              <w:rPr>
                <w:rFonts w:ascii="Times New Roman" w:hAnsi="Times New Roman" w:cs="Times New Roman"/>
                <w:sz w:val="24"/>
                <w:szCs w:val="24"/>
              </w:rPr>
            </w:pPr>
            <w:r w:rsidRPr="008873DC">
              <w:rPr>
                <w:rFonts w:ascii="Times New Roman" w:hAnsi="Times New Roman" w:cs="Times New Roman"/>
                <w:i/>
                <w:sz w:val="24"/>
                <w:szCs w:val="24"/>
              </w:rPr>
              <w:t xml:space="preserve">патриотизма, уважение к правам, свободам и обязанностям человека </w:t>
            </w:r>
          </w:p>
        </w:tc>
        <w:tc>
          <w:tcPr>
            <w:tcW w:w="2579" w:type="dxa"/>
            <w:tcBorders>
              <w:top w:val="single" w:sz="4" w:space="0" w:color="00000A"/>
              <w:left w:val="single" w:sz="4" w:space="0" w:color="00000A"/>
              <w:bottom w:val="single" w:sz="4" w:space="0" w:color="00000A"/>
              <w:right w:val="single" w:sz="4" w:space="0" w:color="00000A"/>
            </w:tcBorders>
          </w:tcPr>
          <w:p w:rsidR="008873DC" w:rsidRPr="008873DC" w:rsidRDefault="008873DC" w:rsidP="00403E49">
            <w:pPr>
              <w:spacing w:after="2" w:line="276"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 ценностное отношение к России, своему народу, своему краю, культурноисторическому наследию, государственной символике Российской Федерации, </w:t>
            </w:r>
          </w:p>
          <w:p w:rsidR="008873DC" w:rsidRPr="008873DC" w:rsidRDefault="008873DC" w:rsidP="00403E49">
            <w:pPr>
              <w:spacing w:line="259"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законам РФ, русскому и родному языку, традициям, старшему </w:t>
            </w:r>
            <w:r w:rsidR="00403E49">
              <w:rPr>
                <w:rFonts w:ascii="Times New Roman" w:hAnsi="Times New Roman" w:cs="Times New Roman"/>
                <w:sz w:val="24"/>
                <w:szCs w:val="24"/>
              </w:rPr>
              <w:t>поколению</w:t>
            </w:r>
          </w:p>
        </w:tc>
        <w:tc>
          <w:tcPr>
            <w:tcW w:w="2375" w:type="dxa"/>
            <w:tcBorders>
              <w:top w:val="single" w:sz="4" w:space="0" w:color="00000A"/>
              <w:left w:val="single" w:sz="4" w:space="0" w:color="00000A"/>
              <w:bottom w:val="single" w:sz="4" w:space="0" w:color="00000A"/>
              <w:right w:val="single" w:sz="4" w:space="0" w:color="00000A"/>
            </w:tcBorders>
          </w:tcPr>
          <w:p w:rsidR="00403E49" w:rsidRDefault="008873DC" w:rsidP="00403E49">
            <w:pPr>
              <w:spacing w:line="291" w:lineRule="auto"/>
              <w:ind w:right="-1"/>
              <w:jc w:val="both"/>
              <w:rPr>
                <w:rFonts w:ascii="Times New Roman" w:hAnsi="Times New Roman" w:cs="Times New Roman"/>
                <w:sz w:val="24"/>
                <w:szCs w:val="24"/>
              </w:rPr>
            </w:pPr>
            <w:r w:rsidRPr="008873DC">
              <w:rPr>
                <w:rFonts w:ascii="Times New Roman" w:hAnsi="Times New Roman" w:cs="Times New Roman"/>
                <w:sz w:val="24"/>
                <w:szCs w:val="24"/>
              </w:rPr>
              <w:t>начальные представ</w:t>
            </w:r>
            <w:r w:rsidR="00403E49">
              <w:rPr>
                <w:rFonts w:ascii="Times New Roman" w:hAnsi="Times New Roman" w:cs="Times New Roman"/>
                <w:sz w:val="24"/>
                <w:szCs w:val="24"/>
              </w:rPr>
              <w:t xml:space="preserve">ления </w:t>
            </w:r>
            <w:r w:rsidR="00403E49">
              <w:rPr>
                <w:rFonts w:ascii="Times New Roman" w:hAnsi="Times New Roman" w:cs="Times New Roman"/>
                <w:sz w:val="24"/>
                <w:szCs w:val="24"/>
              </w:rPr>
              <w:tab/>
              <w:t xml:space="preserve">о правах и обязанностях </w:t>
            </w:r>
            <w:r w:rsidRPr="008873DC">
              <w:rPr>
                <w:rFonts w:ascii="Times New Roman" w:hAnsi="Times New Roman" w:cs="Times New Roman"/>
                <w:sz w:val="24"/>
                <w:szCs w:val="24"/>
              </w:rPr>
              <w:t xml:space="preserve">человека, учащегося, гражданина, семьянина, товарища; получение первоначального опыта межкультурной коммуникации </w:t>
            </w:r>
            <w:r w:rsidRPr="008873DC">
              <w:rPr>
                <w:rFonts w:ascii="Times New Roman" w:hAnsi="Times New Roman" w:cs="Times New Roman"/>
                <w:sz w:val="24"/>
                <w:szCs w:val="24"/>
              </w:rPr>
              <w:tab/>
              <w:t xml:space="preserve">с детьми </w:t>
            </w:r>
            <w:r w:rsidRPr="008873DC">
              <w:rPr>
                <w:rFonts w:ascii="Times New Roman" w:hAnsi="Times New Roman" w:cs="Times New Roman"/>
                <w:sz w:val="24"/>
                <w:szCs w:val="24"/>
              </w:rPr>
              <w:tab/>
              <w:t xml:space="preserve">и взрослыми </w:t>
            </w:r>
            <w:r w:rsidRPr="008873DC">
              <w:rPr>
                <w:rFonts w:ascii="Times New Roman" w:hAnsi="Times New Roman" w:cs="Times New Roman"/>
                <w:sz w:val="24"/>
                <w:szCs w:val="24"/>
              </w:rPr>
              <w:tab/>
            </w:r>
          </w:p>
          <w:p w:rsidR="00403E49" w:rsidRPr="008873DC" w:rsidRDefault="008873DC" w:rsidP="00403E49">
            <w:pPr>
              <w:spacing w:after="5" w:line="290" w:lineRule="auto"/>
              <w:ind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 представителями </w:t>
            </w:r>
            <w:r w:rsidR="00403E49">
              <w:rPr>
                <w:rFonts w:ascii="Times New Roman" w:hAnsi="Times New Roman" w:cs="Times New Roman"/>
                <w:sz w:val="24"/>
                <w:szCs w:val="24"/>
              </w:rPr>
              <w:t xml:space="preserve">разных народов России, </w:t>
            </w:r>
            <w:r w:rsidR="00403E49" w:rsidRPr="008873DC">
              <w:rPr>
                <w:rFonts w:ascii="Times New Roman" w:hAnsi="Times New Roman" w:cs="Times New Roman"/>
                <w:sz w:val="24"/>
                <w:szCs w:val="24"/>
              </w:rPr>
              <w:t xml:space="preserve">знакомство </w:t>
            </w:r>
            <w:r w:rsidR="00403E49" w:rsidRPr="008873DC">
              <w:rPr>
                <w:rFonts w:ascii="Times New Roman" w:hAnsi="Times New Roman" w:cs="Times New Roman"/>
                <w:sz w:val="24"/>
                <w:szCs w:val="24"/>
              </w:rPr>
              <w:tab/>
              <w:t xml:space="preserve">с особенностями их культур и образа жизни; </w:t>
            </w:r>
          </w:p>
          <w:p w:rsidR="00403E49" w:rsidRPr="008873DC" w:rsidRDefault="00403E49" w:rsidP="00403E49">
            <w:pPr>
              <w:spacing w:line="282"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знакомство </w:t>
            </w:r>
            <w:r w:rsidRPr="008873DC">
              <w:rPr>
                <w:rFonts w:ascii="Times New Roman" w:hAnsi="Times New Roman" w:cs="Times New Roman"/>
                <w:sz w:val="24"/>
                <w:szCs w:val="24"/>
              </w:rPr>
              <w:tab/>
              <w:t xml:space="preserve">с важнейшими </w:t>
            </w:r>
          </w:p>
          <w:p w:rsidR="00403E49" w:rsidRPr="008873DC" w:rsidRDefault="00403E49" w:rsidP="00403E49">
            <w:pPr>
              <w:spacing w:line="276"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событиями в истории нашей </w:t>
            </w:r>
          </w:p>
          <w:p w:rsidR="00403E49" w:rsidRPr="008873DC" w:rsidRDefault="00403E49" w:rsidP="00403E49">
            <w:pPr>
              <w:spacing w:line="290"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страны, </w:t>
            </w:r>
            <w:r>
              <w:rPr>
                <w:rFonts w:ascii="Times New Roman" w:hAnsi="Times New Roman" w:cs="Times New Roman"/>
                <w:sz w:val="24"/>
                <w:szCs w:val="24"/>
              </w:rPr>
              <w:t xml:space="preserve">содержанием </w:t>
            </w:r>
            <w:r w:rsidRPr="008873DC">
              <w:rPr>
                <w:rFonts w:ascii="Times New Roman" w:hAnsi="Times New Roman" w:cs="Times New Roman"/>
                <w:sz w:val="24"/>
                <w:szCs w:val="24"/>
              </w:rPr>
              <w:t xml:space="preserve">и значением государственных праздников; </w:t>
            </w:r>
          </w:p>
          <w:p w:rsidR="008873DC" w:rsidRPr="008873DC" w:rsidRDefault="00403E49" w:rsidP="00403E49">
            <w:pPr>
              <w:spacing w:line="291" w:lineRule="auto"/>
              <w:ind w:right="-1"/>
              <w:jc w:val="both"/>
              <w:rPr>
                <w:rFonts w:ascii="Times New Roman" w:hAnsi="Times New Roman" w:cs="Times New Roman"/>
                <w:sz w:val="24"/>
                <w:szCs w:val="24"/>
              </w:rPr>
            </w:pPr>
            <w:r w:rsidRPr="008873DC">
              <w:rPr>
                <w:rFonts w:ascii="Times New Roman" w:hAnsi="Times New Roman" w:cs="Times New Roman"/>
                <w:sz w:val="24"/>
                <w:szCs w:val="24"/>
              </w:rPr>
              <w:t>знакомство с традициями и культурных достижениях</w:t>
            </w:r>
          </w:p>
        </w:tc>
        <w:tc>
          <w:tcPr>
            <w:tcW w:w="2545" w:type="dxa"/>
            <w:gridSpan w:val="2"/>
            <w:tcBorders>
              <w:top w:val="single" w:sz="4" w:space="0" w:color="00000A"/>
              <w:left w:val="single" w:sz="4" w:space="0" w:color="00000A"/>
              <w:bottom w:val="single" w:sz="4" w:space="0" w:color="00000A"/>
              <w:right w:val="single" w:sz="4" w:space="0" w:color="00000A"/>
            </w:tcBorders>
          </w:tcPr>
          <w:p w:rsidR="008873DC" w:rsidRPr="008873DC" w:rsidRDefault="008873DC" w:rsidP="00403E49">
            <w:pPr>
              <w:spacing w:line="259"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участие </w:t>
            </w:r>
            <w:r w:rsidRPr="008873DC">
              <w:rPr>
                <w:rFonts w:ascii="Times New Roman" w:hAnsi="Times New Roman" w:cs="Times New Roman"/>
                <w:sz w:val="24"/>
                <w:szCs w:val="24"/>
              </w:rPr>
              <w:tab/>
              <w:t xml:space="preserve">в социальных проектах общественных организаций патриотической и гражданской направленности, детско юношеских движений. </w:t>
            </w:r>
          </w:p>
        </w:tc>
      </w:tr>
    </w:tbl>
    <w:p w:rsidR="008873DC" w:rsidRPr="008873DC" w:rsidRDefault="008873DC" w:rsidP="008873DC">
      <w:pPr>
        <w:spacing w:after="0" w:line="259" w:lineRule="auto"/>
        <w:ind w:right="-1" w:firstLine="1065"/>
        <w:jc w:val="both"/>
        <w:rPr>
          <w:rFonts w:ascii="Times New Roman" w:hAnsi="Times New Roman" w:cs="Times New Roman"/>
          <w:sz w:val="24"/>
          <w:szCs w:val="24"/>
        </w:rPr>
      </w:pPr>
    </w:p>
    <w:tbl>
      <w:tblPr>
        <w:tblStyle w:val="TableGrid"/>
        <w:tblW w:w="10005" w:type="dxa"/>
        <w:tblInd w:w="-180" w:type="dxa"/>
        <w:tblCellMar>
          <w:top w:w="46" w:type="dxa"/>
        </w:tblCellMar>
        <w:tblLook w:val="04A0" w:firstRow="1" w:lastRow="0" w:firstColumn="1" w:lastColumn="0" w:noHBand="0" w:noVBand="1"/>
      </w:tblPr>
      <w:tblGrid>
        <w:gridCol w:w="2569"/>
        <w:gridCol w:w="2332"/>
        <w:gridCol w:w="2403"/>
        <w:gridCol w:w="2339"/>
        <w:gridCol w:w="362"/>
      </w:tblGrid>
      <w:tr w:rsidR="00403E49" w:rsidRPr="008873DC" w:rsidTr="00C45C41">
        <w:trPr>
          <w:trHeight w:val="4453"/>
        </w:trPr>
        <w:tc>
          <w:tcPr>
            <w:tcW w:w="2569" w:type="dxa"/>
            <w:vMerge w:val="restart"/>
            <w:tcBorders>
              <w:top w:val="single" w:sz="4" w:space="0" w:color="auto"/>
              <w:left w:val="single" w:sz="4" w:space="0" w:color="auto"/>
              <w:right w:val="single" w:sz="4" w:space="0" w:color="auto"/>
            </w:tcBorders>
          </w:tcPr>
          <w:p w:rsidR="00403E49" w:rsidRPr="008873DC" w:rsidRDefault="00403E49" w:rsidP="00403E49">
            <w:pPr>
              <w:spacing w:line="288" w:lineRule="auto"/>
              <w:ind w:right="-1"/>
              <w:jc w:val="both"/>
              <w:rPr>
                <w:rFonts w:ascii="Times New Roman" w:hAnsi="Times New Roman" w:cs="Times New Roman"/>
                <w:sz w:val="24"/>
                <w:szCs w:val="24"/>
              </w:rPr>
            </w:pPr>
            <w:r w:rsidRPr="008873DC">
              <w:rPr>
                <w:rFonts w:ascii="Times New Roman" w:hAnsi="Times New Roman" w:cs="Times New Roman"/>
                <w:i/>
                <w:sz w:val="24"/>
                <w:szCs w:val="24"/>
              </w:rPr>
              <w:t xml:space="preserve">Воспитание ценностного отношения природе, </w:t>
            </w:r>
          </w:p>
          <w:p w:rsidR="00403E49" w:rsidRPr="008873DC" w:rsidRDefault="00403E49" w:rsidP="00403E49">
            <w:pPr>
              <w:spacing w:line="259" w:lineRule="auto"/>
              <w:ind w:right="-1"/>
              <w:jc w:val="both"/>
              <w:rPr>
                <w:rFonts w:ascii="Times New Roman" w:hAnsi="Times New Roman" w:cs="Times New Roman"/>
                <w:sz w:val="24"/>
                <w:szCs w:val="24"/>
              </w:rPr>
            </w:pPr>
            <w:r w:rsidRPr="008873DC">
              <w:rPr>
                <w:rFonts w:ascii="Times New Roman" w:hAnsi="Times New Roman" w:cs="Times New Roman"/>
                <w:i/>
                <w:sz w:val="24"/>
                <w:szCs w:val="24"/>
              </w:rPr>
              <w:t xml:space="preserve">окружающей среде (экологическое воспитание) </w:t>
            </w:r>
          </w:p>
          <w:p w:rsidR="00403E49" w:rsidRPr="008873DC" w:rsidRDefault="00403E49" w:rsidP="008873DC">
            <w:pPr>
              <w:spacing w:line="259" w:lineRule="auto"/>
              <w:ind w:right="-1" w:firstLine="1065"/>
              <w:jc w:val="both"/>
              <w:rPr>
                <w:rFonts w:ascii="Times New Roman" w:hAnsi="Times New Roman" w:cs="Times New Roman"/>
                <w:sz w:val="24"/>
                <w:szCs w:val="24"/>
              </w:rPr>
            </w:pPr>
          </w:p>
        </w:tc>
        <w:tc>
          <w:tcPr>
            <w:tcW w:w="2332" w:type="dxa"/>
            <w:vMerge w:val="restart"/>
            <w:tcBorders>
              <w:top w:val="single" w:sz="4" w:space="0" w:color="auto"/>
              <w:left w:val="single" w:sz="4" w:space="0" w:color="auto"/>
              <w:right w:val="single" w:sz="4" w:space="0" w:color="auto"/>
            </w:tcBorders>
          </w:tcPr>
          <w:p w:rsidR="00403E49" w:rsidRPr="008873DC" w:rsidRDefault="00403E49" w:rsidP="00403E49">
            <w:pPr>
              <w:spacing w:after="42" w:line="259"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ценностное </w:t>
            </w:r>
          </w:p>
          <w:p w:rsidR="00403E49" w:rsidRDefault="00403E49" w:rsidP="00403E49">
            <w:pPr>
              <w:spacing w:after="16" w:line="282"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отношение </w:t>
            </w:r>
            <w:r w:rsidRPr="008873DC">
              <w:rPr>
                <w:rFonts w:ascii="Times New Roman" w:hAnsi="Times New Roman" w:cs="Times New Roman"/>
                <w:sz w:val="24"/>
                <w:szCs w:val="24"/>
              </w:rPr>
              <w:tab/>
              <w:t xml:space="preserve">к природе; </w:t>
            </w:r>
          </w:p>
          <w:p w:rsidR="00403E49" w:rsidRPr="008873DC" w:rsidRDefault="00403E49" w:rsidP="00403E49">
            <w:pPr>
              <w:spacing w:after="16" w:line="282"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усвоение элементарных представлений об экологически грамотном взаимодействии </w:t>
            </w:r>
          </w:p>
          <w:p w:rsidR="00403E49" w:rsidRPr="008873DC" w:rsidRDefault="00403E49" w:rsidP="00403E49">
            <w:pPr>
              <w:spacing w:line="259"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человека </w:t>
            </w:r>
            <w:r w:rsidRPr="008873DC">
              <w:rPr>
                <w:rFonts w:ascii="Times New Roman" w:hAnsi="Times New Roman" w:cs="Times New Roman"/>
                <w:sz w:val="24"/>
                <w:szCs w:val="24"/>
              </w:rPr>
              <w:tab/>
              <w:t xml:space="preserve">с природой. </w:t>
            </w:r>
          </w:p>
        </w:tc>
        <w:tc>
          <w:tcPr>
            <w:tcW w:w="2403" w:type="dxa"/>
            <w:tcBorders>
              <w:top w:val="single" w:sz="4" w:space="0" w:color="00000A"/>
              <w:left w:val="single" w:sz="4" w:space="0" w:color="auto"/>
              <w:bottom w:val="nil"/>
              <w:right w:val="single" w:sz="4" w:space="0" w:color="00000A"/>
            </w:tcBorders>
          </w:tcPr>
          <w:p w:rsidR="00403E49" w:rsidRPr="008873DC" w:rsidRDefault="00403E49" w:rsidP="00403E49">
            <w:pPr>
              <w:spacing w:after="4" w:line="293"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 </w:t>
            </w:r>
            <w:r w:rsidRPr="008873DC">
              <w:rPr>
                <w:rFonts w:ascii="Times New Roman" w:hAnsi="Times New Roman" w:cs="Times New Roman"/>
                <w:sz w:val="24"/>
                <w:szCs w:val="24"/>
              </w:rPr>
              <w:tab/>
              <w:t xml:space="preserve">элементарные знания </w:t>
            </w:r>
            <w:r w:rsidRPr="008873DC">
              <w:rPr>
                <w:rFonts w:ascii="Times New Roman" w:hAnsi="Times New Roman" w:cs="Times New Roman"/>
                <w:sz w:val="24"/>
                <w:szCs w:val="24"/>
              </w:rPr>
              <w:tab/>
              <w:t>о традициях нравственно</w:t>
            </w:r>
            <w:r>
              <w:rPr>
                <w:rFonts w:ascii="Times New Roman" w:hAnsi="Times New Roman" w:cs="Times New Roman"/>
                <w:sz w:val="24"/>
                <w:szCs w:val="24"/>
              </w:rPr>
              <w:t>-</w:t>
            </w:r>
            <w:r w:rsidRPr="008873DC">
              <w:rPr>
                <w:rFonts w:ascii="Times New Roman" w:hAnsi="Times New Roman" w:cs="Times New Roman"/>
                <w:sz w:val="24"/>
                <w:szCs w:val="24"/>
              </w:rPr>
              <w:t xml:space="preserve">этического </w:t>
            </w:r>
          </w:p>
          <w:p w:rsidR="00403E49" w:rsidRPr="008873DC" w:rsidRDefault="00403E49" w:rsidP="00403E49">
            <w:pPr>
              <w:spacing w:line="259"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отношения </w:t>
            </w:r>
            <w:r w:rsidRPr="008873DC">
              <w:rPr>
                <w:rFonts w:ascii="Times New Roman" w:hAnsi="Times New Roman" w:cs="Times New Roman"/>
                <w:sz w:val="24"/>
                <w:szCs w:val="24"/>
              </w:rPr>
              <w:tab/>
              <w:t xml:space="preserve">к природе </w:t>
            </w:r>
            <w:r w:rsidRPr="008873DC">
              <w:rPr>
                <w:rFonts w:ascii="Times New Roman" w:hAnsi="Times New Roman" w:cs="Times New Roman"/>
                <w:sz w:val="24"/>
                <w:szCs w:val="24"/>
              </w:rPr>
              <w:tab/>
              <w:t xml:space="preserve">в культуре народов России, </w:t>
            </w:r>
            <w:r w:rsidRPr="008873DC">
              <w:rPr>
                <w:rFonts w:ascii="Times New Roman" w:hAnsi="Times New Roman" w:cs="Times New Roman"/>
                <w:sz w:val="24"/>
                <w:szCs w:val="24"/>
              </w:rPr>
              <w:tab/>
              <w:t xml:space="preserve">нормах экологической этики. </w:t>
            </w:r>
          </w:p>
        </w:tc>
        <w:tc>
          <w:tcPr>
            <w:tcW w:w="2701" w:type="dxa"/>
            <w:gridSpan w:val="2"/>
            <w:tcBorders>
              <w:top w:val="single" w:sz="4" w:space="0" w:color="00000A"/>
              <w:left w:val="single" w:sz="4" w:space="0" w:color="00000A"/>
              <w:bottom w:val="nil"/>
              <w:right w:val="single" w:sz="4" w:space="0" w:color="00000A"/>
            </w:tcBorders>
          </w:tcPr>
          <w:p w:rsidR="00403E49" w:rsidRPr="008873DC" w:rsidRDefault="00403E49" w:rsidP="00403E49">
            <w:pPr>
              <w:tabs>
                <w:tab w:val="center" w:pos="548"/>
                <w:tab w:val="center" w:pos="2529"/>
              </w:tabs>
              <w:spacing w:after="29" w:line="259"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участие </w:t>
            </w:r>
            <w:r w:rsidRPr="008873DC">
              <w:rPr>
                <w:rFonts w:ascii="Times New Roman" w:hAnsi="Times New Roman" w:cs="Times New Roman"/>
                <w:sz w:val="24"/>
                <w:szCs w:val="24"/>
              </w:rPr>
              <w:tab/>
              <w:t xml:space="preserve">в </w:t>
            </w:r>
          </w:p>
          <w:p w:rsidR="00403E49" w:rsidRPr="008873DC" w:rsidRDefault="00403E49" w:rsidP="00403E49">
            <w:pPr>
              <w:spacing w:line="285" w:lineRule="auto"/>
              <w:ind w:right="-1"/>
              <w:jc w:val="both"/>
              <w:rPr>
                <w:rFonts w:ascii="Times New Roman" w:hAnsi="Times New Roman" w:cs="Times New Roman"/>
                <w:sz w:val="24"/>
                <w:szCs w:val="24"/>
              </w:rPr>
            </w:pPr>
            <w:r>
              <w:rPr>
                <w:rFonts w:ascii="Times New Roman" w:hAnsi="Times New Roman" w:cs="Times New Roman"/>
                <w:sz w:val="24"/>
                <w:szCs w:val="24"/>
              </w:rPr>
              <w:t xml:space="preserve">природоохранительной деятельности в школе, </w:t>
            </w:r>
            <w:r w:rsidRPr="008873DC">
              <w:rPr>
                <w:rFonts w:ascii="Times New Roman" w:hAnsi="Times New Roman" w:cs="Times New Roman"/>
                <w:sz w:val="24"/>
                <w:szCs w:val="24"/>
              </w:rPr>
              <w:t xml:space="preserve">на </w:t>
            </w:r>
          </w:p>
          <w:p w:rsidR="00403E49" w:rsidRDefault="00403E49" w:rsidP="00403E49">
            <w:pPr>
              <w:spacing w:line="290"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пришкольном участке, в парках, по месту жительства; </w:t>
            </w:r>
          </w:p>
          <w:p w:rsidR="00403E49" w:rsidRPr="008873DC" w:rsidRDefault="00403E49" w:rsidP="00403E49">
            <w:pPr>
              <w:spacing w:line="290" w:lineRule="auto"/>
              <w:ind w:right="-1"/>
              <w:jc w:val="both"/>
              <w:rPr>
                <w:rFonts w:ascii="Times New Roman" w:hAnsi="Times New Roman" w:cs="Times New Roman"/>
                <w:sz w:val="24"/>
                <w:szCs w:val="24"/>
              </w:rPr>
            </w:pPr>
            <w:r>
              <w:rPr>
                <w:rFonts w:ascii="Times New Roman" w:hAnsi="Times New Roman" w:cs="Times New Roman"/>
                <w:sz w:val="24"/>
                <w:szCs w:val="24"/>
              </w:rPr>
              <w:t xml:space="preserve">личный опыт участия в </w:t>
            </w:r>
            <w:r w:rsidRPr="008873DC">
              <w:rPr>
                <w:rFonts w:ascii="Times New Roman" w:hAnsi="Times New Roman" w:cs="Times New Roman"/>
                <w:sz w:val="24"/>
                <w:szCs w:val="24"/>
              </w:rPr>
              <w:t xml:space="preserve">экологических </w:t>
            </w:r>
          </w:p>
          <w:p w:rsidR="00403E49" w:rsidRPr="008873DC" w:rsidRDefault="00403E49" w:rsidP="00403E49">
            <w:pPr>
              <w:spacing w:after="11" w:line="286"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инициативах, проектах, туристических походах и т. д.; </w:t>
            </w:r>
          </w:p>
          <w:p w:rsidR="00403E49" w:rsidRPr="008873DC" w:rsidRDefault="00403E49" w:rsidP="00403E49">
            <w:pPr>
              <w:tabs>
                <w:tab w:val="center" w:pos="364"/>
                <w:tab w:val="center" w:pos="961"/>
                <w:tab w:val="center" w:pos="1686"/>
                <w:tab w:val="center" w:pos="2467"/>
              </w:tabs>
              <w:spacing w:line="259"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уход </w:t>
            </w:r>
            <w:r w:rsidRPr="008873DC">
              <w:rPr>
                <w:rFonts w:ascii="Times New Roman" w:hAnsi="Times New Roman" w:cs="Times New Roman"/>
                <w:sz w:val="24"/>
                <w:szCs w:val="24"/>
              </w:rPr>
              <w:tab/>
              <w:t xml:space="preserve">и </w:t>
            </w:r>
            <w:r w:rsidRPr="008873DC">
              <w:rPr>
                <w:rFonts w:ascii="Times New Roman" w:hAnsi="Times New Roman" w:cs="Times New Roman"/>
                <w:sz w:val="24"/>
                <w:szCs w:val="24"/>
              </w:rPr>
              <w:tab/>
              <w:t xml:space="preserve">забота </w:t>
            </w:r>
            <w:r w:rsidRPr="008873DC">
              <w:rPr>
                <w:rFonts w:ascii="Times New Roman" w:hAnsi="Times New Roman" w:cs="Times New Roman"/>
                <w:sz w:val="24"/>
                <w:szCs w:val="24"/>
              </w:rPr>
              <w:tab/>
              <w:t>за</w:t>
            </w:r>
            <w:r>
              <w:rPr>
                <w:rFonts w:ascii="Times New Roman" w:hAnsi="Times New Roman" w:cs="Times New Roman"/>
                <w:sz w:val="24"/>
                <w:szCs w:val="24"/>
              </w:rPr>
              <w:t xml:space="preserve"> животными и растениями</w:t>
            </w:r>
          </w:p>
        </w:tc>
      </w:tr>
      <w:tr w:rsidR="00403E49" w:rsidRPr="008873DC" w:rsidTr="00C45C41">
        <w:trPr>
          <w:trHeight w:val="41"/>
        </w:trPr>
        <w:tc>
          <w:tcPr>
            <w:tcW w:w="2569" w:type="dxa"/>
            <w:vMerge/>
            <w:tcBorders>
              <w:left w:val="single" w:sz="4" w:space="0" w:color="auto"/>
              <w:bottom w:val="single" w:sz="4" w:space="0" w:color="auto"/>
              <w:right w:val="single" w:sz="4" w:space="0" w:color="auto"/>
            </w:tcBorders>
          </w:tcPr>
          <w:p w:rsidR="00403E49" w:rsidRPr="008873DC" w:rsidRDefault="00403E49" w:rsidP="008873DC">
            <w:pPr>
              <w:spacing w:after="160" w:line="259" w:lineRule="auto"/>
              <w:ind w:right="-1" w:firstLine="1065"/>
              <w:jc w:val="both"/>
              <w:rPr>
                <w:rFonts w:ascii="Times New Roman" w:hAnsi="Times New Roman" w:cs="Times New Roman"/>
                <w:sz w:val="24"/>
                <w:szCs w:val="24"/>
              </w:rPr>
            </w:pPr>
          </w:p>
        </w:tc>
        <w:tc>
          <w:tcPr>
            <w:tcW w:w="2332" w:type="dxa"/>
            <w:vMerge/>
            <w:tcBorders>
              <w:left w:val="single" w:sz="4" w:space="0" w:color="auto"/>
              <w:bottom w:val="single" w:sz="4" w:space="0" w:color="auto"/>
              <w:right w:val="single" w:sz="4" w:space="0" w:color="auto"/>
            </w:tcBorders>
          </w:tcPr>
          <w:p w:rsidR="00403E49" w:rsidRPr="008873DC" w:rsidRDefault="00403E49" w:rsidP="008873DC">
            <w:pPr>
              <w:spacing w:after="160" w:line="259" w:lineRule="auto"/>
              <w:ind w:right="-1" w:firstLine="1065"/>
              <w:jc w:val="both"/>
              <w:rPr>
                <w:rFonts w:ascii="Times New Roman" w:hAnsi="Times New Roman" w:cs="Times New Roman"/>
                <w:sz w:val="24"/>
                <w:szCs w:val="24"/>
              </w:rPr>
            </w:pPr>
          </w:p>
        </w:tc>
        <w:tc>
          <w:tcPr>
            <w:tcW w:w="2403" w:type="dxa"/>
            <w:tcBorders>
              <w:top w:val="nil"/>
              <w:left w:val="single" w:sz="4" w:space="0" w:color="auto"/>
              <w:bottom w:val="single" w:sz="4" w:space="0" w:color="00000A"/>
              <w:right w:val="single" w:sz="4" w:space="0" w:color="00000A"/>
            </w:tcBorders>
          </w:tcPr>
          <w:p w:rsidR="00403E49" w:rsidRPr="008873DC" w:rsidRDefault="00403E49" w:rsidP="008873DC">
            <w:pPr>
              <w:spacing w:after="160" w:line="259" w:lineRule="auto"/>
              <w:ind w:right="-1" w:firstLine="1065"/>
              <w:jc w:val="both"/>
              <w:rPr>
                <w:rFonts w:ascii="Times New Roman" w:hAnsi="Times New Roman" w:cs="Times New Roman"/>
                <w:sz w:val="24"/>
                <w:szCs w:val="24"/>
              </w:rPr>
            </w:pPr>
          </w:p>
        </w:tc>
        <w:tc>
          <w:tcPr>
            <w:tcW w:w="2339" w:type="dxa"/>
            <w:tcBorders>
              <w:top w:val="nil"/>
              <w:left w:val="single" w:sz="4" w:space="0" w:color="00000A"/>
              <w:bottom w:val="single" w:sz="4" w:space="0" w:color="00000A"/>
              <w:right w:val="nil"/>
            </w:tcBorders>
          </w:tcPr>
          <w:p w:rsidR="00403E49" w:rsidRPr="008873DC" w:rsidRDefault="00403E49" w:rsidP="00403E49">
            <w:pPr>
              <w:spacing w:line="259" w:lineRule="auto"/>
              <w:ind w:right="-1"/>
              <w:jc w:val="both"/>
              <w:rPr>
                <w:rFonts w:ascii="Times New Roman" w:hAnsi="Times New Roman" w:cs="Times New Roman"/>
                <w:sz w:val="24"/>
                <w:szCs w:val="24"/>
              </w:rPr>
            </w:pPr>
          </w:p>
        </w:tc>
        <w:tc>
          <w:tcPr>
            <w:tcW w:w="362" w:type="dxa"/>
            <w:tcBorders>
              <w:top w:val="nil"/>
              <w:left w:val="nil"/>
              <w:bottom w:val="single" w:sz="4" w:space="0" w:color="00000A"/>
              <w:right w:val="single" w:sz="4" w:space="0" w:color="00000A"/>
            </w:tcBorders>
          </w:tcPr>
          <w:p w:rsidR="00403E49" w:rsidRPr="008873DC" w:rsidRDefault="00403E49" w:rsidP="008873DC">
            <w:pPr>
              <w:spacing w:line="259" w:lineRule="auto"/>
              <w:ind w:right="-1" w:firstLine="1065"/>
              <w:jc w:val="both"/>
              <w:rPr>
                <w:rFonts w:ascii="Times New Roman" w:hAnsi="Times New Roman" w:cs="Times New Roman"/>
                <w:sz w:val="24"/>
                <w:szCs w:val="24"/>
              </w:rPr>
            </w:pPr>
            <w:r w:rsidRPr="008873DC">
              <w:rPr>
                <w:rFonts w:ascii="Times New Roman" w:hAnsi="Times New Roman" w:cs="Times New Roman"/>
                <w:sz w:val="24"/>
                <w:szCs w:val="24"/>
              </w:rPr>
              <w:t xml:space="preserve">и </w:t>
            </w:r>
          </w:p>
        </w:tc>
      </w:tr>
      <w:tr w:rsidR="00403E49" w:rsidRPr="008873DC" w:rsidTr="00403E49">
        <w:trPr>
          <w:trHeight w:val="5859"/>
        </w:trPr>
        <w:tc>
          <w:tcPr>
            <w:tcW w:w="2569" w:type="dxa"/>
            <w:tcBorders>
              <w:top w:val="single" w:sz="4" w:space="0" w:color="auto"/>
              <w:left w:val="single" w:sz="4" w:space="0" w:color="auto"/>
              <w:bottom w:val="single" w:sz="4" w:space="0" w:color="auto"/>
              <w:right w:val="single" w:sz="4" w:space="0" w:color="auto"/>
            </w:tcBorders>
          </w:tcPr>
          <w:p w:rsidR="00403E49" w:rsidRPr="008873DC" w:rsidRDefault="00403E49" w:rsidP="00403E49">
            <w:pPr>
              <w:spacing w:line="259" w:lineRule="auto"/>
              <w:ind w:right="-1"/>
              <w:jc w:val="both"/>
              <w:rPr>
                <w:rFonts w:ascii="Times New Roman" w:hAnsi="Times New Roman" w:cs="Times New Roman"/>
                <w:sz w:val="24"/>
                <w:szCs w:val="24"/>
              </w:rPr>
            </w:pPr>
            <w:r w:rsidRPr="008873DC">
              <w:rPr>
                <w:rFonts w:ascii="Times New Roman" w:hAnsi="Times New Roman" w:cs="Times New Roman"/>
                <w:i/>
                <w:sz w:val="24"/>
                <w:szCs w:val="24"/>
              </w:rPr>
              <w:t>Воспитание ценностного отношения прекрасному, формирование представлений эстетических идеалах ценностях (эстетическое воспитание</w:t>
            </w:r>
            <w:r w:rsidRPr="008873DC">
              <w:rPr>
                <w:rFonts w:ascii="Times New Roman" w:hAnsi="Times New Roman" w:cs="Times New Roman"/>
                <w:sz w:val="24"/>
                <w:szCs w:val="24"/>
              </w:rPr>
              <w:t xml:space="preserve">) </w:t>
            </w:r>
          </w:p>
          <w:p w:rsidR="00403E49" w:rsidRPr="008873DC" w:rsidRDefault="00403E49" w:rsidP="00403E49">
            <w:pPr>
              <w:spacing w:line="259" w:lineRule="auto"/>
              <w:ind w:right="-1"/>
              <w:jc w:val="both"/>
              <w:rPr>
                <w:rFonts w:ascii="Times New Roman" w:hAnsi="Times New Roman" w:cs="Times New Roman"/>
                <w:sz w:val="24"/>
                <w:szCs w:val="24"/>
              </w:rPr>
            </w:pPr>
          </w:p>
        </w:tc>
        <w:tc>
          <w:tcPr>
            <w:tcW w:w="2332" w:type="dxa"/>
            <w:tcBorders>
              <w:top w:val="single" w:sz="4" w:space="0" w:color="auto"/>
              <w:left w:val="single" w:sz="4" w:space="0" w:color="auto"/>
              <w:bottom w:val="single" w:sz="4" w:space="0" w:color="auto"/>
              <w:right w:val="single" w:sz="4" w:space="0" w:color="auto"/>
            </w:tcBorders>
          </w:tcPr>
          <w:p w:rsidR="00403E49" w:rsidRPr="008873DC" w:rsidRDefault="00403E49" w:rsidP="00403E49">
            <w:pPr>
              <w:spacing w:line="291"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первоначальные умения </w:t>
            </w:r>
            <w:r w:rsidRPr="008873DC">
              <w:rPr>
                <w:rFonts w:ascii="Times New Roman" w:hAnsi="Times New Roman" w:cs="Times New Roman"/>
                <w:sz w:val="24"/>
                <w:szCs w:val="24"/>
              </w:rPr>
              <w:tab/>
              <w:t xml:space="preserve">видеть красоту </w:t>
            </w:r>
            <w:r w:rsidRPr="008873DC">
              <w:rPr>
                <w:rFonts w:ascii="Times New Roman" w:hAnsi="Times New Roman" w:cs="Times New Roman"/>
                <w:sz w:val="24"/>
                <w:szCs w:val="24"/>
              </w:rPr>
              <w:tab/>
              <w:t xml:space="preserve">в окружающем мире; элементарные представления об этических </w:t>
            </w:r>
            <w:r w:rsidRPr="008873DC">
              <w:rPr>
                <w:rFonts w:ascii="Times New Roman" w:hAnsi="Times New Roman" w:cs="Times New Roman"/>
                <w:sz w:val="24"/>
                <w:szCs w:val="24"/>
              </w:rPr>
              <w:tab/>
              <w:t xml:space="preserve">и </w:t>
            </w:r>
          </w:p>
          <w:p w:rsidR="00403E49" w:rsidRDefault="00403E49" w:rsidP="00403E49">
            <w:pPr>
              <w:spacing w:after="39" w:line="276"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художественных ценностях отечественной культуре; </w:t>
            </w:r>
          </w:p>
          <w:p w:rsidR="00403E49" w:rsidRPr="008873DC" w:rsidRDefault="00403E49" w:rsidP="00403E49">
            <w:pPr>
              <w:spacing w:after="39" w:line="276"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получение элементарных представлений о культуре ношения </w:t>
            </w:r>
          </w:p>
          <w:p w:rsidR="00403E49" w:rsidRPr="008873DC" w:rsidRDefault="00403E49" w:rsidP="00403E49">
            <w:pPr>
              <w:spacing w:line="259" w:lineRule="auto"/>
              <w:ind w:right="-1"/>
              <w:jc w:val="both"/>
              <w:rPr>
                <w:rFonts w:ascii="Times New Roman" w:hAnsi="Times New Roman" w:cs="Times New Roman"/>
                <w:sz w:val="24"/>
                <w:szCs w:val="24"/>
              </w:rPr>
            </w:pPr>
            <w:r w:rsidRPr="008873DC">
              <w:rPr>
                <w:rFonts w:ascii="Times New Roman" w:hAnsi="Times New Roman" w:cs="Times New Roman"/>
                <w:sz w:val="24"/>
                <w:szCs w:val="24"/>
              </w:rPr>
              <w:t>одежды</w:t>
            </w:r>
          </w:p>
        </w:tc>
        <w:tc>
          <w:tcPr>
            <w:tcW w:w="2403" w:type="dxa"/>
            <w:tcBorders>
              <w:top w:val="single" w:sz="4" w:space="0" w:color="00000A"/>
              <w:left w:val="single" w:sz="4" w:space="0" w:color="auto"/>
              <w:bottom w:val="single" w:sz="4" w:space="0" w:color="00000A"/>
              <w:right w:val="single" w:sz="4" w:space="0" w:color="00000A"/>
            </w:tcBorders>
          </w:tcPr>
          <w:p w:rsidR="00C02C9A" w:rsidRPr="008873DC" w:rsidRDefault="00403E49" w:rsidP="00C02C9A">
            <w:pPr>
              <w:spacing w:line="280" w:lineRule="auto"/>
              <w:ind w:right="-1"/>
              <w:jc w:val="both"/>
              <w:rPr>
                <w:rFonts w:ascii="Times New Roman" w:hAnsi="Times New Roman" w:cs="Times New Roman"/>
                <w:sz w:val="24"/>
                <w:szCs w:val="24"/>
              </w:rPr>
            </w:pPr>
            <w:r w:rsidRPr="008873DC">
              <w:rPr>
                <w:rFonts w:ascii="Times New Roman" w:hAnsi="Times New Roman" w:cs="Times New Roman"/>
                <w:sz w:val="24"/>
                <w:szCs w:val="24"/>
              </w:rPr>
              <w:t>первоначальный опыт эмоционального постижения народного творчества, культурных традиций, фольклора народов России; первоначальный</w:t>
            </w:r>
            <w:r w:rsidR="00C02C9A" w:rsidRPr="008873DC">
              <w:rPr>
                <w:rFonts w:ascii="Times New Roman" w:hAnsi="Times New Roman" w:cs="Times New Roman"/>
                <w:sz w:val="24"/>
                <w:szCs w:val="24"/>
              </w:rPr>
              <w:t xml:space="preserve"> опыт эстетическ</w:t>
            </w:r>
            <w:r w:rsidR="00C02C9A">
              <w:rPr>
                <w:rFonts w:ascii="Times New Roman" w:hAnsi="Times New Roman" w:cs="Times New Roman"/>
                <w:sz w:val="24"/>
                <w:szCs w:val="24"/>
              </w:rPr>
              <w:t>их</w:t>
            </w:r>
            <w:r w:rsidR="00C02C9A" w:rsidRPr="008873DC">
              <w:rPr>
                <w:rFonts w:ascii="Times New Roman" w:hAnsi="Times New Roman" w:cs="Times New Roman"/>
                <w:sz w:val="24"/>
                <w:szCs w:val="24"/>
              </w:rPr>
              <w:t xml:space="preserve"> переживаний, наблюдений </w:t>
            </w:r>
            <w:r w:rsidR="00C02C9A">
              <w:rPr>
                <w:rFonts w:ascii="Times New Roman" w:hAnsi="Times New Roman" w:cs="Times New Roman"/>
                <w:sz w:val="24"/>
                <w:szCs w:val="24"/>
              </w:rPr>
              <w:t xml:space="preserve">о </w:t>
            </w:r>
            <w:r w:rsidR="00C02C9A" w:rsidRPr="008873DC">
              <w:rPr>
                <w:rFonts w:ascii="Times New Roman" w:hAnsi="Times New Roman" w:cs="Times New Roman"/>
                <w:sz w:val="24"/>
                <w:szCs w:val="24"/>
              </w:rPr>
              <w:t>природе социуме, эстетического отношения окружающему миру и само</w:t>
            </w:r>
            <w:r w:rsidR="00C02C9A">
              <w:rPr>
                <w:rFonts w:ascii="Times New Roman" w:hAnsi="Times New Roman" w:cs="Times New Roman"/>
                <w:sz w:val="24"/>
                <w:szCs w:val="24"/>
              </w:rPr>
              <w:t>м</w:t>
            </w:r>
            <w:r w:rsidR="00C02C9A" w:rsidRPr="008873DC">
              <w:rPr>
                <w:rFonts w:ascii="Times New Roman" w:hAnsi="Times New Roman" w:cs="Times New Roman"/>
                <w:sz w:val="24"/>
                <w:szCs w:val="24"/>
              </w:rPr>
              <w:t xml:space="preserve"> себе; </w:t>
            </w:r>
          </w:p>
          <w:p w:rsidR="00403E49" w:rsidRPr="008873DC" w:rsidRDefault="00C02C9A" w:rsidP="00C02C9A">
            <w:pPr>
              <w:spacing w:line="259"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обучение видеть прекрасное </w:t>
            </w:r>
            <w:r>
              <w:rPr>
                <w:rFonts w:ascii="Times New Roman" w:hAnsi="Times New Roman" w:cs="Times New Roman"/>
                <w:sz w:val="24"/>
                <w:szCs w:val="24"/>
              </w:rPr>
              <w:t xml:space="preserve">в </w:t>
            </w:r>
            <w:r w:rsidRPr="008873DC">
              <w:rPr>
                <w:rFonts w:ascii="Times New Roman" w:hAnsi="Times New Roman" w:cs="Times New Roman"/>
                <w:sz w:val="24"/>
                <w:szCs w:val="24"/>
              </w:rPr>
              <w:t>поведении и труде людей</w:t>
            </w:r>
          </w:p>
        </w:tc>
        <w:tc>
          <w:tcPr>
            <w:tcW w:w="2701" w:type="dxa"/>
            <w:gridSpan w:val="2"/>
            <w:tcBorders>
              <w:top w:val="single" w:sz="4" w:space="0" w:color="00000A"/>
              <w:left w:val="single" w:sz="4" w:space="0" w:color="00000A"/>
              <w:bottom w:val="single" w:sz="4" w:space="0" w:color="00000A"/>
              <w:right w:val="single" w:sz="4" w:space="0" w:color="00000A"/>
            </w:tcBorders>
          </w:tcPr>
          <w:p w:rsidR="00403E49" w:rsidRPr="008873DC" w:rsidRDefault="00403E49" w:rsidP="00403E49">
            <w:pPr>
              <w:spacing w:line="276"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первоначальный опыт самореализации в различных видах </w:t>
            </w:r>
          </w:p>
          <w:p w:rsidR="00403E49" w:rsidRPr="008873DC" w:rsidRDefault="00403E49" w:rsidP="00403E49">
            <w:pPr>
              <w:spacing w:line="294" w:lineRule="auto"/>
              <w:ind w:right="-1"/>
              <w:jc w:val="both"/>
              <w:rPr>
                <w:rFonts w:ascii="Times New Roman" w:hAnsi="Times New Roman" w:cs="Times New Roman"/>
                <w:sz w:val="24"/>
                <w:szCs w:val="24"/>
              </w:rPr>
            </w:pPr>
            <w:r w:rsidRPr="008873DC">
              <w:rPr>
                <w:rFonts w:ascii="Times New Roman" w:hAnsi="Times New Roman" w:cs="Times New Roman"/>
                <w:sz w:val="24"/>
                <w:szCs w:val="24"/>
              </w:rPr>
              <w:t xml:space="preserve">творческой деятельности; формирование </w:t>
            </w:r>
          </w:p>
          <w:p w:rsidR="00403E49" w:rsidRPr="008873DC" w:rsidRDefault="00403E49" w:rsidP="00403E49">
            <w:pPr>
              <w:spacing w:line="259" w:lineRule="auto"/>
              <w:ind w:right="-1"/>
              <w:jc w:val="both"/>
              <w:rPr>
                <w:rFonts w:ascii="Times New Roman" w:hAnsi="Times New Roman" w:cs="Times New Roman"/>
                <w:sz w:val="24"/>
                <w:szCs w:val="24"/>
              </w:rPr>
            </w:pPr>
            <w:r>
              <w:rPr>
                <w:rFonts w:ascii="Times New Roman" w:hAnsi="Times New Roman" w:cs="Times New Roman"/>
                <w:sz w:val="24"/>
                <w:szCs w:val="24"/>
              </w:rPr>
              <w:t xml:space="preserve">потребности </w:t>
            </w:r>
            <w:r>
              <w:rPr>
                <w:rFonts w:ascii="Times New Roman" w:hAnsi="Times New Roman" w:cs="Times New Roman"/>
                <w:sz w:val="24"/>
                <w:szCs w:val="24"/>
              </w:rPr>
              <w:tab/>
              <w:t xml:space="preserve">и умения выражать себя </w:t>
            </w:r>
            <w:r>
              <w:rPr>
                <w:rFonts w:ascii="Times New Roman" w:hAnsi="Times New Roman" w:cs="Times New Roman"/>
                <w:sz w:val="24"/>
                <w:szCs w:val="24"/>
              </w:rPr>
              <w:tab/>
              <w:t xml:space="preserve">в </w:t>
            </w:r>
            <w:r w:rsidRPr="008873DC">
              <w:rPr>
                <w:rFonts w:ascii="Times New Roman" w:hAnsi="Times New Roman" w:cs="Times New Roman"/>
                <w:sz w:val="24"/>
                <w:szCs w:val="24"/>
              </w:rPr>
              <w:t>доступных видах и формах художественного творчества</w:t>
            </w:r>
          </w:p>
        </w:tc>
      </w:tr>
    </w:tbl>
    <w:p w:rsidR="00D320E3" w:rsidRPr="00733F6F" w:rsidRDefault="00D320E3" w:rsidP="00733F6F">
      <w:pPr>
        <w:rPr>
          <w:rFonts w:ascii="Times New Roman" w:hAnsi="Times New Roman" w:cs="Times New Roman"/>
          <w:b/>
          <w:bCs/>
          <w:color w:val="000000"/>
          <w:spacing w:val="1"/>
          <w:sz w:val="24"/>
          <w:szCs w:val="24"/>
        </w:rPr>
      </w:pPr>
      <w:bookmarkStart w:id="12" w:name="_Toc415833132"/>
    </w:p>
    <w:p w:rsidR="001E737F" w:rsidRPr="00480A02" w:rsidRDefault="009B74A4" w:rsidP="00D320E3">
      <w:pPr>
        <w:pStyle w:val="14TexstOSNOVA1012"/>
        <w:spacing w:line="240" w:lineRule="auto"/>
        <w:ind w:firstLine="0"/>
        <w:outlineLvl w:val="2"/>
        <w:rPr>
          <w:rFonts w:ascii="Times New Roman" w:hAnsi="Times New Roman" w:cs="Times New Roman"/>
          <w:sz w:val="24"/>
          <w:szCs w:val="24"/>
        </w:rPr>
      </w:pPr>
      <w:r>
        <w:rPr>
          <w:rFonts w:ascii="Times New Roman" w:hAnsi="Times New Roman" w:cs="Times New Roman"/>
          <w:b/>
          <w:sz w:val="24"/>
          <w:szCs w:val="24"/>
        </w:rPr>
        <w:t>2</w:t>
      </w:r>
      <w:r w:rsidR="001E737F" w:rsidRPr="00480A02">
        <w:rPr>
          <w:rFonts w:ascii="Times New Roman" w:hAnsi="Times New Roman" w:cs="Times New Roman"/>
          <w:b/>
          <w:sz w:val="24"/>
          <w:szCs w:val="24"/>
        </w:rPr>
        <w:t xml:space="preserve">.4. Программа формирования экологической культуры, здорового </w:t>
      </w:r>
      <w:r w:rsidR="001E737F" w:rsidRPr="00480A02">
        <w:rPr>
          <w:rFonts w:ascii="Times New Roman" w:hAnsi="Times New Roman" w:cs="Times New Roman"/>
          <w:b/>
          <w:sz w:val="24"/>
          <w:szCs w:val="24"/>
        </w:rPr>
        <w:br/>
        <w:t>и безопасного образа жизни</w:t>
      </w:r>
      <w:bookmarkEnd w:id="12"/>
    </w:p>
    <w:p w:rsidR="001E737F" w:rsidRPr="00480A02" w:rsidRDefault="001E737F" w:rsidP="00480A02">
      <w:pPr>
        <w:pStyle w:val="ad"/>
        <w:spacing w:after="0" w:line="240" w:lineRule="auto"/>
        <w:ind w:firstLine="709"/>
        <w:jc w:val="both"/>
        <w:rPr>
          <w:rFonts w:ascii="Times New Roman" w:hAnsi="Times New Roman"/>
          <w:sz w:val="24"/>
          <w:szCs w:val="24"/>
        </w:rPr>
      </w:pPr>
      <w:r w:rsidRPr="00480A02">
        <w:rPr>
          <w:rFonts w:ascii="Times New Roman" w:hAnsi="Times New Roman"/>
          <w:sz w:val="24"/>
          <w:szCs w:val="24"/>
        </w:rPr>
        <w:t>Программа формирования экологической культуры, здорового и безопасного образа жизни в соответствии с определением ФГОС НОО обучающихся с ОВЗ — комплексная программа формирования у обучающихся с ЗПР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
    <w:p w:rsidR="001E737F" w:rsidRPr="00480A02" w:rsidRDefault="001E737F" w:rsidP="00480A02">
      <w:pPr>
        <w:widowControl w:val="0"/>
        <w:tabs>
          <w:tab w:val="left" w:pos="6379"/>
        </w:tabs>
        <w:overflowPunct w:val="0"/>
        <w:autoSpaceDE w:val="0"/>
        <w:autoSpaceDN w:val="0"/>
        <w:adjustRightInd w:val="0"/>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 xml:space="preserve">Программа формирования экологической культуры разрабатывается </w:t>
      </w:r>
      <w:r w:rsidRPr="00480A02">
        <w:rPr>
          <w:rFonts w:ascii="Times New Roman" w:hAnsi="Times New Roman" w:cs="Times New Roman"/>
          <w:color w:val="000000"/>
          <w:spacing w:val="-4"/>
          <w:sz w:val="24"/>
          <w:szCs w:val="24"/>
        </w:rPr>
        <w:t>на основе системно-деятельностного и культурно-исторического подходов,</w:t>
      </w:r>
      <w:r w:rsidRPr="00480A02">
        <w:rPr>
          <w:rFonts w:ascii="Times New Roman" w:hAnsi="Times New Roman" w:cs="Times New Roman"/>
          <w:sz w:val="24"/>
          <w:szCs w:val="24"/>
        </w:rPr>
        <w:t xml:space="preserve"> с учётом этнических, социально-экономических,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   </w:t>
      </w:r>
    </w:p>
    <w:p w:rsidR="001E737F" w:rsidRPr="00480A02" w:rsidRDefault="001E737F" w:rsidP="00480A02">
      <w:pPr>
        <w:pStyle w:val="14TexstOSNOVA1012"/>
        <w:spacing w:line="240" w:lineRule="auto"/>
        <w:ind w:firstLine="709"/>
        <w:rPr>
          <w:rFonts w:ascii="Times New Roman" w:hAnsi="Times New Roman" w:cs="Times New Roman"/>
          <w:spacing w:val="-4"/>
          <w:sz w:val="24"/>
          <w:szCs w:val="24"/>
        </w:rPr>
      </w:pPr>
      <w:r w:rsidRPr="00480A02">
        <w:rPr>
          <w:rFonts w:ascii="Times New Roman" w:hAnsi="Times New Roman" w:cs="Times New Roman"/>
          <w:spacing w:val="-4"/>
          <w:sz w:val="24"/>
          <w:szCs w:val="24"/>
        </w:rPr>
        <w:t xml:space="preserve">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НОО обучающихся с ЗПР: </w:t>
      </w:r>
      <w:r w:rsidRPr="00480A02">
        <w:rPr>
          <w:rFonts w:ascii="Times New Roman" w:hAnsi="Times New Roman" w:cs="Times New Roman"/>
          <w:sz w:val="24"/>
          <w:szCs w:val="24"/>
        </w:rPr>
        <w:t xml:space="preserve">формирование представлений о мире </w:t>
      </w:r>
      <w:r w:rsidRPr="00480A02">
        <w:rPr>
          <w:rFonts w:ascii="Times New Roman" w:hAnsi="Times New Roman" w:cs="Times New Roman"/>
          <w:spacing w:val="-4"/>
          <w:sz w:val="24"/>
          <w:szCs w:val="24"/>
        </w:rPr>
        <w:t xml:space="preserve">в его органичном единстве и разнообразии природы, народов, культур и религий; овладение начальными навыками адаптации </w:t>
      </w:r>
      <w:r w:rsidRPr="00480A02">
        <w:rPr>
          <w:rFonts w:ascii="Times New Roman" w:hAnsi="Times New Roman" w:cs="Times New Roman"/>
          <w:sz w:val="24"/>
          <w:szCs w:val="24"/>
        </w:rPr>
        <w:t>в окружающем мире</w:t>
      </w:r>
      <w:r w:rsidRPr="00480A02">
        <w:rPr>
          <w:rFonts w:ascii="Times New Roman" w:hAnsi="Times New Roman" w:cs="Times New Roman"/>
          <w:spacing w:val="-4"/>
          <w:sz w:val="24"/>
          <w:szCs w:val="24"/>
        </w:rPr>
        <w:t>;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E737F" w:rsidRPr="00480A02" w:rsidRDefault="001E737F" w:rsidP="00480A02">
      <w:pPr>
        <w:pStyle w:val="ad"/>
        <w:spacing w:after="0" w:line="240" w:lineRule="auto"/>
        <w:ind w:firstLine="709"/>
        <w:jc w:val="both"/>
        <w:rPr>
          <w:rFonts w:ascii="Times New Roman" w:hAnsi="Times New Roman"/>
          <w:sz w:val="24"/>
          <w:szCs w:val="24"/>
        </w:rPr>
      </w:pPr>
      <w:r w:rsidRPr="00480A02">
        <w:rPr>
          <w:rFonts w:ascii="Times New Roman" w:hAnsi="Times New Roman"/>
          <w:kern w:val="36"/>
          <w:sz w:val="24"/>
          <w:szCs w:val="24"/>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w:t>
      </w:r>
      <w:r w:rsidRPr="00480A02">
        <w:rPr>
          <w:rFonts w:ascii="Times New Roman" w:hAnsi="Times New Roman"/>
          <w:sz w:val="24"/>
          <w:szCs w:val="24"/>
        </w:rPr>
        <w:t xml:space="preserve"> Она направлена на развитие мотивации и готовности обучающихся с ЗПРдействовать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1E737F" w:rsidRPr="00480A02" w:rsidRDefault="001E737F" w:rsidP="00480A02">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480A02">
        <w:rPr>
          <w:rFonts w:ascii="Times New Roman" w:eastAsia="Times New Roman" w:hAnsi="Times New Roman" w:cs="Times New Roman"/>
          <w:color w:val="auto"/>
          <w:kern w:val="0"/>
          <w:sz w:val="24"/>
          <w:szCs w:val="24"/>
          <w:lang w:eastAsia="ru-RU"/>
        </w:rPr>
        <w:t xml:space="preserve">Программа формирования экологической культуры, здорового и безопасного образа жизни на </w:t>
      </w:r>
      <w:r w:rsidR="00B516E1">
        <w:rPr>
          <w:rFonts w:ascii="Times New Roman" w:eastAsia="Times New Roman" w:hAnsi="Times New Roman" w:cs="Times New Roman"/>
          <w:color w:val="auto"/>
          <w:kern w:val="0"/>
          <w:sz w:val="24"/>
          <w:szCs w:val="24"/>
          <w:lang w:eastAsia="ru-RU"/>
        </w:rPr>
        <w:t>уровне</w:t>
      </w:r>
      <w:r w:rsidRPr="00480A02">
        <w:rPr>
          <w:rFonts w:ascii="Times New Roman" w:eastAsia="Times New Roman" w:hAnsi="Times New Roman" w:cs="Times New Roman"/>
          <w:color w:val="auto"/>
          <w:kern w:val="0"/>
          <w:sz w:val="24"/>
          <w:szCs w:val="24"/>
          <w:lang w:eastAsia="ru-RU"/>
        </w:rPr>
        <w:t xml:space="preserve"> начального общего образования формируется с учётом </w:t>
      </w:r>
      <w:r w:rsidRPr="00480A02">
        <w:rPr>
          <w:rFonts w:ascii="Times New Roman" w:eastAsia="Times New Roman" w:hAnsi="Times New Roman" w:cs="Times New Roman"/>
          <w:bCs/>
          <w:color w:val="auto"/>
          <w:kern w:val="0"/>
          <w:sz w:val="24"/>
          <w:szCs w:val="24"/>
          <w:lang w:eastAsia="ru-RU"/>
        </w:rPr>
        <w:t>факторов, оказывающих существенное влияние на состояние здоровья обучающихся</w:t>
      </w:r>
      <w:r w:rsidRPr="00480A02">
        <w:rPr>
          <w:rFonts w:ascii="Times New Roman" w:eastAsia="Times New Roman" w:hAnsi="Times New Roman" w:cs="Times New Roman"/>
          <w:color w:val="auto"/>
          <w:kern w:val="0"/>
          <w:sz w:val="24"/>
          <w:szCs w:val="24"/>
          <w:lang w:eastAsia="ru-RU"/>
        </w:rPr>
        <w:t xml:space="preserve">: </w:t>
      </w:r>
    </w:p>
    <w:p w:rsidR="001E737F" w:rsidRPr="00480A02" w:rsidRDefault="001E737F" w:rsidP="00480A02">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480A02">
        <w:rPr>
          <w:rFonts w:ascii="Times New Roman" w:eastAsia="Times New Roman" w:hAnsi="Times New Roman" w:cs="Times New Roman"/>
          <w:color w:val="auto"/>
          <w:kern w:val="0"/>
          <w:sz w:val="24"/>
          <w:szCs w:val="24"/>
          <w:lang w:eastAsia="ru-RU"/>
        </w:rPr>
        <w:t xml:space="preserve">- неблагоприятные социальные, экономические и экологические условия; </w:t>
      </w:r>
    </w:p>
    <w:p w:rsidR="001E737F" w:rsidRPr="00480A02" w:rsidRDefault="001E737F" w:rsidP="00480A02">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480A02">
        <w:rPr>
          <w:rFonts w:ascii="Times New Roman" w:eastAsia="Times New Roman" w:hAnsi="Times New Roman" w:cs="Times New Roman"/>
          <w:color w:val="auto"/>
          <w:kern w:val="0"/>
          <w:sz w:val="24"/>
          <w:szCs w:val="24"/>
          <w:lang w:eastAsia="ru-RU"/>
        </w:rPr>
        <w:t xml:space="preserve">- факторы риска, имеющие место в образовательных организациях, которые приводят к ухудшению здоровья обучающихся; </w:t>
      </w:r>
    </w:p>
    <w:p w:rsidR="001E737F" w:rsidRPr="00480A02" w:rsidRDefault="001E737F" w:rsidP="00480A02">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480A02">
        <w:rPr>
          <w:rFonts w:ascii="Times New Roman" w:eastAsia="Times New Roman" w:hAnsi="Times New Roman" w:cs="Times New Roman"/>
          <w:color w:val="auto"/>
          <w:kern w:val="0"/>
          <w:sz w:val="24"/>
          <w:szCs w:val="24"/>
          <w:lang w:eastAsia="ru-RU"/>
        </w:rPr>
        <w:t xml:space="preserve">- чувствительность к различным воздействиям при одновременной инертности реакции на них, обусловливающей временной разрыв между воздействием и результатом, между начальным и существенным проявлением неблагополучных сдвигов в здоровье обучающихся; </w:t>
      </w:r>
    </w:p>
    <w:p w:rsidR="001E737F" w:rsidRPr="00480A02" w:rsidRDefault="001E737F" w:rsidP="00480A02">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480A02">
        <w:rPr>
          <w:rFonts w:ascii="Times New Roman" w:eastAsia="Times New Roman" w:hAnsi="Times New Roman" w:cs="Times New Roman"/>
          <w:color w:val="auto"/>
          <w:kern w:val="0"/>
          <w:sz w:val="24"/>
          <w:szCs w:val="24"/>
          <w:lang w:eastAsia="ru-RU"/>
        </w:rPr>
        <w:t xml:space="preserve">- формируемые в младшем школьном возрасте правила поведения, привычки; </w:t>
      </w:r>
    </w:p>
    <w:p w:rsidR="001E737F" w:rsidRPr="00480A02" w:rsidRDefault="001E737F" w:rsidP="00480A02">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480A02">
        <w:rPr>
          <w:rFonts w:ascii="Times New Roman" w:eastAsia="Times New Roman" w:hAnsi="Times New Roman" w:cs="Times New Roman"/>
          <w:color w:val="auto"/>
          <w:kern w:val="0"/>
          <w:sz w:val="24"/>
          <w:szCs w:val="24"/>
          <w:lang w:eastAsia="ru-RU"/>
        </w:rPr>
        <w:t>- особенности отношения обучающихся младшего школьного возраста к своему здоровью, что связано с отсутствием у обучающихся опыта «нездоровья» (за исключением обучающихся с серьёзными хроническими заболеваниями) и восприятием обучающимся состояния болезни главным образом как ограничения свободы;</w:t>
      </w:r>
    </w:p>
    <w:p w:rsidR="001E737F" w:rsidRPr="00480A02" w:rsidRDefault="001E737F" w:rsidP="00480A02">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480A02">
        <w:rPr>
          <w:rFonts w:ascii="Times New Roman" w:eastAsia="Times New Roman" w:hAnsi="Times New Roman" w:cs="Times New Roman"/>
          <w:color w:val="auto"/>
          <w:kern w:val="0"/>
          <w:sz w:val="24"/>
          <w:szCs w:val="24"/>
          <w:lang w:eastAsia="ru-RU"/>
        </w:rPr>
        <w:t>- неспособность прогнозировать последствия своего отношения к здоровью.</w:t>
      </w:r>
    </w:p>
    <w:p w:rsidR="001E737F" w:rsidRPr="00480A02" w:rsidRDefault="001E737F" w:rsidP="00480A02">
      <w:pPr>
        <w:pStyle w:val="14TexstOSNOVA1012"/>
        <w:spacing w:line="240" w:lineRule="auto"/>
        <w:ind w:firstLine="709"/>
        <w:rPr>
          <w:rFonts w:ascii="Times New Roman" w:hAnsi="Times New Roman" w:cs="Times New Roman"/>
          <w:color w:val="auto"/>
          <w:sz w:val="24"/>
          <w:szCs w:val="24"/>
        </w:rPr>
      </w:pPr>
      <w:r w:rsidRPr="00480A02">
        <w:rPr>
          <w:rFonts w:ascii="Times New Roman" w:hAnsi="Times New Roman" w:cs="Times New Roman"/>
          <w:color w:val="auto"/>
          <w:sz w:val="24"/>
          <w:szCs w:val="24"/>
        </w:rPr>
        <w:t>Программа формирования экологической культуры, здорового и безопасного образа жизни обеспечива</w:t>
      </w:r>
      <w:r w:rsidR="004C3FB9">
        <w:rPr>
          <w:rFonts w:ascii="Times New Roman" w:hAnsi="Times New Roman" w:cs="Times New Roman"/>
          <w:color w:val="auto"/>
          <w:sz w:val="24"/>
          <w:szCs w:val="24"/>
        </w:rPr>
        <w:t>е</w:t>
      </w:r>
      <w:r w:rsidRPr="00480A02">
        <w:rPr>
          <w:rFonts w:ascii="Times New Roman" w:hAnsi="Times New Roman" w:cs="Times New Roman"/>
          <w:color w:val="auto"/>
          <w:sz w:val="24"/>
          <w:szCs w:val="24"/>
        </w:rPr>
        <w:t xml:space="preserve">т: </w:t>
      </w:r>
    </w:p>
    <w:p w:rsidR="001E737F" w:rsidRPr="00480A02" w:rsidRDefault="001E737F" w:rsidP="00480A02">
      <w:pPr>
        <w:tabs>
          <w:tab w:val="num" w:pos="720"/>
          <w:tab w:val="left" w:pos="1080"/>
        </w:tabs>
        <w:autoSpaceDE w:val="0"/>
        <w:autoSpaceDN w:val="0"/>
        <w:adjustRightInd w:val="0"/>
        <w:spacing w:after="0" w:line="240" w:lineRule="auto"/>
        <w:ind w:firstLine="709"/>
        <w:jc w:val="both"/>
        <w:rPr>
          <w:rFonts w:ascii="Times New Roman" w:hAnsi="Times New Roman" w:cs="Times New Roman"/>
          <w:color w:val="auto"/>
          <w:sz w:val="24"/>
          <w:szCs w:val="24"/>
        </w:rPr>
      </w:pPr>
      <w:r w:rsidRPr="00480A02">
        <w:rPr>
          <w:rFonts w:ascii="Times New Roman" w:hAnsi="Times New Roman" w:cs="Times New Roman"/>
          <w:color w:val="auto"/>
          <w:sz w:val="24"/>
          <w:szCs w:val="24"/>
        </w:rPr>
        <w:t xml:space="preserve">формирование представлений об основах экологической культуры на примере экологически сообразного поведения в быту и в природе, безопасного для человека и окружающей среды; </w:t>
      </w:r>
    </w:p>
    <w:p w:rsidR="001E737F" w:rsidRPr="00480A02" w:rsidRDefault="001E737F" w:rsidP="00480A02">
      <w:pPr>
        <w:tabs>
          <w:tab w:val="num" w:pos="720"/>
          <w:tab w:val="left" w:pos="1080"/>
        </w:tabs>
        <w:autoSpaceDE w:val="0"/>
        <w:autoSpaceDN w:val="0"/>
        <w:adjustRightInd w:val="0"/>
        <w:spacing w:after="0" w:line="240" w:lineRule="auto"/>
        <w:ind w:firstLine="709"/>
        <w:jc w:val="both"/>
        <w:rPr>
          <w:rFonts w:ascii="Times New Roman" w:hAnsi="Times New Roman" w:cs="Times New Roman"/>
          <w:color w:val="auto"/>
          <w:sz w:val="24"/>
          <w:szCs w:val="24"/>
        </w:rPr>
      </w:pPr>
      <w:r w:rsidRPr="00480A02">
        <w:rPr>
          <w:rFonts w:ascii="Times New Roman" w:hAnsi="Times New Roman" w:cs="Times New Roman"/>
          <w:color w:val="auto"/>
          <w:sz w:val="24"/>
          <w:szCs w:val="24"/>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1E737F" w:rsidRPr="00480A02" w:rsidRDefault="001E737F" w:rsidP="00480A02">
      <w:pPr>
        <w:tabs>
          <w:tab w:val="num" w:pos="720"/>
          <w:tab w:val="left" w:pos="1080"/>
        </w:tabs>
        <w:autoSpaceDE w:val="0"/>
        <w:autoSpaceDN w:val="0"/>
        <w:adjustRightInd w:val="0"/>
        <w:spacing w:after="0" w:line="240" w:lineRule="auto"/>
        <w:ind w:firstLine="709"/>
        <w:jc w:val="both"/>
        <w:rPr>
          <w:rFonts w:ascii="Times New Roman" w:hAnsi="Times New Roman" w:cs="Times New Roman"/>
          <w:color w:val="auto"/>
          <w:sz w:val="24"/>
          <w:szCs w:val="24"/>
        </w:rPr>
      </w:pPr>
      <w:r w:rsidRPr="00480A02">
        <w:rPr>
          <w:rFonts w:ascii="Times New Roman" w:hAnsi="Times New Roman" w:cs="Times New Roman"/>
          <w:color w:val="auto"/>
          <w:sz w:val="24"/>
          <w:szCs w:val="24"/>
        </w:rPr>
        <w:t xml:space="preserve">формирование познавательного интереса и бережного отношения к природе; </w:t>
      </w:r>
    </w:p>
    <w:p w:rsidR="001E737F" w:rsidRPr="00480A02" w:rsidRDefault="001E737F" w:rsidP="00480A02">
      <w:pPr>
        <w:tabs>
          <w:tab w:val="num" w:pos="720"/>
          <w:tab w:val="left" w:pos="1080"/>
        </w:tabs>
        <w:autoSpaceDE w:val="0"/>
        <w:autoSpaceDN w:val="0"/>
        <w:adjustRightInd w:val="0"/>
        <w:spacing w:after="0" w:line="240" w:lineRule="auto"/>
        <w:ind w:firstLine="709"/>
        <w:jc w:val="both"/>
        <w:rPr>
          <w:rFonts w:ascii="Times New Roman" w:hAnsi="Times New Roman" w:cs="Times New Roman"/>
          <w:color w:val="auto"/>
          <w:sz w:val="24"/>
          <w:szCs w:val="24"/>
        </w:rPr>
      </w:pPr>
      <w:r w:rsidRPr="00480A02">
        <w:rPr>
          <w:rFonts w:ascii="Times New Roman" w:hAnsi="Times New Roman" w:cs="Times New Roman"/>
          <w:color w:val="auto"/>
          <w:sz w:val="24"/>
          <w:szCs w:val="24"/>
        </w:rPr>
        <w:t>формирование установок на использование здорового питания;</w:t>
      </w:r>
    </w:p>
    <w:p w:rsidR="001E737F" w:rsidRPr="00480A02" w:rsidRDefault="001E737F" w:rsidP="00480A02">
      <w:pPr>
        <w:tabs>
          <w:tab w:val="num" w:pos="720"/>
          <w:tab w:val="left" w:pos="1080"/>
        </w:tabs>
        <w:autoSpaceDE w:val="0"/>
        <w:autoSpaceDN w:val="0"/>
        <w:adjustRightInd w:val="0"/>
        <w:spacing w:after="0" w:line="240" w:lineRule="auto"/>
        <w:ind w:firstLine="709"/>
        <w:jc w:val="both"/>
        <w:rPr>
          <w:rFonts w:ascii="Times New Roman" w:hAnsi="Times New Roman" w:cs="Times New Roman"/>
          <w:color w:val="auto"/>
          <w:sz w:val="24"/>
          <w:szCs w:val="24"/>
        </w:rPr>
      </w:pPr>
      <w:r w:rsidRPr="00480A02">
        <w:rPr>
          <w:rFonts w:ascii="Times New Roman" w:hAnsi="Times New Roman" w:cs="Times New Roman"/>
          <w:color w:val="auto"/>
          <w:sz w:val="24"/>
          <w:szCs w:val="24"/>
        </w:rPr>
        <w:t xml:space="preserve">использование оптимальных двигательных режимов для обучающихся с ЗПР с учетом их возрастных, психофизических особенностей, развитие потребности в занятиях физической культурой и спортом; </w:t>
      </w:r>
    </w:p>
    <w:p w:rsidR="001E737F" w:rsidRPr="00480A02" w:rsidRDefault="001E737F" w:rsidP="00480A02">
      <w:pPr>
        <w:tabs>
          <w:tab w:val="num" w:pos="720"/>
          <w:tab w:val="left" w:pos="1080"/>
        </w:tabs>
        <w:autoSpaceDE w:val="0"/>
        <w:autoSpaceDN w:val="0"/>
        <w:adjustRightInd w:val="0"/>
        <w:spacing w:after="0" w:line="240" w:lineRule="auto"/>
        <w:ind w:firstLine="709"/>
        <w:jc w:val="both"/>
        <w:rPr>
          <w:rFonts w:ascii="Times New Roman" w:hAnsi="Times New Roman" w:cs="Times New Roman"/>
          <w:color w:val="auto"/>
          <w:sz w:val="24"/>
          <w:szCs w:val="24"/>
        </w:rPr>
      </w:pPr>
      <w:r w:rsidRPr="00480A02">
        <w:rPr>
          <w:rFonts w:ascii="Times New Roman" w:hAnsi="Times New Roman" w:cs="Times New Roman"/>
          <w:color w:val="auto"/>
          <w:sz w:val="24"/>
          <w:szCs w:val="24"/>
        </w:rPr>
        <w:t xml:space="preserve">соблюдение здоровьесозидающих режимов дня; </w:t>
      </w:r>
    </w:p>
    <w:p w:rsidR="001E737F" w:rsidRPr="00480A02" w:rsidRDefault="001E737F" w:rsidP="00480A02">
      <w:pPr>
        <w:tabs>
          <w:tab w:val="num" w:pos="720"/>
          <w:tab w:val="left" w:pos="1080"/>
        </w:tabs>
        <w:autoSpaceDE w:val="0"/>
        <w:autoSpaceDN w:val="0"/>
        <w:adjustRightInd w:val="0"/>
        <w:spacing w:after="0" w:line="240" w:lineRule="auto"/>
        <w:ind w:firstLine="709"/>
        <w:jc w:val="both"/>
        <w:rPr>
          <w:rFonts w:ascii="Times New Roman" w:hAnsi="Times New Roman" w:cs="Times New Roman"/>
          <w:color w:val="auto"/>
          <w:sz w:val="24"/>
          <w:szCs w:val="24"/>
        </w:rPr>
      </w:pPr>
      <w:r w:rsidRPr="00480A02">
        <w:rPr>
          <w:rFonts w:ascii="Times New Roman" w:hAnsi="Times New Roman" w:cs="Times New Roman"/>
          <w:color w:val="auto"/>
          <w:sz w:val="24"/>
          <w:szCs w:val="24"/>
        </w:rPr>
        <w:t xml:space="preserve">формирование негативного отношения к факторам риска здоровью обучающихся; </w:t>
      </w:r>
    </w:p>
    <w:p w:rsidR="001E737F" w:rsidRPr="00480A02" w:rsidRDefault="001E737F" w:rsidP="00480A02">
      <w:pPr>
        <w:tabs>
          <w:tab w:val="num" w:pos="720"/>
          <w:tab w:val="left" w:pos="1080"/>
        </w:tabs>
        <w:autoSpaceDE w:val="0"/>
        <w:autoSpaceDN w:val="0"/>
        <w:adjustRightInd w:val="0"/>
        <w:spacing w:after="0" w:line="240" w:lineRule="auto"/>
        <w:ind w:firstLine="709"/>
        <w:jc w:val="both"/>
        <w:rPr>
          <w:rFonts w:ascii="Times New Roman" w:hAnsi="Times New Roman" w:cs="Times New Roman"/>
          <w:color w:val="auto"/>
          <w:sz w:val="24"/>
          <w:szCs w:val="24"/>
        </w:rPr>
      </w:pPr>
      <w:r w:rsidRPr="00480A02">
        <w:rPr>
          <w:rFonts w:ascii="Times New Roman" w:hAnsi="Times New Roman" w:cs="Times New Roman"/>
          <w:color w:val="auto"/>
          <w:sz w:val="24"/>
          <w:szCs w:val="24"/>
        </w:rPr>
        <w:t>становление умений противостояния вовлечению в табакокурение, употребление алкоголя, наркотических и сильнодействующих веществ;</w:t>
      </w:r>
    </w:p>
    <w:p w:rsidR="001E737F" w:rsidRPr="00480A02" w:rsidRDefault="001E737F" w:rsidP="00480A02">
      <w:pPr>
        <w:tabs>
          <w:tab w:val="num" w:pos="720"/>
          <w:tab w:val="left" w:pos="1080"/>
        </w:tabs>
        <w:autoSpaceDE w:val="0"/>
        <w:autoSpaceDN w:val="0"/>
        <w:adjustRightInd w:val="0"/>
        <w:spacing w:after="0" w:line="240" w:lineRule="auto"/>
        <w:ind w:firstLine="709"/>
        <w:jc w:val="both"/>
        <w:rPr>
          <w:rFonts w:ascii="Times New Roman" w:hAnsi="Times New Roman" w:cs="Times New Roman"/>
          <w:color w:val="auto"/>
          <w:sz w:val="24"/>
          <w:szCs w:val="24"/>
        </w:rPr>
      </w:pPr>
      <w:r w:rsidRPr="00480A02">
        <w:rPr>
          <w:rFonts w:ascii="Times New Roman" w:hAnsi="Times New Roman" w:cs="Times New Roman"/>
          <w:color w:val="auto"/>
          <w:sz w:val="24"/>
          <w:szCs w:val="24"/>
        </w:rPr>
        <w:t xml:space="preserve">формирование у обучающегося потребности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1E737F" w:rsidRPr="00480A02" w:rsidRDefault="001E737F" w:rsidP="00480A02">
      <w:pPr>
        <w:tabs>
          <w:tab w:val="num" w:pos="720"/>
          <w:tab w:val="left" w:pos="1080"/>
        </w:tabs>
        <w:autoSpaceDE w:val="0"/>
        <w:autoSpaceDN w:val="0"/>
        <w:adjustRightInd w:val="0"/>
        <w:spacing w:after="0" w:line="240" w:lineRule="auto"/>
        <w:ind w:firstLine="709"/>
        <w:jc w:val="both"/>
        <w:rPr>
          <w:rFonts w:ascii="Times New Roman" w:hAnsi="Times New Roman" w:cs="Times New Roman"/>
          <w:color w:val="auto"/>
          <w:sz w:val="24"/>
          <w:szCs w:val="24"/>
        </w:rPr>
      </w:pPr>
      <w:r w:rsidRPr="00480A02">
        <w:rPr>
          <w:rFonts w:ascii="Times New Roman" w:hAnsi="Times New Roman" w:cs="Times New Roman"/>
          <w:color w:val="auto"/>
          <w:sz w:val="24"/>
          <w:szCs w:val="24"/>
        </w:rPr>
        <w:t>формирование умений безопасного поведения в окружающей среде и простейших умений поведения в экстремальных (чрезвычайных) ситуациях.</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bCs/>
          <w:sz w:val="24"/>
          <w:szCs w:val="24"/>
        </w:rPr>
        <w:t>Программа формирования экологической культуры, здорового и безопасного образа жизни обучающихся с ЗПР реализуется по следующим направлениям</w:t>
      </w:r>
      <w:r w:rsidRPr="00480A02">
        <w:rPr>
          <w:rFonts w:ascii="Times New Roman" w:hAnsi="Times New Roman" w:cs="Times New Roman"/>
          <w:sz w:val="24"/>
          <w:szCs w:val="24"/>
        </w:rPr>
        <w:t>:</w:t>
      </w:r>
    </w:p>
    <w:p w:rsidR="001E737F" w:rsidRPr="00480A02" w:rsidRDefault="001E737F" w:rsidP="00480A02">
      <w:pPr>
        <w:spacing w:after="0" w:line="240" w:lineRule="auto"/>
        <w:ind w:firstLine="709"/>
        <w:contextualSpacing/>
        <w:jc w:val="both"/>
        <w:rPr>
          <w:rFonts w:ascii="Times New Roman" w:hAnsi="Times New Roman" w:cs="Times New Roman"/>
          <w:sz w:val="24"/>
          <w:szCs w:val="24"/>
        </w:rPr>
      </w:pPr>
      <w:r w:rsidRPr="00480A02">
        <w:rPr>
          <w:rFonts w:ascii="Times New Roman" w:hAnsi="Times New Roman" w:cs="Times New Roman"/>
          <w:bCs/>
          <w:sz w:val="24"/>
          <w:szCs w:val="24"/>
        </w:rPr>
        <w:t xml:space="preserve">1. Создание здоровьесберегающей инфраструктуры образовательной организации с целью реализации необходимых условий для сбережения здоровья обучающихся с ЗПР. </w:t>
      </w:r>
    </w:p>
    <w:p w:rsidR="001E737F" w:rsidRPr="00480A02" w:rsidRDefault="001E737F" w:rsidP="00480A02">
      <w:pPr>
        <w:spacing w:after="0" w:line="240" w:lineRule="auto"/>
        <w:ind w:firstLine="709"/>
        <w:contextualSpacing/>
        <w:jc w:val="both"/>
        <w:rPr>
          <w:rFonts w:ascii="Times New Roman" w:hAnsi="Times New Roman" w:cs="Times New Roman"/>
          <w:bCs/>
          <w:sz w:val="24"/>
          <w:szCs w:val="24"/>
        </w:rPr>
      </w:pPr>
      <w:r w:rsidRPr="00480A02">
        <w:rPr>
          <w:rFonts w:ascii="Times New Roman" w:hAnsi="Times New Roman" w:cs="Times New Roman"/>
          <w:bCs/>
          <w:sz w:val="24"/>
          <w:szCs w:val="24"/>
        </w:rPr>
        <w:t>2. 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 с ЗПР установку</w:t>
      </w:r>
      <w:r w:rsidRPr="00480A02">
        <w:rPr>
          <w:rFonts w:ascii="Times New Roman" w:eastAsia="Calibri" w:hAnsi="Times New Roman" w:cs="Times New Roman"/>
          <w:sz w:val="24"/>
          <w:szCs w:val="24"/>
        </w:rPr>
        <w:t xml:space="preserve">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bCs/>
          <w:sz w:val="24"/>
          <w:szCs w:val="24"/>
        </w:rPr>
        <w:t xml:space="preserve">3. Организация физкультурно-оздоровительной работы, </w:t>
      </w:r>
      <w:r w:rsidRPr="00480A02">
        <w:rPr>
          <w:rFonts w:ascii="Times New Roman" w:hAnsi="Times New Roman" w:cs="Times New Roman"/>
          <w:sz w:val="24"/>
          <w:szCs w:val="24"/>
        </w:rPr>
        <w:t>направленной на обеспечение рациональной организации двигательного режима, нормального физического развития и двигательной подготовленности обучающихся с ЗПР,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при проведении дней здоровья, соревнований, олимпиад, походов и т. п.).</w:t>
      </w:r>
    </w:p>
    <w:p w:rsidR="001E737F" w:rsidRPr="00480A02" w:rsidRDefault="001E737F" w:rsidP="00480A02">
      <w:pPr>
        <w:spacing w:after="0" w:line="240" w:lineRule="auto"/>
        <w:ind w:firstLine="709"/>
        <w:jc w:val="both"/>
        <w:rPr>
          <w:rFonts w:ascii="Times New Roman" w:eastAsia="Calibri" w:hAnsi="Times New Roman" w:cs="Times New Roman"/>
          <w:color w:val="000000"/>
          <w:sz w:val="24"/>
          <w:szCs w:val="24"/>
        </w:rPr>
      </w:pPr>
      <w:r w:rsidRPr="00480A02">
        <w:rPr>
          <w:rFonts w:ascii="Times New Roman" w:eastAsia="Calibri" w:hAnsi="Times New Roman" w:cs="Times New Roman"/>
          <w:color w:val="000000"/>
          <w:sz w:val="24"/>
          <w:szCs w:val="24"/>
        </w:rPr>
        <w:t>4. Формирование экологической культуры в процессе усвоения элементарных представлений об экокультурных ценностях, о традициях этического отношения к природе,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 совместной 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 природой.</w:t>
      </w:r>
    </w:p>
    <w:p w:rsidR="001E737F" w:rsidRPr="00480A02" w:rsidRDefault="001E737F" w:rsidP="00480A02">
      <w:pPr>
        <w:spacing w:after="0" w:line="240" w:lineRule="auto"/>
        <w:ind w:firstLine="709"/>
        <w:jc w:val="both"/>
        <w:rPr>
          <w:rFonts w:ascii="Times New Roman" w:eastAsia="Calibri" w:hAnsi="Times New Roman" w:cs="Times New Roman"/>
          <w:color w:val="000000"/>
          <w:sz w:val="24"/>
          <w:szCs w:val="24"/>
        </w:rPr>
      </w:pPr>
      <w:r w:rsidRPr="00480A02">
        <w:rPr>
          <w:rFonts w:ascii="Times New Roman" w:eastAsia="Calibri" w:hAnsi="Times New Roman" w:cs="Times New Roman"/>
          <w:color w:val="000000"/>
          <w:sz w:val="24"/>
          <w:szCs w:val="24"/>
        </w:rPr>
        <w:t>5. Просветительская работа с родителями (законными представителями) по вопросам охраны и укрепления здоровья обучающихся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 ведения Дневников здоровья с обучающимися с ЗПР, прошедшими саногенетический мониторинг и получивших рекомендации по коррекции различных параметров здоровья.</w:t>
      </w:r>
    </w:p>
    <w:p w:rsidR="001E737F" w:rsidRPr="00480A02" w:rsidRDefault="001E737F" w:rsidP="00480A02">
      <w:pPr>
        <w:tabs>
          <w:tab w:val="left" w:pos="-180"/>
        </w:tabs>
        <w:autoSpaceDE w:val="0"/>
        <w:autoSpaceDN w:val="0"/>
        <w:adjustRightInd w:val="0"/>
        <w:spacing w:after="0" w:line="240" w:lineRule="auto"/>
        <w:ind w:firstLine="709"/>
        <w:jc w:val="both"/>
        <w:rPr>
          <w:rFonts w:ascii="Times New Roman" w:hAnsi="Times New Roman" w:cs="Times New Roman"/>
          <w:color w:val="auto"/>
          <w:sz w:val="24"/>
          <w:szCs w:val="24"/>
        </w:rPr>
      </w:pPr>
      <w:r w:rsidRPr="00480A02">
        <w:rPr>
          <w:rFonts w:ascii="Times New Roman" w:hAnsi="Times New Roman" w:cs="Times New Roman"/>
          <w:sz w:val="24"/>
          <w:szCs w:val="24"/>
        </w:rPr>
        <w:t>Наиболее эффективным путём формирования экологической культуры, здорового и безопасного образа жизни обучающихся с ЗПР является направляемая и организуемая взрослыми практическая работа обучающихся с учетом их особых образовательных потребностей, способствующая: практическому освоению ими знаний основ здорового образа жизни; развитию потребности взаимодействия с природной средой; пониманию роли в жизнедеятельности человека режима дня, двигательной активности, правильного питания, выполнения правил личной гигиены.</w:t>
      </w:r>
    </w:p>
    <w:p w:rsidR="001E737F" w:rsidRPr="00480A02" w:rsidRDefault="001E737F" w:rsidP="00480A02">
      <w:pPr>
        <w:tabs>
          <w:tab w:val="left" w:pos="-180"/>
        </w:tabs>
        <w:autoSpaceDE w:val="0"/>
        <w:autoSpaceDN w:val="0"/>
        <w:adjustRightInd w:val="0"/>
        <w:spacing w:after="0" w:line="240" w:lineRule="auto"/>
        <w:ind w:firstLine="709"/>
        <w:jc w:val="both"/>
        <w:rPr>
          <w:rFonts w:ascii="Times New Roman" w:hAnsi="Times New Roman" w:cs="Times New Roman"/>
          <w:color w:val="auto"/>
          <w:sz w:val="24"/>
          <w:szCs w:val="24"/>
        </w:rPr>
      </w:pPr>
      <w:r w:rsidRPr="00480A02">
        <w:rPr>
          <w:rFonts w:ascii="Times New Roman" w:hAnsi="Times New Roman" w:cs="Times New Roman"/>
          <w:color w:val="auto"/>
          <w:sz w:val="24"/>
          <w:szCs w:val="24"/>
        </w:rPr>
        <w:t xml:space="preserve">Программа </w:t>
      </w:r>
      <w:r w:rsidR="004C3FB9">
        <w:rPr>
          <w:rFonts w:ascii="Times New Roman" w:hAnsi="Times New Roman" w:cs="Times New Roman"/>
          <w:color w:val="auto"/>
          <w:sz w:val="24"/>
          <w:szCs w:val="24"/>
        </w:rPr>
        <w:t>содержи</w:t>
      </w:r>
      <w:r w:rsidRPr="00480A02">
        <w:rPr>
          <w:rFonts w:ascii="Times New Roman" w:hAnsi="Times New Roman" w:cs="Times New Roman"/>
          <w:color w:val="auto"/>
          <w:sz w:val="24"/>
          <w:szCs w:val="24"/>
        </w:rPr>
        <w:t>т: цель и задачи, планируемые результаты, основные направления работы, перечень организационных форм.</w:t>
      </w:r>
    </w:p>
    <w:p w:rsidR="00156E5A" w:rsidRDefault="00156E5A" w:rsidP="00480A02">
      <w:pPr>
        <w:autoSpaceDE w:val="0"/>
        <w:autoSpaceDN w:val="0"/>
        <w:adjustRightInd w:val="0"/>
        <w:spacing w:after="0" w:line="240" w:lineRule="auto"/>
        <w:outlineLvl w:val="2"/>
        <w:rPr>
          <w:rFonts w:ascii="Times New Roman" w:hAnsi="Times New Roman" w:cs="Times New Roman"/>
          <w:b/>
          <w:color w:val="000000"/>
          <w:sz w:val="24"/>
          <w:szCs w:val="24"/>
        </w:rPr>
      </w:pPr>
      <w:bookmarkStart w:id="13" w:name="_Toc415833133"/>
      <w:r w:rsidRPr="00480A02">
        <w:rPr>
          <w:rFonts w:ascii="Times New Roman" w:hAnsi="Times New Roman" w:cs="Times New Roman"/>
          <w:color w:val="000000"/>
          <w:sz w:val="24"/>
          <w:szCs w:val="24"/>
        </w:rPr>
        <w:t>Программа формирования экологической культуры, здорового и безопасного образа жизни разрабо</w:t>
      </w:r>
      <w:r w:rsidR="004A5F52">
        <w:rPr>
          <w:rFonts w:ascii="Times New Roman" w:hAnsi="Times New Roman" w:cs="Times New Roman"/>
          <w:color w:val="000000"/>
          <w:sz w:val="24"/>
          <w:szCs w:val="24"/>
        </w:rPr>
        <w:t>тана МАОУ «Голышмановская СОШ №4</w:t>
      </w:r>
      <w:r w:rsidRPr="00480A02">
        <w:rPr>
          <w:rFonts w:ascii="Times New Roman" w:hAnsi="Times New Roman" w:cs="Times New Roman"/>
          <w:color w:val="000000"/>
          <w:sz w:val="24"/>
          <w:szCs w:val="24"/>
        </w:rPr>
        <w:t xml:space="preserve">» на основе ПрАООП НОО обучающихся с ЗПР, ПрООП НОО, разработанной для общеобразовательной школы, с учетом специфики образовательных потребностей обучающихся с ЗПР. </w:t>
      </w:r>
    </w:p>
    <w:p w:rsidR="00C02C9A" w:rsidRPr="004E0064" w:rsidRDefault="00C02C9A" w:rsidP="00C02C9A">
      <w:pPr>
        <w:tabs>
          <w:tab w:val="left" w:pos="1013"/>
        </w:tabs>
        <w:autoSpaceDE w:val="0"/>
        <w:autoSpaceDN w:val="0"/>
        <w:adjustRightInd w:val="0"/>
        <w:spacing w:after="0" w:line="240" w:lineRule="auto"/>
        <w:ind w:firstLine="567"/>
        <w:jc w:val="both"/>
        <w:outlineLvl w:val="0"/>
        <w:rPr>
          <w:rFonts w:ascii="Times New Roman" w:hAnsi="Times New Roman" w:cs="Times New Roman"/>
          <w:b/>
          <w:bCs/>
          <w:color w:val="000000"/>
          <w:spacing w:val="1"/>
          <w:sz w:val="24"/>
          <w:szCs w:val="24"/>
        </w:rPr>
      </w:pPr>
      <w:r w:rsidRPr="004E0064">
        <w:rPr>
          <w:rFonts w:ascii="Times New Roman" w:hAnsi="Times New Roman" w:cs="Times New Roman"/>
          <w:b/>
          <w:bCs/>
          <w:color w:val="000000"/>
          <w:spacing w:val="1"/>
          <w:sz w:val="24"/>
          <w:szCs w:val="24"/>
        </w:rPr>
        <w:t xml:space="preserve">Программа формирования экологической культуры, здорового и безопасного образа жизни </w:t>
      </w:r>
    </w:p>
    <w:p w:rsidR="00C02C9A" w:rsidRPr="004E0064"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4E0064">
        <w:rPr>
          <w:rFonts w:ascii="Times New Roman" w:hAnsi="Times New Roman" w:cs="Times New Roman"/>
          <w:b/>
          <w:bCs/>
          <w:color w:val="000000"/>
          <w:spacing w:val="1"/>
          <w:sz w:val="24"/>
          <w:szCs w:val="24"/>
        </w:rPr>
        <w:t>Цель программы</w:t>
      </w:r>
      <w:r w:rsidRPr="004E0064">
        <w:rPr>
          <w:rFonts w:ascii="Times New Roman" w:hAnsi="Times New Roman" w:cs="Times New Roman"/>
          <w:color w:val="000000"/>
          <w:spacing w:val="1"/>
          <w:sz w:val="24"/>
          <w:szCs w:val="24"/>
        </w:rPr>
        <w:t xml:space="preserve">: создание единого здоровьесберегающего пространства, обеспечивающее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развитие личности учащихся  с учетом физиологических и интеллектуальных особенностей, удовлетворение потребностей и возможностей. </w:t>
      </w:r>
    </w:p>
    <w:p w:rsidR="00C02C9A" w:rsidRPr="00105F89" w:rsidRDefault="00C02C9A" w:rsidP="00C02C9A">
      <w:pPr>
        <w:tabs>
          <w:tab w:val="left" w:pos="1013"/>
        </w:tabs>
        <w:autoSpaceDE w:val="0"/>
        <w:autoSpaceDN w:val="0"/>
        <w:adjustRightInd w:val="0"/>
        <w:spacing w:after="0" w:line="240" w:lineRule="auto"/>
        <w:ind w:firstLine="567"/>
        <w:jc w:val="both"/>
        <w:outlineLvl w:val="0"/>
        <w:rPr>
          <w:rFonts w:ascii="Times New Roman" w:hAnsi="Times New Roman" w:cs="Times New Roman"/>
          <w:b/>
          <w:bCs/>
          <w:color w:val="000000"/>
          <w:spacing w:val="1"/>
          <w:sz w:val="24"/>
          <w:szCs w:val="24"/>
        </w:rPr>
      </w:pPr>
      <w:r w:rsidRPr="00105F89">
        <w:rPr>
          <w:rFonts w:ascii="Times New Roman" w:hAnsi="Times New Roman" w:cs="Times New Roman"/>
          <w:b/>
          <w:bCs/>
          <w:i/>
          <w:iCs/>
          <w:color w:val="000000"/>
          <w:spacing w:val="1"/>
          <w:sz w:val="24"/>
          <w:szCs w:val="24"/>
        </w:rPr>
        <w:t xml:space="preserve">      Задачи</w:t>
      </w:r>
      <w:r w:rsidRPr="00105F89">
        <w:rPr>
          <w:rFonts w:ascii="Times New Roman" w:hAnsi="Times New Roman" w:cs="Times New Roman"/>
          <w:b/>
          <w:bCs/>
          <w:color w:val="000000"/>
          <w:spacing w:val="1"/>
          <w:sz w:val="24"/>
          <w:szCs w:val="24"/>
        </w:rPr>
        <w:t xml:space="preserve">: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пробуждение в детях желания заботиться о своем здоровье (формирование заинтересованного отношения к собственному здоровы») путем соблюдения правил здорового образа жизни и организации здоровьесберегающего характера  учебной деятельности и общения;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формирование познавательного интереса и бережного отношения к природе; формирование установок на использование здорового питания;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 соблюдение здоровьесберегающих режимов дня;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формирование негативного отношения к факторам риска здоровью детей (сниженная двигательная активность, курение, алкоголь, наркотики и  психоактивные вещества, инфекционные заболевания);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становление умений противостояния вовлечению в табакокурение, употребление алкоголя;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формирование потребности ребенка безбоязненно обращаться к врачу; формирование   умений   безопасного   повеления   в   окружающей среде   и простейших умений поведения в экстремальных (чрезвычайных) ситуациях. </w:t>
      </w:r>
    </w:p>
    <w:p w:rsidR="00C02C9A" w:rsidRPr="00105F89" w:rsidRDefault="00C02C9A" w:rsidP="00C02C9A">
      <w:pPr>
        <w:tabs>
          <w:tab w:val="left" w:pos="1013"/>
        </w:tabs>
        <w:autoSpaceDE w:val="0"/>
        <w:autoSpaceDN w:val="0"/>
        <w:adjustRightInd w:val="0"/>
        <w:spacing w:after="0" w:line="240" w:lineRule="auto"/>
        <w:ind w:firstLine="567"/>
        <w:jc w:val="both"/>
        <w:outlineLvl w:val="0"/>
        <w:rPr>
          <w:rFonts w:ascii="Times New Roman" w:hAnsi="Times New Roman" w:cs="Times New Roman"/>
          <w:b/>
          <w:bCs/>
          <w:color w:val="000000"/>
          <w:spacing w:val="1"/>
          <w:sz w:val="24"/>
          <w:szCs w:val="24"/>
        </w:rPr>
      </w:pPr>
      <w:r w:rsidRPr="00105F89">
        <w:rPr>
          <w:rFonts w:ascii="Times New Roman" w:hAnsi="Times New Roman" w:cs="Times New Roman"/>
          <w:b/>
          <w:bCs/>
          <w:color w:val="000000"/>
          <w:spacing w:val="1"/>
          <w:sz w:val="24"/>
          <w:szCs w:val="24"/>
        </w:rPr>
        <w:t xml:space="preserve">Основополагающие </w:t>
      </w:r>
      <w:r w:rsidRPr="00105F89">
        <w:rPr>
          <w:rFonts w:ascii="Times New Roman" w:hAnsi="Times New Roman" w:cs="Times New Roman"/>
          <w:b/>
          <w:bCs/>
          <w:i/>
          <w:iCs/>
          <w:color w:val="000000"/>
          <w:spacing w:val="1"/>
          <w:sz w:val="24"/>
          <w:szCs w:val="24"/>
        </w:rPr>
        <w:t>принципы</w:t>
      </w:r>
      <w:r w:rsidRPr="00105F89">
        <w:rPr>
          <w:rFonts w:ascii="Times New Roman" w:hAnsi="Times New Roman" w:cs="Times New Roman"/>
          <w:b/>
          <w:bCs/>
          <w:color w:val="000000"/>
          <w:spacing w:val="1"/>
          <w:sz w:val="24"/>
          <w:szCs w:val="24"/>
        </w:rPr>
        <w:t xml:space="preserve"> построения программы: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1. Поддержание интереса к двигательной и познавательной активности.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2.  Единство физического и психического развития.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3. Наглядность.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4. Принцип целостности человека, его психосоматического, социокультурного единства.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5. Принцип непрерывности физического воспитания и образования личности на всех этапах жизнедеятельности.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6. Принцип дифференцированного подхода к организации мероприятий по развитию физической культуры.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В  результате реализации   «Программы  формирования экологической культуры, здоровго и безопасного образа жизни» у детей </w:t>
      </w:r>
      <w:r w:rsidRPr="00105F89">
        <w:rPr>
          <w:rFonts w:ascii="Times New Roman" w:hAnsi="Times New Roman" w:cs="Times New Roman"/>
          <w:b/>
          <w:bCs/>
          <w:i/>
          <w:iCs/>
          <w:color w:val="000000"/>
          <w:spacing w:val="1"/>
          <w:sz w:val="24"/>
          <w:szCs w:val="24"/>
        </w:rPr>
        <w:t>будут сформированы</w:t>
      </w:r>
      <w:r w:rsidRPr="00105F89">
        <w:rPr>
          <w:rFonts w:ascii="Times New Roman" w:hAnsi="Times New Roman" w:cs="Times New Roman"/>
          <w:b/>
          <w:bCs/>
          <w:color w:val="000000"/>
          <w:spacing w:val="1"/>
          <w:sz w:val="24"/>
          <w:szCs w:val="24"/>
        </w:rPr>
        <w:t>:</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основы экологической культуры;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представления о позитивных факторах, влияющих на здоровье;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навыки  осознанного выбора поступков, позволяющих сохранять и укреплять здоровье;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навыки  личной гигиены и умение  самостоятельно поддерживать свое здоровье;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знания о правильном (здоровом) питании;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представления о рациональной организации режима дня, учѐбы и отдыха, двигательной активности;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представления  о негативных факторах риска здоровью детей понятия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навыки   эмоциональной разгрузки;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навыки позитивного общения;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знания  об основных компонентах культуры здоровья и здорового образа жизни;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потребность  безбоязненно обращаться к врачу,  готовность самостоятельно поддерживать свое экологич</w:t>
      </w:r>
      <w:r>
        <w:rPr>
          <w:rFonts w:ascii="Times New Roman" w:hAnsi="Times New Roman" w:cs="Times New Roman"/>
          <w:color w:val="000000"/>
          <w:spacing w:val="1"/>
          <w:sz w:val="24"/>
          <w:szCs w:val="24"/>
        </w:rPr>
        <w:t>еское, физическое, психологиче</w:t>
      </w:r>
      <w:r w:rsidRPr="00105F89">
        <w:rPr>
          <w:rFonts w:ascii="Times New Roman" w:hAnsi="Times New Roman" w:cs="Times New Roman"/>
          <w:color w:val="000000"/>
          <w:spacing w:val="1"/>
          <w:sz w:val="24"/>
          <w:szCs w:val="24"/>
        </w:rPr>
        <w:t xml:space="preserve">ское и социальное здоровье на </w:t>
      </w:r>
      <w:r w:rsidR="00B516E1">
        <w:rPr>
          <w:rFonts w:ascii="Times New Roman" w:hAnsi="Times New Roman" w:cs="Times New Roman"/>
          <w:sz w:val="24"/>
          <w:szCs w:val="24"/>
        </w:rPr>
        <w:t>уровне</w:t>
      </w:r>
      <w:r w:rsidRPr="00105F89">
        <w:rPr>
          <w:rFonts w:ascii="Times New Roman" w:hAnsi="Times New Roman" w:cs="Times New Roman"/>
          <w:color w:val="000000"/>
          <w:spacing w:val="1"/>
          <w:sz w:val="24"/>
          <w:szCs w:val="24"/>
        </w:rPr>
        <w:t xml:space="preserve"> начального общего образования.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ab/>
      </w:r>
      <w:r w:rsidRPr="00105F89">
        <w:rPr>
          <w:rFonts w:ascii="Times New Roman" w:hAnsi="Times New Roman" w:cs="Times New Roman"/>
          <w:b/>
          <w:bCs/>
          <w:i/>
          <w:iCs/>
          <w:color w:val="000000"/>
          <w:spacing w:val="1"/>
          <w:sz w:val="24"/>
          <w:szCs w:val="24"/>
        </w:rPr>
        <w:t>Направления реализации программы</w:t>
      </w:r>
      <w:r w:rsidRPr="00105F89">
        <w:rPr>
          <w:rFonts w:ascii="Times New Roman" w:hAnsi="Times New Roman" w:cs="Times New Roman"/>
          <w:color w:val="000000"/>
          <w:spacing w:val="1"/>
          <w:sz w:val="24"/>
          <w:szCs w:val="24"/>
        </w:rPr>
        <w:t xml:space="preserve">формирования экологической культуры, здорового и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безопасного образа жизни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Рациональная организация учебной и внеучебной деятельности обучающихся.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Эффективная  организация физкультурно-оздоровительной работы.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Реализация дополнительных образовательных программ.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 Просветительская работа с родителями (законными представителями).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Здоровьесберегающая инфраструктура образовательного учреждения включает: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наличие и необходимое оснащение помещений для питания обучающихся, а также для хранения и приготовления пищи;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организацию качественного горячего питания учащихся, в том числе горячих завтраков; оснащѐнность кабинетов, физкультурного зала, спортплощадок необходимым игровым и спортивным оборудованием и инвентарѐм;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ответственность и контроль за реализацию этого блока возлагается на администрацию образовательного учреждения.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В школе работает столовая для  организации  горячего питания  в урочное время.</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В школе имеется спортивная площадка, спортивные залы, зал ритмики работает медицинский кабинет, ежегодно проводится профилактический осмотр учащихся  врачами - специалистами  ЦРБ, проводятся консультации для родителей.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b/>
          <w:bCs/>
          <w:i/>
          <w:iCs/>
          <w:color w:val="000000"/>
          <w:spacing w:val="1"/>
          <w:sz w:val="24"/>
          <w:szCs w:val="24"/>
        </w:rPr>
        <w:t>Цельюработы</w:t>
      </w:r>
      <w:r w:rsidRPr="00105F89">
        <w:rPr>
          <w:rFonts w:ascii="Times New Roman" w:hAnsi="Times New Roman" w:cs="Times New Roman"/>
          <w:color w:val="000000"/>
          <w:spacing w:val="1"/>
          <w:sz w:val="24"/>
          <w:szCs w:val="24"/>
        </w:rPr>
        <w:t xml:space="preserve"> является содействие администрации и педагогического  коллектива в создании системы обучения и воспитания, соответствующей индивидуальности учащихся и обеспечивающей  благоприятные психологические условия для охраны здоровья и развития личности обучающихся.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b/>
          <w:bCs/>
          <w:i/>
          <w:iCs/>
          <w:color w:val="000000"/>
          <w:spacing w:val="1"/>
          <w:sz w:val="24"/>
          <w:szCs w:val="24"/>
        </w:rPr>
        <w:t>Цель работы медицинского работника</w:t>
      </w:r>
      <w:r w:rsidRPr="00105F89">
        <w:rPr>
          <w:rFonts w:ascii="Times New Roman" w:hAnsi="Times New Roman" w:cs="Times New Roman"/>
          <w:color w:val="000000"/>
          <w:spacing w:val="1"/>
          <w:sz w:val="24"/>
          <w:szCs w:val="24"/>
        </w:rPr>
        <w:t xml:space="preserve">: обеспечивает первую медицинскую помощь и диа- гностику,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школьников. </w:t>
      </w:r>
    </w:p>
    <w:p w:rsidR="00C02C9A" w:rsidRPr="00105F89" w:rsidRDefault="00C02C9A" w:rsidP="00C02C9A">
      <w:pPr>
        <w:tabs>
          <w:tab w:val="left" w:pos="1013"/>
        </w:tabs>
        <w:autoSpaceDE w:val="0"/>
        <w:autoSpaceDN w:val="0"/>
        <w:adjustRightInd w:val="0"/>
        <w:spacing w:after="0" w:line="240" w:lineRule="auto"/>
        <w:ind w:firstLine="567"/>
        <w:jc w:val="both"/>
        <w:outlineLvl w:val="0"/>
        <w:rPr>
          <w:rFonts w:ascii="Times New Roman" w:hAnsi="Times New Roman" w:cs="Times New Roman"/>
          <w:b/>
          <w:bCs/>
          <w:i/>
          <w:iCs/>
          <w:color w:val="000000"/>
          <w:spacing w:val="1"/>
          <w:sz w:val="24"/>
          <w:szCs w:val="24"/>
        </w:rPr>
      </w:pPr>
      <w:r w:rsidRPr="00105F89">
        <w:rPr>
          <w:rFonts w:ascii="Times New Roman" w:hAnsi="Times New Roman" w:cs="Times New Roman"/>
          <w:b/>
          <w:bCs/>
          <w:i/>
          <w:iCs/>
          <w:color w:val="000000"/>
          <w:spacing w:val="1"/>
          <w:sz w:val="24"/>
          <w:szCs w:val="24"/>
        </w:rPr>
        <w:t xml:space="preserve">Цель работы учителя физической культуры: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 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 совершенствование жизненно важных навыков и умений посредством обучения подвижным играм, физическим упражнениям и техническим действиям из базовых видов спорта;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формирование  общих  представлений  о  физической культуре, значении в жизни человека, укреплении здоровья, физическом развитии и физической подготовленности;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 развитие интереса к самостоятельным занятиям физическими упражнениями, подвижным играм, формам активного отдыха и досуга;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обучение простейшим способам контроля за физической нагрузкой, отдельными показателями физического развития и физической подготовленности.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Рациональная организация учебной и внеучебной деятельности обучающихся, 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соблюдение  гигиенических  норм  и  требований  к  организации  и  объѐму  учебной  и внеучебной нагрузки (выполнение домашних заданий, занятия в кружках и спортивных секциях) учащихся на всех этапах обучения;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использование  методов  и  методик обучения, адекватных возрастным возможностям и особенностям обучающихся (использование методик, прошедших апробацию);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введение любых инноваций в учебный процесс только под контролем специалистов;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строгое соблюдение всех требований к использованию технических средств обучения, в том числе компьютеров и аудиовизуальных средств;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индивидуализация обучения (учѐт индивидуальных особенностей развития: темпа развития и темпа деятельности), работа по индивидуальным программам начального общего образования.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Эффективность реализации этого блока зависит от деятельности каждого педагога. Сохранение и укрепление здоровья учащихся достигается путем: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рациональной организации их деятельности,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систематической работы педагогического коллектива над вопросами повышения эффективности учебного процесса,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снижения функционального напряжения и утомления детей,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создания  условий для снятия перегрузки, нормального чередования труда и отдыха.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ab/>
        <w:t>В учебном процессе педагоги применяют методы и методики обучения, адекватные возрастным  возможностям  и  особенностям  обучающихся.    Используемый  в  школе  учебно- метод</w:t>
      </w:r>
      <w:r>
        <w:rPr>
          <w:rFonts w:ascii="Times New Roman" w:hAnsi="Times New Roman" w:cs="Times New Roman"/>
          <w:color w:val="000000"/>
          <w:spacing w:val="1"/>
          <w:sz w:val="24"/>
          <w:szCs w:val="24"/>
        </w:rPr>
        <w:t>ический комплекс  ОС «Начальная школа 21 века</w:t>
      </w:r>
      <w:r w:rsidRPr="00105F89">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«Школа России»</w:t>
      </w:r>
      <w:r w:rsidRPr="00105F89">
        <w:rPr>
          <w:rFonts w:ascii="Times New Roman" w:hAnsi="Times New Roman" w:cs="Times New Roman"/>
          <w:color w:val="000000"/>
          <w:spacing w:val="1"/>
          <w:sz w:val="24"/>
          <w:szCs w:val="24"/>
        </w:rPr>
        <w:t xml:space="preserve"> содержат материал для регулярного проведения  учеником самооценки результатов собственных достижений на разных этапах обучения. Для формирования установки на безопасный, здоровый образ жизни в системе учебников    предусмотрены соответствующие разделы и темы. Их содержание предоставляет возможность обсуждать с детьми проблемы, связанные с безопасностью и здоровьем, активным отдыхом.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Урочная деятельность предусматривает: изучение материала и выполнение учебных заданий по знакомству с экологически безопасным поведением в быту и природе,  со здоровым образом жизни и опасностями, угрожающими здоровью людей.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Физкультура  - 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Окружающий мир - устройство человеческого организма, опасности для здоровья  в поведении людей, питании, в отношении к природе, способы  сбережения здоровья, правила техники безопасности,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получение опыта укрепления и сбережения здоровья в процессе учебной работы, осмысленное чередование умственной и физической активности в процессе учебы, регулярность безопасных физических упражнений, игр на уроках физкультуры, на переменах и т.п.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Образовательные технологии, построенные на личностно ориентированных подходах, партнѐрстве ученика и учителя (проблемный диалог, продуктивное чтение, технология оценивания учебных успехов, правила «самооценка»,  право «пересдачи контрольных работ» и т.п.), обучение в психологически комфортной,  не агрессивной,  не стрессовой среде.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i/>
          <w:iCs/>
          <w:color w:val="000000"/>
          <w:spacing w:val="1"/>
          <w:sz w:val="24"/>
          <w:szCs w:val="24"/>
        </w:rPr>
      </w:pPr>
      <w:r w:rsidRPr="00105F89">
        <w:rPr>
          <w:rFonts w:ascii="Times New Roman" w:hAnsi="Times New Roman" w:cs="Times New Roman"/>
          <w:color w:val="000000"/>
          <w:spacing w:val="1"/>
          <w:sz w:val="24"/>
          <w:szCs w:val="24"/>
        </w:rPr>
        <w:t xml:space="preserve">В  школе строго соблюдаются все </w:t>
      </w:r>
      <w:r w:rsidRPr="00105F89">
        <w:rPr>
          <w:rFonts w:ascii="Times New Roman" w:hAnsi="Times New Roman" w:cs="Times New Roman"/>
          <w:i/>
          <w:iCs/>
          <w:color w:val="000000"/>
          <w:spacing w:val="1"/>
          <w:sz w:val="24"/>
          <w:szCs w:val="24"/>
        </w:rPr>
        <w:t>требования к использованию технических средств обучения</w:t>
      </w:r>
      <w:r w:rsidRPr="00105F89">
        <w:rPr>
          <w:rFonts w:ascii="Times New Roman" w:hAnsi="Times New Roman" w:cs="Times New Roman"/>
          <w:color w:val="000000"/>
          <w:spacing w:val="1"/>
          <w:sz w:val="24"/>
          <w:szCs w:val="24"/>
        </w:rPr>
        <w:t xml:space="preserve">, в том числе компьютеров и аудиовизуальных средств на уроках литературного чтения, русского языка  и окружающего мира.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i/>
          <w:iCs/>
          <w:color w:val="000000"/>
          <w:spacing w:val="1"/>
          <w:sz w:val="24"/>
          <w:szCs w:val="24"/>
        </w:rPr>
      </w:pPr>
      <w:r w:rsidRPr="00105F89">
        <w:rPr>
          <w:rFonts w:ascii="Times New Roman" w:hAnsi="Times New Roman" w:cs="Times New Roman"/>
          <w:color w:val="000000"/>
          <w:spacing w:val="1"/>
          <w:sz w:val="24"/>
          <w:szCs w:val="24"/>
        </w:rPr>
        <w:t xml:space="preserve">Педагогический  коллектив  учитывает  в образовательной деятельности </w:t>
      </w:r>
      <w:r w:rsidRPr="00105F89">
        <w:rPr>
          <w:rFonts w:ascii="Times New Roman" w:hAnsi="Times New Roman" w:cs="Times New Roman"/>
          <w:i/>
          <w:iCs/>
          <w:color w:val="000000"/>
          <w:spacing w:val="1"/>
          <w:sz w:val="24"/>
          <w:szCs w:val="24"/>
        </w:rPr>
        <w:t xml:space="preserve">индивидуальные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i/>
          <w:iCs/>
          <w:color w:val="000000"/>
          <w:spacing w:val="1"/>
          <w:sz w:val="24"/>
          <w:szCs w:val="24"/>
        </w:rPr>
        <w:t>особенности развития учащихся</w:t>
      </w:r>
      <w:r w:rsidRPr="00105F89">
        <w:rPr>
          <w:rFonts w:ascii="Times New Roman" w:hAnsi="Times New Roman" w:cs="Times New Roman"/>
          <w:color w:val="000000"/>
          <w:spacing w:val="1"/>
          <w:sz w:val="24"/>
          <w:szCs w:val="24"/>
        </w:rPr>
        <w:t xml:space="preserve">: темпа развития и темп деятельности.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Система физкультурно-оздоровительной работы в школе направлена на обеспечение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полноценную  и эффективную работу с обучающимися всех групп здоровья (на уроках физкультуры, в кружках и т. п.);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организацию динамических перемен, физкультминуток на уроках, способствующих эмоциональной разгрузке и повышению двигательной активности;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 регулярное  проведение  спортивно-оздоровительных  мероприятий  («Веселые  старты», «Папа, мама и я - спортивная семья).  </w:t>
      </w:r>
    </w:p>
    <w:p w:rsidR="00C02C9A" w:rsidRPr="00105F89" w:rsidRDefault="00C02C9A" w:rsidP="00C02C9A">
      <w:pPr>
        <w:tabs>
          <w:tab w:val="left" w:pos="1013"/>
        </w:tabs>
        <w:autoSpaceDE w:val="0"/>
        <w:autoSpaceDN w:val="0"/>
        <w:adjustRightInd w:val="0"/>
        <w:spacing w:after="0" w:line="240" w:lineRule="auto"/>
        <w:ind w:firstLine="567"/>
        <w:jc w:val="both"/>
        <w:outlineLvl w:val="0"/>
        <w:rPr>
          <w:rFonts w:ascii="Times New Roman" w:hAnsi="Times New Roman" w:cs="Times New Roman"/>
          <w:b/>
          <w:bCs/>
          <w:i/>
          <w:iCs/>
          <w:color w:val="000000"/>
          <w:spacing w:val="1"/>
          <w:sz w:val="24"/>
          <w:szCs w:val="24"/>
        </w:rPr>
      </w:pPr>
      <w:r w:rsidRPr="00105F89">
        <w:rPr>
          <w:rFonts w:ascii="Times New Roman" w:hAnsi="Times New Roman" w:cs="Times New Roman"/>
          <w:b/>
          <w:bCs/>
          <w:i/>
          <w:iCs/>
          <w:color w:val="000000"/>
          <w:spacing w:val="1"/>
          <w:sz w:val="24"/>
          <w:szCs w:val="24"/>
        </w:rPr>
        <w:t xml:space="preserve">           Реализация дополнительных образовательных программ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В школе созданы и реализуются дополнительные образовательные программы для детей, направленные на формирование ценности здоровья и здорового образа жизни, в качестве отдельных образовательных  кружков, включѐнных в учебный процесс.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Знакомство с правилами здорового образа жизни, укрепления здоровья, взаимосвязи  здоровья физического, психического и здоровья общества, семьи  в ходе различных добрых дел (мероприятий):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спортивные праздники, подвижные игры (в т.ч. с родителями);</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классные часы, беседы,</w:t>
      </w:r>
    </w:p>
    <w:p w:rsidR="00C02C9A"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коллективно-творческие дела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просветительская работа с родителями (законными представителями).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Сложившаяся система работы с родителями  и законными представителями по вопросам охраны и укрепления здоровья детей  может включать следующие мероприятия: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проведение соответствующих  родительских собраний  по темам: «</w:t>
      </w:r>
      <w:r>
        <w:rPr>
          <w:rFonts w:ascii="Times New Roman" w:hAnsi="Times New Roman" w:cs="Times New Roman"/>
          <w:color w:val="000000"/>
          <w:spacing w:val="1"/>
          <w:sz w:val="24"/>
          <w:szCs w:val="24"/>
        </w:rPr>
        <w:t>Готовность ребенка к школе»,  «Трудности а</w:t>
      </w:r>
      <w:r w:rsidRPr="00105F89">
        <w:rPr>
          <w:rFonts w:ascii="Times New Roman" w:hAnsi="Times New Roman" w:cs="Times New Roman"/>
          <w:color w:val="000000"/>
          <w:spacing w:val="1"/>
          <w:sz w:val="24"/>
          <w:szCs w:val="24"/>
        </w:rPr>
        <w:t xml:space="preserve">даптация  ребенка в первом классе», «Психологический климат в классе»;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привлечение родителей и законных представителей к совместной работе по проведению оздоровительных мероприятий и спортивных соревнований;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создание информационных стендов.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b/>
          <w:bCs/>
          <w:color w:val="000000"/>
          <w:spacing w:val="1"/>
          <w:sz w:val="24"/>
          <w:szCs w:val="24"/>
        </w:rPr>
      </w:pPr>
      <w:r w:rsidRPr="00105F89">
        <w:rPr>
          <w:rFonts w:ascii="Times New Roman" w:hAnsi="Times New Roman" w:cs="Times New Roman"/>
          <w:b/>
          <w:bCs/>
          <w:i/>
          <w:iCs/>
          <w:color w:val="000000"/>
          <w:spacing w:val="1"/>
          <w:sz w:val="24"/>
          <w:szCs w:val="24"/>
        </w:rPr>
        <w:t>Критерии эффективности деятельности образовательного учреждения в части формированияэкологической культуры, здорового и безопасного образа жизни.</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сформированность представлений об основах экологической культуры;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проявление у детей познавательного интереса и бережного отношения к природе;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повышение уровня знаний учащихся об основах здорового образа жизни (о правилах личной гигиены, режиме дня, оптимальной двигательной активности);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сформированность устойчивого негативного отношения к вредным привычкам;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владение навыками безопасного поведения в чрезвычайных ситуациях и оказания первой медицинской помощи;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повышение уровня занятости учащихся в спортивных секциях и кружках;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снижение уровня заболеваемости учащихся сезонными заболеваниями, школьного травматизма; </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сформированность основ здоровьесберегающей учебной культуры (навыки профилактики учебной утомляемости и умения организовывать успешную учебную работу);</w:t>
      </w:r>
    </w:p>
    <w:p w:rsidR="00C02C9A" w:rsidRPr="00105F89" w:rsidRDefault="00C02C9A" w:rsidP="00C02C9A">
      <w:pPr>
        <w:tabs>
          <w:tab w:val="left" w:pos="1013"/>
        </w:tabs>
        <w:autoSpaceDE w:val="0"/>
        <w:autoSpaceDN w:val="0"/>
        <w:adjustRightInd w:val="0"/>
        <w:spacing w:after="0" w:line="240" w:lineRule="auto"/>
        <w:ind w:firstLine="567"/>
        <w:jc w:val="both"/>
        <w:rPr>
          <w:rFonts w:ascii="Times New Roman" w:hAnsi="Times New Roman" w:cs="Times New Roman"/>
          <w:bCs/>
          <w:color w:val="000000"/>
          <w:spacing w:val="1"/>
          <w:sz w:val="24"/>
          <w:szCs w:val="24"/>
        </w:rPr>
      </w:pPr>
      <w:r w:rsidRPr="00105F89">
        <w:rPr>
          <w:rFonts w:ascii="Times New Roman" w:hAnsi="Times New Roman" w:cs="Times New Roman"/>
          <w:color w:val="000000"/>
          <w:spacing w:val="1"/>
          <w:sz w:val="24"/>
          <w:szCs w:val="24"/>
        </w:rPr>
        <w:t xml:space="preserve">- </w:t>
      </w:r>
      <w:r w:rsidRPr="00105F89">
        <w:rPr>
          <w:rFonts w:ascii="Times New Roman" w:hAnsi="Times New Roman" w:cs="Times New Roman"/>
          <w:bCs/>
          <w:color w:val="000000"/>
          <w:spacing w:val="1"/>
          <w:sz w:val="24"/>
          <w:szCs w:val="24"/>
        </w:rPr>
        <w:t>при организации учебных занятий по профилактике безопасного поведения на объектах железнодорожного транспорта и инфраструктуры могут быть использованы информационные материалы (плакаты, видеоролики), разработанные ОАО «Российские железные дороги»и Министерством внутренних дел Российской Федерации. Указанные материалы размещены в открытом доступе на сайте федерального государственного автономного образовательного учреждения дополнительного профессионального образования «Академия повышения квалификации и профессиональной переподготовки работников образования»по адресу:</w:t>
      </w:r>
    </w:p>
    <w:p w:rsidR="00FF230A" w:rsidRDefault="00FF230A" w:rsidP="00FF230A">
      <w:pPr>
        <w:spacing w:after="48" w:line="268" w:lineRule="auto"/>
        <w:ind w:left="355" w:right="351"/>
        <w:rPr>
          <w:b/>
        </w:rPr>
      </w:pPr>
    </w:p>
    <w:p w:rsidR="00FF230A" w:rsidRPr="00FF230A" w:rsidRDefault="00FF230A" w:rsidP="00FF230A">
      <w:pPr>
        <w:spacing w:after="48" w:line="268" w:lineRule="auto"/>
        <w:ind w:left="355" w:right="351"/>
        <w:rPr>
          <w:rFonts w:ascii="Times New Roman" w:hAnsi="Times New Roman" w:cs="Times New Roman"/>
          <w:sz w:val="24"/>
          <w:szCs w:val="24"/>
        </w:rPr>
      </w:pPr>
      <w:r w:rsidRPr="00FF230A">
        <w:rPr>
          <w:rFonts w:ascii="Times New Roman" w:hAnsi="Times New Roman" w:cs="Times New Roman"/>
          <w:b/>
          <w:sz w:val="24"/>
          <w:szCs w:val="24"/>
        </w:rPr>
        <w:t xml:space="preserve">Содержание программы </w:t>
      </w:r>
    </w:p>
    <w:p w:rsidR="00FF230A" w:rsidRPr="00FF230A" w:rsidRDefault="00FF230A" w:rsidP="00FF230A">
      <w:pPr>
        <w:spacing w:after="48" w:line="268" w:lineRule="auto"/>
        <w:ind w:left="355" w:right="351"/>
        <w:rPr>
          <w:rFonts w:ascii="Times New Roman" w:hAnsi="Times New Roman" w:cs="Times New Roman"/>
          <w:sz w:val="24"/>
          <w:szCs w:val="24"/>
        </w:rPr>
      </w:pPr>
      <w:r w:rsidRPr="00FF230A">
        <w:rPr>
          <w:rFonts w:ascii="Times New Roman" w:hAnsi="Times New Roman" w:cs="Times New Roman"/>
          <w:b/>
          <w:sz w:val="24"/>
          <w:szCs w:val="24"/>
        </w:rPr>
        <w:t xml:space="preserve">1блок. Здоровьесберегающая инфраструктура  </w:t>
      </w:r>
    </w:p>
    <w:p w:rsidR="00FF230A" w:rsidRDefault="00FF230A" w:rsidP="00FF230A">
      <w:pPr>
        <w:ind w:left="355" w:right="356"/>
        <w:rPr>
          <w:rFonts w:ascii="Times New Roman" w:hAnsi="Times New Roman" w:cs="Times New Roman"/>
          <w:sz w:val="24"/>
          <w:szCs w:val="24"/>
        </w:rPr>
      </w:pPr>
      <w:r w:rsidRPr="00FF230A">
        <w:rPr>
          <w:rFonts w:ascii="Times New Roman" w:hAnsi="Times New Roman" w:cs="Times New Roman"/>
          <w:b/>
          <w:sz w:val="24"/>
          <w:szCs w:val="24"/>
        </w:rPr>
        <w:t>Задача:</w:t>
      </w:r>
    </w:p>
    <w:p w:rsidR="00FF230A" w:rsidRPr="00FF230A" w:rsidRDefault="00FF230A" w:rsidP="00FF230A">
      <w:pPr>
        <w:ind w:left="355" w:right="356"/>
        <w:rPr>
          <w:rFonts w:ascii="Times New Roman" w:hAnsi="Times New Roman" w:cs="Times New Roman"/>
          <w:sz w:val="24"/>
          <w:szCs w:val="24"/>
        </w:rPr>
      </w:pPr>
      <w:r>
        <w:rPr>
          <w:rFonts w:ascii="Times New Roman" w:hAnsi="Times New Roman" w:cs="Times New Roman"/>
          <w:sz w:val="24"/>
          <w:szCs w:val="24"/>
        </w:rPr>
        <w:t>С</w:t>
      </w:r>
      <w:r w:rsidRPr="00FF230A">
        <w:rPr>
          <w:rFonts w:ascii="Times New Roman" w:hAnsi="Times New Roman" w:cs="Times New Roman"/>
          <w:sz w:val="24"/>
          <w:szCs w:val="24"/>
        </w:rPr>
        <w:t xml:space="preserve">оздание условий для реализации программы </w:t>
      </w:r>
    </w:p>
    <w:p w:rsidR="00FF230A" w:rsidRDefault="00FF230A" w:rsidP="00FF230A">
      <w:pPr>
        <w:ind w:left="345" w:right="356"/>
        <w:rPr>
          <w:rFonts w:ascii="Times New Roman" w:hAnsi="Times New Roman" w:cs="Times New Roman"/>
          <w:sz w:val="24"/>
          <w:szCs w:val="24"/>
        </w:rPr>
      </w:pPr>
      <w:r w:rsidRPr="00FF230A">
        <w:rPr>
          <w:rFonts w:ascii="Times New Roman" w:hAnsi="Times New Roman" w:cs="Times New Roman"/>
          <w:sz w:val="24"/>
          <w:szCs w:val="24"/>
        </w:rPr>
        <w:t xml:space="preserve">Эффективность реализации этого блока зависит от деятельности администрации образовательной организации. </w:t>
      </w:r>
    </w:p>
    <w:tbl>
      <w:tblPr>
        <w:tblStyle w:val="TableGrid"/>
        <w:tblW w:w="9900" w:type="dxa"/>
        <w:tblInd w:w="-39" w:type="dxa"/>
        <w:tblCellMar>
          <w:top w:w="11" w:type="dxa"/>
          <w:left w:w="101" w:type="dxa"/>
          <w:right w:w="41" w:type="dxa"/>
        </w:tblCellMar>
        <w:tblLook w:val="04A0" w:firstRow="1" w:lastRow="0" w:firstColumn="1" w:lastColumn="0" w:noHBand="0" w:noVBand="1"/>
      </w:tblPr>
      <w:tblGrid>
        <w:gridCol w:w="708"/>
        <w:gridCol w:w="2905"/>
        <w:gridCol w:w="2883"/>
        <w:gridCol w:w="3404"/>
      </w:tblGrid>
      <w:tr w:rsidR="00FF230A" w:rsidRPr="00FF230A" w:rsidTr="00C45C41">
        <w:trPr>
          <w:trHeight w:val="962"/>
        </w:trPr>
        <w:tc>
          <w:tcPr>
            <w:tcW w:w="708"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259" w:lineRule="auto"/>
              <w:ind w:left="3"/>
              <w:rPr>
                <w:rFonts w:ascii="Times New Roman" w:hAnsi="Times New Roman" w:cs="Times New Roman"/>
                <w:sz w:val="24"/>
                <w:szCs w:val="24"/>
              </w:rPr>
            </w:pPr>
            <w:r w:rsidRPr="00FF230A">
              <w:rPr>
                <w:rFonts w:ascii="Times New Roman" w:hAnsi="Times New Roman" w:cs="Times New Roman"/>
                <w:sz w:val="24"/>
                <w:szCs w:val="24"/>
              </w:rPr>
              <w:t xml:space="preserve">№ </w:t>
            </w:r>
          </w:p>
        </w:tc>
        <w:tc>
          <w:tcPr>
            <w:tcW w:w="2905"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259" w:lineRule="auto"/>
              <w:rPr>
                <w:rFonts w:ascii="Times New Roman" w:hAnsi="Times New Roman" w:cs="Times New Roman"/>
                <w:sz w:val="24"/>
                <w:szCs w:val="24"/>
              </w:rPr>
            </w:pPr>
            <w:r w:rsidRPr="00FF230A">
              <w:rPr>
                <w:rFonts w:ascii="Times New Roman" w:hAnsi="Times New Roman" w:cs="Times New Roman"/>
                <w:sz w:val="24"/>
                <w:szCs w:val="24"/>
              </w:rPr>
              <w:t xml:space="preserve">Деятельность </w:t>
            </w:r>
          </w:p>
        </w:tc>
        <w:tc>
          <w:tcPr>
            <w:tcW w:w="2883"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259" w:lineRule="auto"/>
              <w:ind w:left="2"/>
              <w:rPr>
                <w:rFonts w:ascii="Times New Roman" w:hAnsi="Times New Roman" w:cs="Times New Roman"/>
                <w:sz w:val="24"/>
                <w:szCs w:val="24"/>
              </w:rPr>
            </w:pPr>
            <w:r w:rsidRPr="00FF230A">
              <w:rPr>
                <w:rFonts w:ascii="Times New Roman" w:hAnsi="Times New Roman" w:cs="Times New Roman"/>
                <w:sz w:val="24"/>
                <w:szCs w:val="24"/>
              </w:rPr>
              <w:t xml:space="preserve">Состав сотрудников здоровьесберегающей инфраструктуры </w:t>
            </w:r>
          </w:p>
        </w:tc>
        <w:tc>
          <w:tcPr>
            <w:tcW w:w="3404"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259" w:lineRule="auto"/>
              <w:ind w:left="2"/>
              <w:rPr>
                <w:rFonts w:ascii="Times New Roman" w:hAnsi="Times New Roman" w:cs="Times New Roman"/>
                <w:sz w:val="24"/>
                <w:szCs w:val="24"/>
              </w:rPr>
            </w:pPr>
            <w:r w:rsidRPr="00FF230A">
              <w:rPr>
                <w:rFonts w:ascii="Times New Roman" w:hAnsi="Times New Roman" w:cs="Times New Roman"/>
                <w:sz w:val="24"/>
                <w:szCs w:val="24"/>
              </w:rPr>
              <w:t xml:space="preserve">Планируемый результат </w:t>
            </w:r>
          </w:p>
        </w:tc>
      </w:tr>
      <w:tr w:rsidR="00FF230A" w:rsidRPr="00FF230A" w:rsidTr="00C45C41">
        <w:trPr>
          <w:trHeight w:val="1280"/>
        </w:trPr>
        <w:tc>
          <w:tcPr>
            <w:tcW w:w="708"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259" w:lineRule="auto"/>
              <w:ind w:left="3"/>
              <w:rPr>
                <w:rFonts w:ascii="Times New Roman" w:hAnsi="Times New Roman" w:cs="Times New Roman"/>
                <w:sz w:val="24"/>
                <w:szCs w:val="24"/>
              </w:rPr>
            </w:pPr>
            <w:r w:rsidRPr="00FF230A">
              <w:rPr>
                <w:rFonts w:ascii="Times New Roman" w:hAnsi="Times New Roman" w:cs="Times New Roman"/>
                <w:sz w:val="24"/>
                <w:szCs w:val="24"/>
              </w:rPr>
              <w:t xml:space="preserve">1. </w:t>
            </w:r>
          </w:p>
        </w:tc>
        <w:tc>
          <w:tcPr>
            <w:tcW w:w="2905" w:type="dxa"/>
            <w:tcBorders>
              <w:top w:val="single" w:sz="4" w:space="0" w:color="00000A"/>
              <w:left w:val="single" w:sz="4" w:space="0" w:color="00000A"/>
              <w:bottom w:val="single" w:sz="4" w:space="0" w:color="00000A"/>
              <w:right w:val="single" w:sz="4" w:space="0" w:color="00000A"/>
            </w:tcBorders>
          </w:tcPr>
          <w:p w:rsidR="00FF230A" w:rsidRPr="00FF230A" w:rsidRDefault="00FF230A" w:rsidP="00FF230A">
            <w:pPr>
              <w:spacing w:after="21" w:line="259" w:lineRule="auto"/>
              <w:rPr>
                <w:rFonts w:ascii="Times New Roman" w:hAnsi="Times New Roman" w:cs="Times New Roman"/>
                <w:sz w:val="24"/>
                <w:szCs w:val="24"/>
              </w:rPr>
            </w:pPr>
            <w:r w:rsidRPr="00FF230A">
              <w:rPr>
                <w:rFonts w:ascii="Times New Roman" w:hAnsi="Times New Roman" w:cs="Times New Roman"/>
                <w:sz w:val="24"/>
                <w:szCs w:val="24"/>
              </w:rPr>
              <w:t xml:space="preserve">Осуществляет </w:t>
            </w:r>
          </w:p>
          <w:p w:rsidR="00FF230A" w:rsidRPr="00FF230A" w:rsidRDefault="00FF230A" w:rsidP="00C45C41">
            <w:pPr>
              <w:spacing w:after="39" w:line="276" w:lineRule="auto"/>
              <w:rPr>
                <w:rFonts w:ascii="Times New Roman" w:hAnsi="Times New Roman" w:cs="Times New Roman"/>
                <w:sz w:val="24"/>
                <w:szCs w:val="24"/>
              </w:rPr>
            </w:pPr>
            <w:r w:rsidRPr="00FF230A">
              <w:rPr>
                <w:rFonts w:ascii="Times New Roman" w:hAnsi="Times New Roman" w:cs="Times New Roman"/>
                <w:sz w:val="24"/>
                <w:szCs w:val="24"/>
              </w:rPr>
              <w:t xml:space="preserve">контроль за реализацию этого </w:t>
            </w:r>
          </w:p>
          <w:p w:rsidR="00FF230A" w:rsidRPr="00FF230A" w:rsidRDefault="00FF230A" w:rsidP="00C45C41">
            <w:pPr>
              <w:spacing w:line="259" w:lineRule="auto"/>
              <w:rPr>
                <w:rFonts w:ascii="Times New Roman" w:hAnsi="Times New Roman" w:cs="Times New Roman"/>
                <w:sz w:val="24"/>
                <w:szCs w:val="24"/>
              </w:rPr>
            </w:pPr>
            <w:r w:rsidRPr="00FF230A">
              <w:rPr>
                <w:rFonts w:ascii="Times New Roman" w:hAnsi="Times New Roman" w:cs="Times New Roman"/>
                <w:sz w:val="24"/>
                <w:szCs w:val="24"/>
              </w:rPr>
              <w:t xml:space="preserve">блока </w:t>
            </w:r>
          </w:p>
        </w:tc>
        <w:tc>
          <w:tcPr>
            <w:tcW w:w="2883"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259" w:lineRule="auto"/>
              <w:ind w:left="2"/>
              <w:rPr>
                <w:rFonts w:ascii="Times New Roman" w:hAnsi="Times New Roman" w:cs="Times New Roman"/>
                <w:sz w:val="24"/>
                <w:szCs w:val="24"/>
              </w:rPr>
            </w:pPr>
            <w:r w:rsidRPr="00FF230A">
              <w:rPr>
                <w:rFonts w:ascii="Times New Roman" w:hAnsi="Times New Roman" w:cs="Times New Roman"/>
                <w:sz w:val="24"/>
                <w:szCs w:val="24"/>
              </w:rPr>
              <w:t xml:space="preserve">Директор  школы  </w:t>
            </w:r>
          </w:p>
        </w:tc>
        <w:tc>
          <w:tcPr>
            <w:tcW w:w="3404"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259" w:lineRule="auto"/>
              <w:ind w:left="2" w:right="76"/>
              <w:rPr>
                <w:rFonts w:ascii="Times New Roman" w:hAnsi="Times New Roman" w:cs="Times New Roman"/>
                <w:sz w:val="24"/>
                <w:szCs w:val="24"/>
              </w:rPr>
            </w:pPr>
            <w:r w:rsidRPr="00FF230A">
              <w:rPr>
                <w:rFonts w:ascii="Times New Roman" w:hAnsi="Times New Roman" w:cs="Times New Roman"/>
                <w:sz w:val="24"/>
                <w:szCs w:val="24"/>
              </w:rPr>
              <w:t xml:space="preserve">Создание условий: кадровое обеспечения, материальнотехническое, финансовое </w:t>
            </w:r>
          </w:p>
        </w:tc>
      </w:tr>
      <w:tr w:rsidR="00FF230A" w:rsidRPr="00FF230A" w:rsidTr="00FF230A">
        <w:trPr>
          <w:trHeight w:val="6068"/>
        </w:trPr>
        <w:tc>
          <w:tcPr>
            <w:tcW w:w="708"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259" w:lineRule="auto"/>
              <w:ind w:left="3"/>
              <w:rPr>
                <w:rFonts w:ascii="Times New Roman" w:hAnsi="Times New Roman" w:cs="Times New Roman"/>
                <w:sz w:val="24"/>
                <w:szCs w:val="24"/>
              </w:rPr>
            </w:pPr>
            <w:r w:rsidRPr="00FF230A">
              <w:rPr>
                <w:rFonts w:ascii="Times New Roman" w:hAnsi="Times New Roman" w:cs="Times New Roman"/>
                <w:sz w:val="24"/>
                <w:szCs w:val="24"/>
              </w:rPr>
              <w:t xml:space="preserve">2. </w:t>
            </w:r>
          </w:p>
        </w:tc>
        <w:tc>
          <w:tcPr>
            <w:tcW w:w="2905" w:type="dxa"/>
            <w:tcBorders>
              <w:top w:val="single" w:sz="4" w:space="0" w:color="00000A"/>
              <w:left w:val="single" w:sz="4" w:space="0" w:color="00000A"/>
              <w:bottom w:val="single" w:sz="4" w:space="0" w:color="00000A"/>
              <w:right w:val="single" w:sz="4" w:space="0" w:color="00000A"/>
            </w:tcBorders>
          </w:tcPr>
          <w:p w:rsidR="00FF230A" w:rsidRPr="00FF230A" w:rsidRDefault="00FF230A" w:rsidP="00FF230A">
            <w:pPr>
              <w:spacing w:after="40" w:line="259" w:lineRule="auto"/>
              <w:rPr>
                <w:rFonts w:ascii="Times New Roman" w:hAnsi="Times New Roman" w:cs="Times New Roman"/>
                <w:sz w:val="24"/>
                <w:szCs w:val="24"/>
              </w:rPr>
            </w:pPr>
            <w:r w:rsidRPr="00FF230A">
              <w:rPr>
                <w:rFonts w:ascii="Times New Roman" w:hAnsi="Times New Roman" w:cs="Times New Roman"/>
                <w:sz w:val="24"/>
                <w:szCs w:val="24"/>
              </w:rPr>
              <w:t xml:space="preserve">Осуществляет </w:t>
            </w:r>
          </w:p>
          <w:p w:rsidR="00FF230A" w:rsidRPr="00FF230A" w:rsidRDefault="00FF230A" w:rsidP="00C45C41">
            <w:pPr>
              <w:spacing w:after="1" w:line="295" w:lineRule="auto"/>
              <w:rPr>
                <w:rFonts w:ascii="Times New Roman" w:hAnsi="Times New Roman" w:cs="Times New Roman"/>
                <w:sz w:val="24"/>
                <w:szCs w:val="24"/>
              </w:rPr>
            </w:pPr>
            <w:r w:rsidRPr="00FF230A">
              <w:rPr>
                <w:rFonts w:ascii="Times New Roman" w:hAnsi="Times New Roman" w:cs="Times New Roman"/>
                <w:sz w:val="24"/>
                <w:szCs w:val="24"/>
              </w:rPr>
              <w:t xml:space="preserve">контроль </w:t>
            </w:r>
            <w:r w:rsidRPr="00FF230A">
              <w:rPr>
                <w:rFonts w:ascii="Times New Roman" w:hAnsi="Times New Roman" w:cs="Times New Roman"/>
                <w:sz w:val="24"/>
                <w:szCs w:val="24"/>
              </w:rPr>
              <w:tab/>
              <w:t xml:space="preserve">за санитарно- гигиеническим </w:t>
            </w:r>
          </w:p>
          <w:p w:rsidR="00FF230A" w:rsidRPr="00FF230A" w:rsidRDefault="00FF230A" w:rsidP="00C45C41">
            <w:pPr>
              <w:spacing w:line="318" w:lineRule="auto"/>
              <w:rPr>
                <w:rFonts w:ascii="Times New Roman" w:hAnsi="Times New Roman" w:cs="Times New Roman"/>
                <w:sz w:val="24"/>
                <w:szCs w:val="24"/>
              </w:rPr>
            </w:pPr>
            <w:r w:rsidRPr="00FF230A">
              <w:rPr>
                <w:rFonts w:ascii="Times New Roman" w:hAnsi="Times New Roman" w:cs="Times New Roman"/>
                <w:sz w:val="24"/>
                <w:szCs w:val="24"/>
              </w:rPr>
              <w:t xml:space="preserve">состоянием </w:t>
            </w:r>
            <w:r w:rsidRPr="00FF230A">
              <w:rPr>
                <w:rFonts w:ascii="Times New Roman" w:hAnsi="Times New Roman" w:cs="Times New Roman"/>
                <w:sz w:val="24"/>
                <w:szCs w:val="24"/>
              </w:rPr>
              <w:tab/>
              <w:t xml:space="preserve">всех помещений ОУ. </w:t>
            </w:r>
          </w:p>
          <w:p w:rsidR="00FF230A" w:rsidRPr="00FF230A" w:rsidRDefault="00FF230A" w:rsidP="00FF230A">
            <w:pPr>
              <w:spacing w:line="299" w:lineRule="auto"/>
              <w:rPr>
                <w:rFonts w:ascii="Times New Roman" w:hAnsi="Times New Roman" w:cs="Times New Roman"/>
                <w:sz w:val="24"/>
                <w:szCs w:val="24"/>
              </w:rPr>
            </w:pPr>
            <w:r>
              <w:rPr>
                <w:rFonts w:ascii="Times New Roman" w:hAnsi="Times New Roman" w:cs="Times New Roman"/>
                <w:sz w:val="24"/>
                <w:szCs w:val="24"/>
              </w:rPr>
              <w:t xml:space="preserve">Организует </w:t>
            </w:r>
            <w:r>
              <w:rPr>
                <w:rFonts w:ascii="Times New Roman" w:hAnsi="Times New Roman" w:cs="Times New Roman"/>
                <w:sz w:val="24"/>
                <w:szCs w:val="24"/>
              </w:rPr>
              <w:tab/>
              <w:t xml:space="preserve">работу по </w:t>
            </w:r>
            <w:r w:rsidRPr="00FF230A">
              <w:rPr>
                <w:rFonts w:ascii="Times New Roman" w:hAnsi="Times New Roman" w:cs="Times New Roman"/>
                <w:sz w:val="24"/>
                <w:szCs w:val="24"/>
              </w:rPr>
              <w:t xml:space="preserve">соблюдению требований пожарной безопасности. </w:t>
            </w:r>
          </w:p>
          <w:p w:rsidR="00FF230A" w:rsidRPr="00FF230A" w:rsidRDefault="00FF230A" w:rsidP="00FF230A">
            <w:pPr>
              <w:spacing w:line="259" w:lineRule="auto"/>
              <w:ind w:right="74"/>
              <w:rPr>
                <w:rFonts w:ascii="Times New Roman" w:hAnsi="Times New Roman" w:cs="Times New Roman"/>
                <w:sz w:val="24"/>
                <w:szCs w:val="24"/>
              </w:rPr>
            </w:pPr>
            <w:r w:rsidRPr="00FF230A">
              <w:rPr>
                <w:rFonts w:ascii="Times New Roman" w:hAnsi="Times New Roman" w:cs="Times New Roman"/>
                <w:sz w:val="24"/>
                <w:szCs w:val="24"/>
              </w:rPr>
              <w:t xml:space="preserve">Создает условий для функционирования столовой, спортивного зала, медицинского кабинета. </w:t>
            </w:r>
          </w:p>
        </w:tc>
        <w:tc>
          <w:tcPr>
            <w:tcW w:w="2883"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after="19" w:line="259" w:lineRule="auto"/>
              <w:ind w:left="2"/>
              <w:rPr>
                <w:rFonts w:ascii="Times New Roman" w:hAnsi="Times New Roman" w:cs="Times New Roman"/>
                <w:sz w:val="24"/>
                <w:szCs w:val="24"/>
              </w:rPr>
            </w:pPr>
            <w:r w:rsidRPr="00FF230A">
              <w:rPr>
                <w:rFonts w:ascii="Times New Roman" w:hAnsi="Times New Roman" w:cs="Times New Roman"/>
                <w:sz w:val="24"/>
                <w:szCs w:val="24"/>
              </w:rPr>
              <w:t xml:space="preserve">Заместитель </w:t>
            </w:r>
          </w:p>
          <w:p w:rsidR="00FF230A" w:rsidRPr="00FF230A" w:rsidRDefault="00FF230A" w:rsidP="00C45C41">
            <w:pPr>
              <w:spacing w:line="259" w:lineRule="auto"/>
              <w:ind w:left="2" w:right="71"/>
              <w:rPr>
                <w:rFonts w:ascii="Times New Roman" w:hAnsi="Times New Roman" w:cs="Times New Roman"/>
                <w:sz w:val="24"/>
                <w:szCs w:val="24"/>
              </w:rPr>
            </w:pPr>
            <w:r w:rsidRPr="00FF230A">
              <w:rPr>
                <w:rFonts w:ascii="Times New Roman" w:hAnsi="Times New Roman" w:cs="Times New Roman"/>
                <w:sz w:val="24"/>
                <w:szCs w:val="24"/>
              </w:rPr>
              <w:t xml:space="preserve">директора по административно - хозяйственной работе </w:t>
            </w:r>
          </w:p>
        </w:tc>
        <w:tc>
          <w:tcPr>
            <w:tcW w:w="3404"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276" w:lineRule="auto"/>
              <w:ind w:left="2" w:right="74"/>
              <w:rPr>
                <w:rFonts w:ascii="Times New Roman" w:hAnsi="Times New Roman" w:cs="Times New Roman"/>
                <w:sz w:val="24"/>
                <w:szCs w:val="24"/>
              </w:rPr>
            </w:pPr>
            <w:r w:rsidRPr="00FF230A">
              <w:rPr>
                <w:rFonts w:ascii="Times New Roman" w:hAnsi="Times New Roman" w:cs="Times New Roman"/>
                <w:sz w:val="24"/>
                <w:szCs w:val="24"/>
              </w:rPr>
              <w:t xml:space="preserve">Обеспечение соответствие состояния и содержания зданий и помещений ОУ санитарным и гигиеническим нормам, нормам пожарной </w:t>
            </w:r>
          </w:p>
          <w:p w:rsidR="00FF230A" w:rsidRPr="00FF230A" w:rsidRDefault="00FF230A" w:rsidP="00C45C41">
            <w:pPr>
              <w:spacing w:after="19" w:line="259" w:lineRule="auto"/>
              <w:ind w:left="2"/>
              <w:rPr>
                <w:rFonts w:ascii="Times New Roman" w:hAnsi="Times New Roman" w:cs="Times New Roman"/>
                <w:sz w:val="24"/>
                <w:szCs w:val="24"/>
              </w:rPr>
            </w:pPr>
            <w:r w:rsidRPr="00FF230A">
              <w:rPr>
                <w:rFonts w:ascii="Times New Roman" w:hAnsi="Times New Roman" w:cs="Times New Roman"/>
                <w:sz w:val="24"/>
                <w:szCs w:val="24"/>
              </w:rPr>
              <w:t xml:space="preserve">безопасности, </w:t>
            </w:r>
          </w:p>
          <w:p w:rsidR="00FF230A" w:rsidRPr="00FF230A" w:rsidRDefault="00FF230A" w:rsidP="00C45C41">
            <w:pPr>
              <w:spacing w:line="259" w:lineRule="auto"/>
              <w:ind w:left="2" w:right="73"/>
              <w:rPr>
                <w:rFonts w:ascii="Times New Roman" w:hAnsi="Times New Roman" w:cs="Times New Roman"/>
                <w:sz w:val="24"/>
                <w:szCs w:val="24"/>
              </w:rPr>
            </w:pPr>
            <w:r w:rsidRPr="00FF230A">
              <w:rPr>
                <w:rFonts w:ascii="Times New Roman" w:hAnsi="Times New Roman" w:cs="Times New Roman"/>
                <w:sz w:val="24"/>
                <w:szCs w:val="24"/>
              </w:rPr>
              <w:t xml:space="preserve">требованиям охраны здоровья и охраны труда обучающихся; наличие и необходимое оснащение помещений для питания обучающихся, а также для хранения и приготовления пищи; оснащение кабинетов, физкультурного зала, спортивных площадок необходимым игровым и спортивным оборудованием и инвентарём. </w:t>
            </w:r>
          </w:p>
        </w:tc>
      </w:tr>
      <w:tr w:rsidR="00FF230A" w:rsidRPr="00FF230A" w:rsidTr="00FF230A">
        <w:trPr>
          <w:trHeight w:val="5218"/>
        </w:trPr>
        <w:tc>
          <w:tcPr>
            <w:tcW w:w="708"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259" w:lineRule="auto"/>
              <w:ind w:left="3"/>
              <w:rPr>
                <w:rFonts w:ascii="Times New Roman" w:hAnsi="Times New Roman" w:cs="Times New Roman"/>
                <w:sz w:val="24"/>
                <w:szCs w:val="24"/>
              </w:rPr>
            </w:pPr>
            <w:r w:rsidRPr="00FF230A">
              <w:rPr>
                <w:rFonts w:ascii="Times New Roman" w:hAnsi="Times New Roman" w:cs="Times New Roman"/>
                <w:sz w:val="24"/>
                <w:szCs w:val="24"/>
              </w:rPr>
              <w:t xml:space="preserve">3. </w:t>
            </w:r>
          </w:p>
        </w:tc>
        <w:tc>
          <w:tcPr>
            <w:tcW w:w="2905" w:type="dxa"/>
            <w:tcBorders>
              <w:top w:val="single" w:sz="4" w:space="0" w:color="00000A"/>
              <w:left w:val="single" w:sz="4" w:space="0" w:color="00000A"/>
              <w:bottom w:val="single" w:sz="4" w:space="0" w:color="00000A"/>
              <w:right w:val="single" w:sz="4" w:space="0" w:color="00000A"/>
            </w:tcBorders>
          </w:tcPr>
          <w:p w:rsidR="00FF230A" w:rsidRPr="00FF230A" w:rsidRDefault="00FF230A" w:rsidP="00FF230A">
            <w:pPr>
              <w:spacing w:line="298" w:lineRule="auto"/>
              <w:rPr>
                <w:rFonts w:ascii="Times New Roman" w:hAnsi="Times New Roman" w:cs="Times New Roman"/>
                <w:sz w:val="24"/>
                <w:szCs w:val="24"/>
              </w:rPr>
            </w:pPr>
            <w:r w:rsidRPr="00FF230A">
              <w:rPr>
                <w:rFonts w:ascii="Times New Roman" w:hAnsi="Times New Roman" w:cs="Times New Roman"/>
                <w:sz w:val="24"/>
                <w:szCs w:val="24"/>
              </w:rPr>
              <w:t xml:space="preserve">Организуют работу по индивидуальным программам начального общего образования для детей с ЗПР Разрабатывают построение </w:t>
            </w:r>
            <w:r w:rsidRPr="00FF230A">
              <w:rPr>
                <w:rFonts w:ascii="Times New Roman" w:hAnsi="Times New Roman" w:cs="Times New Roman"/>
                <w:sz w:val="24"/>
                <w:szCs w:val="24"/>
              </w:rPr>
              <w:tab/>
            </w:r>
            <w:r>
              <w:rPr>
                <w:rFonts w:ascii="Times New Roman" w:hAnsi="Times New Roman" w:cs="Times New Roman"/>
                <w:sz w:val="24"/>
                <w:szCs w:val="24"/>
              </w:rPr>
              <w:t xml:space="preserve">учебного процесса в соответствии </w:t>
            </w:r>
            <w:r w:rsidRPr="00FF230A">
              <w:rPr>
                <w:rFonts w:ascii="Times New Roman" w:hAnsi="Times New Roman" w:cs="Times New Roman"/>
                <w:sz w:val="24"/>
                <w:szCs w:val="24"/>
              </w:rPr>
              <w:t xml:space="preserve">с гигиеническими нормами. </w:t>
            </w:r>
          </w:p>
          <w:p w:rsidR="00FF230A" w:rsidRPr="00FF230A" w:rsidRDefault="00FF230A" w:rsidP="00FF230A">
            <w:pPr>
              <w:spacing w:line="295" w:lineRule="auto"/>
              <w:ind w:right="72"/>
              <w:rPr>
                <w:rFonts w:ascii="Times New Roman" w:hAnsi="Times New Roman" w:cs="Times New Roman"/>
                <w:sz w:val="24"/>
                <w:szCs w:val="24"/>
              </w:rPr>
            </w:pPr>
            <w:r w:rsidRPr="00FF230A">
              <w:rPr>
                <w:rFonts w:ascii="Times New Roman" w:hAnsi="Times New Roman" w:cs="Times New Roman"/>
                <w:sz w:val="24"/>
                <w:szCs w:val="24"/>
              </w:rPr>
              <w:t xml:space="preserve">Контролируют реализацию ФГОС для детей с ЗПР и учебных </w:t>
            </w:r>
          </w:p>
          <w:p w:rsidR="00FF230A" w:rsidRPr="00FF230A" w:rsidRDefault="00FF230A" w:rsidP="00FF230A">
            <w:pPr>
              <w:spacing w:after="19" w:line="259" w:lineRule="auto"/>
              <w:ind w:right="69"/>
              <w:rPr>
                <w:rFonts w:ascii="Times New Roman" w:hAnsi="Times New Roman" w:cs="Times New Roman"/>
                <w:sz w:val="24"/>
                <w:szCs w:val="24"/>
              </w:rPr>
            </w:pPr>
            <w:r w:rsidRPr="00FF230A">
              <w:rPr>
                <w:rFonts w:ascii="Times New Roman" w:hAnsi="Times New Roman" w:cs="Times New Roman"/>
                <w:sz w:val="24"/>
                <w:szCs w:val="24"/>
              </w:rPr>
              <w:t xml:space="preserve">программ с учетом </w:t>
            </w:r>
          </w:p>
          <w:p w:rsidR="00FF230A" w:rsidRPr="00FF230A" w:rsidRDefault="00FF230A" w:rsidP="00FF230A">
            <w:pPr>
              <w:spacing w:after="40" w:line="259" w:lineRule="auto"/>
              <w:rPr>
                <w:rFonts w:ascii="Times New Roman" w:hAnsi="Times New Roman" w:cs="Times New Roman"/>
                <w:sz w:val="24"/>
                <w:szCs w:val="24"/>
              </w:rPr>
            </w:pPr>
            <w:r w:rsidRPr="00FF230A">
              <w:rPr>
                <w:rFonts w:ascii="Times New Roman" w:hAnsi="Times New Roman" w:cs="Times New Roman"/>
                <w:sz w:val="24"/>
                <w:szCs w:val="24"/>
              </w:rPr>
              <w:t xml:space="preserve">индивидуализации </w:t>
            </w:r>
          </w:p>
          <w:p w:rsidR="00FF230A" w:rsidRPr="00FF230A" w:rsidRDefault="00FF230A" w:rsidP="00FF230A">
            <w:pPr>
              <w:tabs>
                <w:tab w:val="center" w:pos="533"/>
                <w:tab w:val="center" w:pos="2399"/>
              </w:tabs>
              <w:spacing w:after="29" w:line="259" w:lineRule="auto"/>
              <w:rPr>
                <w:rFonts w:ascii="Times New Roman" w:hAnsi="Times New Roman" w:cs="Times New Roman"/>
                <w:sz w:val="24"/>
                <w:szCs w:val="24"/>
              </w:rPr>
            </w:pPr>
            <w:r w:rsidRPr="00FF230A">
              <w:rPr>
                <w:rFonts w:ascii="Times New Roman" w:eastAsia="Calibri" w:hAnsi="Times New Roman" w:cs="Times New Roman"/>
                <w:sz w:val="24"/>
                <w:szCs w:val="24"/>
              </w:rPr>
              <w:tab/>
            </w:r>
            <w:r w:rsidRPr="00FF230A">
              <w:rPr>
                <w:rFonts w:ascii="Times New Roman" w:hAnsi="Times New Roman" w:cs="Times New Roman"/>
                <w:sz w:val="24"/>
                <w:szCs w:val="24"/>
              </w:rPr>
              <w:t xml:space="preserve">обучения </w:t>
            </w:r>
            <w:r w:rsidRPr="00FF230A">
              <w:rPr>
                <w:rFonts w:ascii="Times New Roman" w:hAnsi="Times New Roman" w:cs="Times New Roman"/>
                <w:sz w:val="24"/>
                <w:szCs w:val="24"/>
              </w:rPr>
              <w:tab/>
              <w:t xml:space="preserve">(учёт </w:t>
            </w:r>
          </w:p>
          <w:p w:rsidR="00FF230A" w:rsidRPr="00FF230A" w:rsidRDefault="00FF230A" w:rsidP="00FF230A">
            <w:pPr>
              <w:spacing w:line="259" w:lineRule="auto"/>
              <w:ind w:right="72"/>
              <w:rPr>
                <w:rFonts w:ascii="Times New Roman" w:hAnsi="Times New Roman" w:cs="Times New Roman"/>
                <w:sz w:val="24"/>
                <w:szCs w:val="24"/>
              </w:rPr>
            </w:pPr>
            <w:r w:rsidRPr="00FF230A">
              <w:rPr>
                <w:rFonts w:ascii="Times New Roman" w:hAnsi="Times New Roman" w:cs="Times New Roman"/>
                <w:sz w:val="24"/>
                <w:szCs w:val="24"/>
              </w:rPr>
              <w:t>индивидуальных о</w:t>
            </w:r>
            <w:r>
              <w:rPr>
                <w:rFonts w:ascii="Times New Roman" w:hAnsi="Times New Roman" w:cs="Times New Roman"/>
                <w:sz w:val="24"/>
                <w:szCs w:val="24"/>
              </w:rPr>
              <w:t xml:space="preserve">собенностей развития: темпа развития </w:t>
            </w:r>
            <w:r>
              <w:rPr>
                <w:rFonts w:ascii="Times New Roman" w:hAnsi="Times New Roman" w:cs="Times New Roman"/>
                <w:sz w:val="24"/>
                <w:szCs w:val="24"/>
              </w:rPr>
              <w:tab/>
              <w:t xml:space="preserve">и </w:t>
            </w:r>
            <w:r w:rsidRPr="00FF230A">
              <w:rPr>
                <w:rFonts w:ascii="Times New Roman" w:hAnsi="Times New Roman" w:cs="Times New Roman"/>
                <w:sz w:val="24"/>
                <w:szCs w:val="24"/>
              </w:rPr>
              <w:t>темпа деятельности).</w:t>
            </w:r>
          </w:p>
        </w:tc>
        <w:tc>
          <w:tcPr>
            <w:tcW w:w="2883"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259" w:lineRule="auto"/>
              <w:ind w:left="2" w:right="15"/>
              <w:rPr>
                <w:rFonts w:ascii="Times New Roman" w:hAnsi="Times New Roman" w:cs="Times New Roman"/>
                <w:sz w:val="24"/>
                <w:szCs w:val="24"/>
              </w:rPr>
            </w:pPr>
            <w:r w:rsidRPr="00FF230A">
              <w:rPr>
                <w:rFonts w:ascii="Times New Roman" w:hAnsi="Times New Roman" w:cs="Times New Roman"/>
                <w:sz w:val="24"/>
                <w:szCs w:val="24"/>
              </w:rPr>
              <w:t xml:space="preserve">Заместитель директора по УВР </w:t>
            </w:r>
          </w:p>
        </w:tc>
        <w:tc>
          <w:tcPr>
            <w:tcW w:w="3404"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tabs>
                <w:tab w:val="right" w:pos="3262"/>
              </w:tabs>
              <w:spacing w:after="26" w:line="259" w:lineRule="auto"/>
              <w:rPr>
                <w:rFonts w:ascii="Times New Roman" w:hAnsi="Times New Roman" w:cs="Times New Roman"/>
                <w:sz w:val="24"/>
                <w:szCs w:val="24"/>
              </w:rPr>
            </w:pPr>
            <w:r w:rsidRPr="00FF230A">
              <w:rPr>
                <w:rFonts w:ascii="Times New Roman" w:hAnsi="Times New Roman" w:cs="Times New Roman"/>
                <w:sz w:val="24"/>
                <w:szCs w:val="24"/>
              </w:rPr>
              <w:t xml:space="preserve">Приведение </w:t>
            </w:r>
            <w:r w:rsidRPr="00FF230A">
              <w:rPr>
                <w:rFonts w:ascii="Times New Roman" w:hAnsi="Times New Roman" w:cs="Times New Roman"/>
                <w:sz w:val="24"/>
                <w:szCs w:val="24"/>
              </w:rPr>
              <w:tab/>
              <w:t>учебно-</w:t>
            </w:r>
          </w:p>
          <w:p w:rsidR="00FF230A" w:rsidRPr="00FF230A" w:rsidRDefault="00FF230A" w:rsidP="00FF230A">
            <w:pPr>
              <w:spacing w:line="276" w:lineRule="auto"/>
              <w:ind w:left="41"/>
              <w:rPr>
                <w:rFonts w:ascii="Times New Roman" w:hAnsi="Times New Roman" w:cs="Times New Roman"/>
                <w:sz w:val="24"/>
                <w:szCs w:val="24"/>
              </w:rPr>
            </w:pPr>
            <w:r w:rsidRPr="00FF230A">
              <w:rPr>
                <w:rFonts w:ascii="Times New Roman" w:hAnsi="Times New Roman" w:cs="Times New Roman"/>
                <w:sz w:val="24"/>
                <w:szCs w:val="24"/>
              </w:rPr>
              <w:t xml:space="preserve">воспитательного процесса в соответствие состоянию здоровья и физических возможностей обучающихся и учителей, организующих процесс обучения детей с ЗПР. </w:t>
            </w:r>
          </w:p>
          <w:p w:rsidR="00FF230A" w:rsidRPr="00FF230A" w:rsidRDefault="00FF230A" w:rsidP="00FF230A">
            <w:pPr>
              <w:spacing w:line="259" w:lineRule="auto"/>
              <w:ind w:left="2" w:right="74"/>
              <w:rPr>
                <w:rFonts w:ascii="Times New Roman" w:hAnsi="Times New Roman" w:cs="Times New Roman"/>
                <w:sz w:val="24"/>
                <w:szCs w:val="24"/>
              </w:rPr>
            </w:pPr>
            <w:r w:rsidRPr="00FF230A">
              <w:rPr>
                <w:rFonts w:ascii="Times New Roman" w:hAnsi="Times New Roman" w:cs="Times New Roman"/>
                <w:sz w:val="24"/>
                <w:szCs w:val="24"/>
              </w:rPr>
              <w:t>Наличие условий сохранения и укрепления здоровья как важнейшего фактора развития личности.</w:t>
            </w:r>
          </w:p>
        </w:tc>
      </w:tr>
    </w:tbl>
    <w:p w:rsidR="00FF230A" w:rsidRPr="00FF230A" w:rsidRDefault="00FF230A" w:rsidP="00FF230A">
      <w:pPr>
        <w:spacing w:after="0" w:line="259" w:lineRule="auto"/>
        <w:ind w:left="-1342" w:right="211"/>
        <w:rPr>
          <w:rFonts w:ascii="Times New Roman" w:hAnsi="Times New Roman" w:cs="Times New Roman"/>
          <w:sz w:val="24"/>
          <w:szCs w:val="24"/>
        </w:rPr>
      </w:pPr>
    </w:p>
    <w:tbl>
      <w:tblPr>
        <w:tblStyle w:val="TableGrid"/>
        <w:tblW w:w="9861" w:type="dxa"/>
        <w:tblInd w:w="-1" w:type="dxa"/>
        <w:tblCellMar>
          <w:top w:w="11" w:type="dxa"/>
          <w:left w:w="64" w:type="dxa"/>
          <w:right w:w="44" w:type="dxa"/>
        </w:tblCellMar>
        <w:tblLook w:val="04A0" w:firstRow="1" w:lastRow="0" w:firstColumn="1" w:lastColumn="0" w:noHBand="0" w:noVBand="1"/>
      </w:tblPr>
      <w:tblGrid>
        <w:gridCol w:w="703"/>
        <w:gridCol w:w="2861"/>
        <w:gridCol w:w="39"/>
        <w:gridCol w:w="2828"/>
        <w:gridCol w:w="39"/>
        <w:gridCol w:w="3391"/>
      </w:tblGrid>
      <w:tr w:rsidR="00FF230A" w:rsidRPr="00FF230A" w:rsidTr="00FF230A">
        <w:trPr>
          <w:trHeight w:val="3183"/>
        </w:trPr>
        <w:tc>
          <w:tcPr>
            <w:tcW w:w="703"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after="2558" w:line="259" w:lineRule="auto"/>
              <w:ind w:left="2"/>
              <w:rPr>
                <w:rFonts w:ascii="Times New Roman" w:hAnsi="Times New Roman" w:cs="Times New Roman"/>
                <w:sz w:val="24"/>
                <w:szCs w:val="24"/>
              </w:rPr>
            </w:pPr>
            <w:r w:rsidRPr="00FF230A">
              <w:rPr>
                <w:rFonts w:ascii="Times New Roman" w:hAnsi="Times New Roman" w:cs="Times New Roman"/>
                <w:sz w:val="24"/>
                <w:szCs w:val="24"/>
              </w:rPr>
              <w:t xml:space="preserve">4. </w:t>
            </w:r>
          </w:p>
          <w:p w:rsidR="00FF230A" w:rsidRPr="00FF230A" w:rsidRDefault="00FF230A" w:rsidP="00C45C41">
            <w:pPr>
              <w:spacing w:line="259" w:lineRule="auto"/>
              <w:ind w:left="2"/>
              <w:rPr>
                <w:rFonts w:ascii="Times New Roman" w:hAnsi="Times New Roman" w:cs="Times New Roman"/>
                <w:sz w:val="24"/>
                <w:szCs w:val="24"/>
              </w:rPr>
            </w:pPr>
          </w:p>
        </w:tc>
        <w:tc>
          <w:tcPr>
            <w:tcW w:w="2861"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after="629" w:line="282" w:lineRule="auto"/>
              <w:ind w:right="68" w:firstLine="300"/>
              <w:rPr>
                <w:rFonts w:ascii="Times New Roman" w:hAnsi="Times New Roman" w:cs="Times New Roman"/>
                <w:sz w:val="24"/>
                <w:szCs w:val="24"/>
              </w:rPr>
            </w:pPr>
            <w:r w:rsidRPr="00FF230A">
              <w:rPr>
                <w:rFonts w:ascii="Times New Roman" w:hAnsi="Times New Roman" w:cs="Times New Roman"/>
                <w:sz w:val="24"/>
                <w:szCs w:val="24"/>
              </w:rPr>
              <w:t xml:space="preserve">Организует воспитательную работу, направленную на формирование у обучающихся с ЗПР ЗОЖ, на развитие мотивации ЗОЖ. </w:t>
            </w:r>
          </w:p>
          <w:p w:rsidR="00FF230A" w:rsidRPr="00FF230A" w:rsidRDefault="00FF230A" w:rsidP="00C45C41">
            <w:pPr>
              <w:spacing w:line="259" w:lineRule="auto"/>
              <w:rPr>
                <w:rFonts w:ascii="Times New Roman" w:hAnsi="Times New Roman" w:cs="Times New Roman"/>
                <w:sz w:val="24"/>
                <w:szCs w:val="24"/>
              </w:rPr>
            </w:pPr>
          </w:p>
        </w:tc>
        <w:tc>
          <w:tcPr>
            <w:tcW w:w="2867" w:type="dxa"/>
            <w:gridSpan w:val="2"/>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after="2181" w:line="311" w:lineRule="auto"/>
              <w:ind w:left="41" w:right="8"/>
              <w:rPr>
                <w:rFonts w:ascii="Times New Roman" w:hAnsi="Times New Roman" w:cs="Times New Roman"/>
                <w:sz w:val="24"/>
                <w:szCs w:val="24"/>
              </w:rPr>
            </w:pPr>
            <w:r w:rsidRPr="00FF230A">
              <w:rPr>
                <w:rFonts w:ascii="Times New Roman" w:hAnsi="Times New Roman" w:cs="Times New Roman"/>
                <w:sz w:val="24"/>
                <w:szCs w:val="24"/>
              </w:rPr>
              <w:t xml:space="preserve">Заместитель директора по УВР </w:t>
            </w:r>
          </w:p>
          <w:p w:rsidR="00FF230A" w:rsidRPr="00FF230A" w:rsidRDefault="00FF230A" w:rsidP="00C45C41">
            <w:pPr>
              <w:spacing w:line="259" w:lineRule="auto"/>
              <w:ind w:left="41"/>
              <w:rPr>
                <w:rFonts w:ascii="Times New Roman" w:hAnsi="Times New Roman" w:cs="Times New Roman"/>
                <w:sz w:val="24"/>
                <w:szCs w:val="24"/>
              </w:rPr>
            </w:pPr>
          </w:p>
        </w:tc>
        <w:tc>
          <w:tcPr>
            <w:tcW w:w="3430" w:type="dxa"/>
            <w:gridSpan w:val="2"/>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285" w:lineRule="auto"/>
              <w:ind w:left="41" w:right="69"/>
              <w:rPr>
                <w:rFonts w:ascii="Times New Roman" w:hAnsi="Times New Roman" w:cs="Times New Roman"/>
                <w:sz w:val="24"/>
                <w:szCs w:val="24"/>
              </w:rPr>
            </w:pPr>
            <w:r w:rsidRPr="00FF230A">
              <w:rPr>
                <w:rFonts w:ascii="Times New Roman" w:hAnsi="Times New Roman" w:cs="Times New Roman"/>
                <w:sz w:val="24"/>
                <w:szCs w:val="24"/>
              </w:rPr>
              <w:t xml:space="preserve">Приоритетное отношение к своему здоровью: наличие мотивации </w:t>
            </w:r>
            <w:r w:rsidRPr="00FF230A">
              <w:rPr>
                <w:rFonts w:ascii="Times New Roman" w:hAnsi="Times New Roman" w:cs="Times New Roman"/>
                <w:sz w:val="24"/>
                <w:szCs w:val="24"/>
              </w:rPr>
              <w:tab/>
              <w:t xml:space="preserve">к </w:t>
            </w:r>
          </w:p>
          <w:p w:rsidR="00FF230A" w:rsidRPr="00FF230A" w:rsidRDefault="00FF230A" w:rsidP="00C45C41">
            <w:pPr>
              <w:spacing w:line="283" w:lineRule="auto"/>
              <w:ind w:left="41" w:right="71"/>
              <w:rPr>
                <w:rFonts w:ascii="Times New Roman" w:hAnsi="Times New Roman" w:cs="Times New Roman"/>
                <w:sz w:val="24"/>
                <w:szCs w:val="24"/>
              </w:rPr>
            </w:pPr>
            <w:r w:rsidRPr="00FF230A">
              <w:rPr>
                <w:rFonts w:ascii="Times New Roman" w:hAnsi="Times New Roman" w:cs="Times New Roman"/>
                <w:sz w:val="24"/>
                <w:szCs w:val="24"/>
              </w:rPr>
              <w:t xml:space="preserve">совершенствованию физических качеств; здоровая целостная личность. Наличие у обучающихся с ЗПР потребности ЗОЖ. </w:t>
            </w:r>
          </w:p>
          <w:p w:rsidR="00FF230A" w:rsidRPr="00FF230A" w:rsidRDefault="00FF230A" w:rsidP="00C45C41">
            <w:pPr>
              <w:spacing w:line="259" w:lineRule="auto"/>
              <w:ind w:left="41"/>
              <w:rPr>
                <w:rFonts w:ascii="Times New Roman" w:hAnsi="Times New Roman" w:cs="Times New Roman"/>
                <w:sz w:val="24"/>
                <w:szCs w:val="24"/>
              </w:rPr>
            </w:pPr>
          </w:p>
        </w:tc>
      </w:tr>
      <w:tr w:rsidR="00FF230A" w:rsidRPr="00FF230A" w:rsidTr="00FF230A">
        <w:trPr>
          <w:trHeight w:val="4455"/>
        </w:trPr>
        <w:tc>
          <w:tcPr>
            <w:tcW w:w="703"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259" w:lineRule="auto"/>
              <w:ind w:left="2"/>
              <w:rPr>
                <w:rFonts w:ascii="Times New Roman" w:hAnsi="Times New Roman" w:cs="Times New Roman"/>
                <w:sz w:val="24"/>
                <w:szCs w:val="24"/>
              </w:rPr>
            </w:pPr>
            <w:r w:rsidRPr="00FF230A">
              <w:rPr>
                <w:rFonts w:ascii="Times New Roman" w:hAnsi="Times New Roman" w:cs="Times New Roman"/>
                <w:sz w:val="24"/>
                <w:szCs w:val="24"/>
              </w:rPr>
              <w:t xml:space="preserve">5. </w:t>
            </w:r>
          </w:p>
        </w:tc>
        <w:tc>
          <w:tcPr>
            <w:tcW w:w="2861"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after="2" w:line="292" w:lineRule="auto"/>
              <w:rPr>
                <w:rFonts w:ascii="Times New Roman" w:hAnsi="Times New Roman" w:cs="Times New Roman"/>
                <w:sz w:val="24"/>
                <w:szCs w:val="24"/>
              </w:rPr>
            </w:pPr>
            <w:r w:rsidRPr="00FF230A">
              <w:rPr>
                <w:rFonts w:ascii="Times New Roman" w:hAnsi="Times New Roman" w:cs="Times New Roman"/>
                <w:sz w:val="24"/>
                <w:szCs w:val="24"/>
              </w:rPr>
              <w:t xml:space="preserve">Изучают </w:t>
            </w:r>
            <w:r w:rsidRPr="00FF230A">
              <w:rPr>
                <w:rFonts w:ascii="Times New Roman" w:hAnsi="Times New Roman" w:cs="Times New Roman"/>
                <w:sz w:val="24"/>
                <w:szCs w:val="24"/>
              </w:rPr>
              <w:tab/>
              <w:t xml:space="preserve">передовой опыт </w:t>
            </w:r>
            <w:r w:rsidRPr="00FF230A">
              <w:rPr>
                <w:rFonts w:ascii="Times New Roman" w:hAnsi="Times New Roman" w:cs="Times New Roman"/>
                <w:sz w:val="24"/>
                <w:szCs w:val="24"/>
              </w:rPr>
              <w:tab/>
              <w:t xml:space="preserve">в </w:t>
            </w:r>
            <w:r w:rsidRPr="00FF230A">
              <w:rPr>
                <w:rFonts w:ascii="Times New Roman" w:hAnsi="Times New Roman" w:cs="Times New Roman"/>
                <w:sz w:val="24"/>
                <w:szCs w:val="24"/>
              </w:rPr>
              <w:tab/>
              <w:t xml:space="preserve">области здоровье сбережения. Проводят коррекцию и контроль </w:t>
            </w:r>
            <w:r w:rsidRPr="00FF230A">
              <w:rPr>
                <w:rFonts w:ascii="Times New Roman" w:hAnsi="Times New Roman" w:cs="Times New Roman"/>
                <w:sz w:val="24"/>
                <w:szCs w:val="24"/>
              </w:rPr>
              <w:tab/>
              <w:t>п</w:t>
            </w:r>
            <w:r>
              <w:rPr>
                <w:rFonts w:ascii="Times New Roman" w:hAnsi="Times New Roman" w:cs="Times New Roman"/>
                <w:sz w:val="24"/>
                <w:szCs w:val="24"/>
              </w:rPr>
              <w:t xml:space="preserve">роцесса формирования здорового </w:t>
            </w:r>
            <w:r w:rsidRPr="00FF230A">
              <w:rPr>
                <w:rFonts w:ascii="Times New Roman" w:hAnsi="Times New Roman" w:cs="Times New Roman"/>
                <w:sz w:val="24"/>
                <w:szCs w:val="24"/>
              </w:rPr>
              <w:t>обр</w:t>
            </w:r>
            <w:r>
              <w:rPr>
                <w:rFonts w:ascii="Times New Roman" w:hAnsi="Times New Roman" w:cs="Times New Roman"/>
                <w:sz w:val="24"/>
                <w:szCs w:val="24"/>
              </w:rPr>
              <w:t xml:space="preserve">аза жизни обучающихся с ЗПР </w:t>
            </w:r>
            <w:r>
              <w:rPr>
                <w:rFonts w:ascii="Times New Roman" w:hAnsi="Times New Roman" w:cs="Times New Roman"/>
                <w:sz w:val="24"/>
                <w:szCs w:val="24"/>
              </w:rPr>
              <w:tab/>
              <w:t xml:space="preserve">и </w:t>
            </w:r>
            <w:r w:rsidRPr="00FF230A">
              <w:rPr>
                <w:rFonts w:ascii="Times New Roman" w:hAnsi="Times New Roman" w:cs="Times New Roman"/>
                <w:sz w:val="24"/>
                <w:szCs w:val="24"/>
              </w:rPr>
              <w:t xml:space="preserve">педагогов. Разрабатывают </w:t>
            </w:r>
          </w:p>
          <w:p w:rsidR="00FF230A" w:rsidRPr="00FF230A" w:rsidRDefault="00FF230A" w:rsidP="00C45C41">
            <w:pPr>
              <w:spacing w:line="259" w:lineRule="auto"/>
              <w:rPr>
                <w:rFonts w:ascii="Times New Roman" w:hAnsi="Times New Roman" w:cs="Times New Roman"/>
                <w:sz w:val="24"/>
                <w:szCs w:val="24"/>
              </w:rPr>
            </w:pPr>
            <w:r w:rsidRPr="00FF230A">
              <w:rPr>
                <w:rFonts w:ascii="Times New Roman" w:hAnsi="Times New Roman" w:cs="Times New Roman"/>
                <w:sz w:val="24"/>
                <w:szCs w:val="24"/>
              </w:rPr>
              <w:t xml:space="preserve">рекомендации </w:t>
            </w:r>
            <w:r w:rsidRPr="00FF230A">
              <w:rPr>
                <w:rFonts w:ascii="Times New Roman" w:hAnsi="Times New Roman" w:cs="Times New Roman"/>
                <w:sz w:val="24"/>
                <w:szCs w:val="24"/>
              </w:rPr>
              <w:tab/>
              <w:t xml:space="preserve">по просвещению обучающихся учителей и родителей. </w:t>
            </w:r>
          </w:p>
        </w:tc>
        <w:tc>
          <w:tcPr>
            <w:tcW w:w="2867" w:type="dxa"/>
            <w:gridSpan w:val="2"/>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259" w:lineRule="auto"/>
              <w:ind w:left="41"/>
              <w:rPr>
                <w:rFonts w:ascii="Times New Roman" w:hAnsi="Times New Roman" w:cs="Times New Roman"/>
                <w:sz w:val="24"/>
                <w:szCs w:val="24"/>
              </w:rPr>
            </w:pPr>
            <w:r w:rsidRPr="00FF230A">
              <w:rPr>
                <w:rFonts w:ascii="Times New Roman" w:hAnsi="Times New Roman" w:cs="Times New Roman"/>
                <w:sz w:val="24"/>
                <w:szCs w:val="24"/>
              </w:rPr>
              <w:t xml:space="preserve">Руководители методических объединений, классные руководители, воспитатели </w:t>
            </w:r>
          </w:p>
        </w:tc>
        <w:tc>
          <w:tcPr>
            <w:tcW w:w="3430" w:type="dxa"/>
            <w:gridSpan w:val="2"/>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259" w:lineRule="auto"/>
              <w:ind w:left="41" w:right="74"/>
              <w:rPr>
                <w:rFonts w:ascii="Times New Roman" w:hAnsi="Times New Roman" w:cs="Times New Roman"/>
                <w:sz w:val="24"/>
                <w:szCs w:val="24"/>
              </w:rPr>
            </w:pPr>
            <w:r w:rsidRPr="00FF230A">
              <w:rPr>
                <w:rFonts w:ascii="Times New Roman" w:hAnsi="Times New Roman" w:cs="Times New Roman"/>
                <w:sz w:val="24"/>
                <w:szCs w:val="24"/>
              </w:rPr>
              <w:t xml:space="preserve">Повышение грамотности учителей; наличие готовности у педагогов к работе с учениками и родителями </w:t>
            </w:r>
          </w:p>
        </w:tc>
      </w:tr>
      <w:tr w:rsidR="00FF230A" w:rsidRPr="00FF230A" w:rsidTr="00FF230A">
        <w:trPr>
          <w:trHeight w:val="3483"/>
        </w:trPr>
        <w:tc>
          <w:tcPr>
            <w:tcW w:w="703"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259" w:lineRule="auto"/>
              <w:ind w:left="2"/>
              <w:rPr>
                <w:rFonts w:ascii="Times New Roman" w:hAnsi="Times New Roman" w:cs="Times New Roman"/>
                <w:sz w:val="24"/>
                <w:szCs w:val="24"/>
              </w:rPr>
            </w:pPr>
            <w:r w:rsidRPr="00FF230A">
              <w:rPr>
                <w:rFonts w:ascii="Times New Roman" w:hAnsi="Times New Roman" w:cs="Times New Roman"/>
                <w:sz w:val="24"/>
                <w:szCs w:val="24"/>
              </w:rPr>
              <w:t xml:space="preserve">6. </w:t>
            </w:r>
          </w:p>
        </w:tc>
        <w:tc>
          <w:tcPr>
            <w:tcW w:w="2861"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after="6" w:line="289" w:lineRule="auto"/>
              <w:rPr>
                <w:rFonts w:ascii="Times New Roman" w:hAnsi="Times New Roman" w:cs="Times New Roman"/>
                <w:sz w:val="24"/>
                <w:szCs w:val="24"/>
              </w:rPr>
            </w:pPr>
            <w:r w:rsidRPr="00FF230A">
              <w:rPr>
                <w:rFonts w:ascii="Times New Roman" w:hAnsi="Times New Roman" w:cs="Times New Roman"/>
                <w:sz w:val="24"/>
                <w:szCs w:val="24"/>
              </w:rPr>
              <w:t xml:space="preserve">Осуществляет просветительскую </w:t>
            </w:r>
            <w:r w:rsidRPr="00FF230A">
              <w:rPr>
                <w:rFonts w:ascii="Times New Roman" w:hAnsi="Times New Roman" w:cs="Times New Roman"/>
                <w:sz w:val="24"/>
                <w:szCs w:val="24"/>
              </w:rPr>
              <w:tab/>
              <w:t xml:space="preserve">и профилактическую </w:t>
            </w:r>
          </w:p>
          <w:p w:rsidR="00FF230A" w:rsidRPr="00FF230A" w:rsidRDefault="00FF230A" w:rsidP="00FF230A">
            <w:pPr>
              <w:spacing w:after="11" w:line="284" w:lineRule="auto"/>
              <w:rPr>
                <w:rFonts w:ascii="Times New Roman" w:hAnsi="Times New Roman" w:cs="Times New Roman"/>
                <w:sz w:val="24"/>
                <w:szCs w:val="24"/>
              </w:rPr>
            </w:pPr>
            <w:r w:rsidRPr="00FF230A">
              <w:rPr>
                <w:rFonts w:ascii="Times New Roman" w:hAnsi="Times New Roman" w:cs="Times New Roman"/>
                <w:sz w:val="24"/>
                <w:szCs w:val="24"/>
              </w:rPr>
              <w:t xml:space="preserve">работу </w:t>
            </w:r>
            <w:r w:rsidRPr="00FF230A">
              <w:rPr>
                <w:rFonts w:ascii="Times New Roman" w:hAnsi="Times New Roman" w:cs="Times New Roman"/>
                <w:sz w:val="24"/>
                <w:szCs w:val="24"/>
              </w:rPr>
              <w:tab/>
              <w:t xml:space="preserve">с обучающимися с ЗПР, направленную </w:t>
            </w:r>
            <w:r w:rsidRPr="00FF230A">
              <w:rPr>
                <w:rFonts w:ascii="Times New Roman" w:hAnsi="Times New Roman" w:cs="Times New Roman"/>
                <w:sz w:val="24"/>
                <w:szCs w:val="24"/>
              </w:rPr>
              <w:tab/>
              <w:t xml:space="preserve">на сохранение </w:t>
            </w:r>
            <w:r w:rsidRPr="00FF230A">
              <w:rPr>
                <w:rFonts w:ascii="Times New Roman" w:hAnsi="Times New Roman" w:cs="Times New Roman"/>
                <w:sz w:val="24"/>
                <w:szCs w:val="24"/>
              </w:rPr>
              <w:tab/>
              <w:t xml:space="preserve">и укрепление здоровья. Проводит диагностическую </w:t>
            </w:r>
          </w:p>
          <w:p w:rsidR="00FF230A" w:rsidRPr="00FF230A" w:rsidRDefault="00FF230A" w:rsidP="00FF230A">
            <w:pPr>
              <w:spacing w:line="259" w:lineRule="auto"/>
              <w:rPr>
                <w:rFonts w:ascii="Times New Roman" w:hAnsi="Times New Roman" w:cs="Times New Roman"/>
                <w:sz w:val="24"/>
                <w:szCs w:val="24"/>
              </w:rPr>
            </w:pPr>
            <w:r w:rsidRPr="00FF230A">
              <w:rPr>
                <w:rFonts w:ascii="Times New Roman" w:hAnsi="Times New Roman" w:cs="Times New Roman"/>
                <w:sz w:val="24"/>
                <w:szCs w:val="24"/>
              </w:rPr>
              <w:t xml:space="preserve">работу </w:t>
            </w:r>
            <w:r w:rsidRPr="00FF230A">
              <w:rPr>
                <w:rFonts w:ascii="Times New Roman" w:hAnsi="Times New Roman" w:cs="Times New Roman"/>
                <w:sz w:val="24"/>
                <w:szCs w:val="24"/>
              </w:rPr>
              <w:tab/>
              <w:t xml:space="preserve">по результативности </w:t>
            </w:r>
            <w:r w:rsidRPr="00FF230A">
              <w:rPr>
                <w:rFonts w:ascii="Times New Roman" w:hAnsi="Times New Roman" w:cs="Times New Roman"/>
                <w:sz w:val="24"/>
                <w:szCs w:val="24"/>
              </w:rPr>
              <w:tab/>
              <w:t>и коррекции работы по формированию ЗОЖ и экологической культуры.</w:t>
            </w:r>
          </w:p>
        </w:tc>
        <w:tc>
          <w:tcPr>
            <w:tcW w:w="2867" w:type="dxa"/>
            <w:gridSpan w:val="2"/>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259" w:lineRule="auto"/>
              <w:ind w:left="41"/>
              <w:rPr>
                <w:rFonts w:ascii="Times New Roman" w:hAnsi="Times New Roman" w:cs="Times New Roman"/>
                <w:sz w:val="24"/>
                <w:szCs w:val="24"/>
              </w:rPr>
            </w:pPr>
            <w:r w:rsidRPr="00FF230A">
              <w:rPr>
                <w:rFonts w:ascii="Times New Roman" w:hAnsi="Times New Roman" w:cs="Times New Roman"/>
                <w:sz w:val="24"/>
                <w:szCs w:val="24"/>
              </w:rPr>
              <w:t xml:space="preserve">Классный руководитель, воспитатель, учитель физкультуры </w:t>
            </w:r>
          </w:p>
        </w:tc>
        <w:tc>
          <w:tcPr>
            <w:tcW w:w="3430" w:type="dxa"/>
            <w:gridSpan w:val="2"/>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259" w:lineRule="auto"/>
              <w:ind w:left="41" w:right="70"/>
              <w:rPr>
                <w:rFonts w:ascii="Times New Roman" w:hAnsi="Times New Roman" w:cs="Times New Roman"/>
                <w:sz w:val="24"/>
                <w:szCs w:val="24"/>
              </w:rPr>
            </w:pPr>
            <w:r w:rsidRPr="00FF230A">
              <w:rPr>
                <w:rFonts w:ascii="Times New Roman" w:hAnsi="Times New Roman" w:cs="Times New Roman"/>
                <w:sz w:val="24"/>
                <w:szCs w:val="24"/>
              </w:rPr>
              <w:t xml:space="preserve">Формирование у обучающихся с ЗПР потребности ЗОЖ; формирование здоровой целостной личности </w:t>
            </w:r>
          </w:p>
        </w:tc>
      </w:tr>
      <w:tr w:rsidR="00FF230A" w:rsidRPr="00FF230A" w:rsidTr="00FF230A">
        <w:tblPrEx>
          <w:tblCellMar>
            <w:top w:w="13" w:type="dxa"/>
            <w:left w:w="101" w:type="dxa"/>
            <w:bottom w:w="48" w:type="dxa"/>
          </w:tblCellMar>
        </w:tblPrEx>
        <w:trPr>
          <w:trHeight w:val="3819"/>
        </w:trPr>
        <w:tc>
          <w:tcPr>
            <w:tcW w:w="703"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259" w:lineRule="auto"/>
              <w:ind w:left="3"/>
              <w:rPr>
                <w:rFonts w:ascii="Times New Roman" w:hAnsi="Times New Roman" w:cs="Times New Roman"/>
                <w:sz w:val="24"/>
                <w:szCs w:val="24"/>
              </w:rPr>
            </w:pPr>
            <w:r w:rsidRPr="00FF230A">
              <w:rPr>
                <w:rFonts w:ascii="Times New Roman" w:hAnsi="Times New Roman" w:cs="Times New Roman"/>
                <w:sz w:val="24"/>
                <w:szCs w:val="24"/>
              </w:rPr>
              <w:t xml:space="preserve">7. </w:t>
            </w:r>
          </w:p>
        </w:tc>
        <w:tc>
          <w:tcPr>
            <w:tcW w:w="2900" w:type="dxa"/>
            <w:gridSpan w:val="2"/>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286" w:lineRule="auto"/>
              <w:ind w:right="71"/>
              <w:rPr>
                <w:rFonts w:ascii="Times New Roman" w:hAnsi="Times New Roman" w:cs="Times New Roman"/>
                <w:sz w:val="24"/>
                <w:szCs w:val="24"/>
              </w:rPr>
            </w:pPr>
            <w:r w:rsidRPr="00FF230A">
              <w:rPr>
                <w:rFonts w:ascii="Times New Roman" w:hAnsi="Times New Roman" w:cs="Times New Roman"/>
                <w:sz w:val="24"/>
                <w:szCs w:val="24"/>
              </w:rPr>
              <w:t xml:space="preserve">Организует комплексное изучение личности ребенка с ЗПР. </w:t>
            </w:r>
          </w:p>
          <w:p w:rsidR="00FF230A" w:rsidRPr="00FF230A" w:rsidRDefault="00FF230A" w:rsidP="00C45C41">
            <w:pPr>
              <w:spacing w:line="294" w:lineRule="auto"/>
              <w:rPr>
                <w:rFonts w:ascii="Times New Roman" w:hAnsi="Times New Roman" w:cs="Times New Roman"/>
                <w:sz w:val="24"/>
                <w:szCs w:val="24"/>
              </w:rPr>
            </w:pPr>
            <w:r w:rsidRPr="00FF230A">
              <w:rPr>
                <w:rFonts w:ascii="Times New Roman" w:hAnsi="Times New Roman" w:cs="Times New Roman"/>
                <w:sz w:val="24"/>
                <w:szCs w:val="24"/>
              </w:rPr>
              <w:t xml:space="preserve">Обеспечивает выработку коллективных </w:t>
            </w:r>
          </w:p>
          <w:p w:rsidR="00FF230A" w:rsidRPr="00FF230A" w:rsidRDefault="00FF230A" w:rsidP="00C45C41">
            <w:pPr>
              <w:spacing w:after="38" w:line="276" w:lineRule="auto"/>
              <w:ind w:right="72"/>
              <w:rPr>
                <w:rFonts w:ascii="Times New Roman" w:hAnsi="Times New Roman" w:cs="Times New Roman"/>
                <w:sz w:val="24"/>
                <w:szCs w:val="24"/>
              </w:rPr>
            </w:pPr>
            <w:r w:rsidRPr="00FF230A">
              <w:rPr>
                <w:rFonts w:ascii="Times New Roman" w:hAnsi="Times New Roman" w:cs="Times New Roman"/>
                <w:sz w:val="24"/>
                <w:szCs w:val="24"/>
              </w:rPr>
              <w:t xml:space="preserve">рекомендаций для учителей, родителей по дальнейшей тактике работы с данными </w:t>
            </w:r>
          </w:p>
          <w:p w:rsidR="00FF230A" w:rsidRPr="00FF230A" w:rsidRDefault="00FF230A" w:rsidP="00C45C41">
            <w:pPr>
              <w:spacing w:line="259" w:lineRule="auto"/>
              <w:rPr>
                <w:rFonts w:ascii="Times New Roman" w:hAnsi="Times New Roman" w:cs="Times New Roman"/>
                <w:sz w:val="24"/>
                <w:szCs w:val="24"/>
              </w:rPr>
            </w:pPr>
            <w:r w:rsidRPr="00FF230A">
              <w:rPr>
                <w:rFonts w:ascii="Times New Roman" w:hAnsi="Times New Roman" w:cs="Times New Roman"/>
                <w:sz w:val="24"/>
                <w:szCs w:val="24"/>
              </w:rPr>
              <w:t xml:space="preserve">детьми </w:t>
            </w:r>
          </w:p>
        </w:tc>
        <w:tc>
          <w:tcPr>
            <w:tcW w:w="2867" w:type="dxa"/>
            <w:gridSpan w:val="2"/>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259" w:lineRule="auto"/>
              <w:ind w:left="2"/>
              <w:rPr>
                <w:rFonts w:ascii="Times New Roman" w:hAnsi="Times New Roman" w:cs="Times New Roman"/>
                <w:sz w:val="24"/>
                <w:szCs w:val="24"/>
              </w:rPr>
            </w:pPr>
            <w:r w:rsidRPr="00FF230A">
              <w:rPr>
                <w:rFonts w:ascii="Times New Roman" w:hAnsi="Times New Roman" w:cs="Times New Roman"/>
                <w:sz w:val="24"/>
                <w:szCs w:val="24"/>
              </w:rPr>
              <w:t xml:space="preserve">Председатель ППк </w:t>
            </w:r>
          </w:p>
        </w:tc>
        <w:tc>
          <w:tcPr>
            <w:tcW w:w="3391"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259" w:lineRule="auto"/>
              <w:ind w:left="2" w:right="73"/>
              <w:rPr>
                <w:rFonts w:ascii="Times New Roman" w:hAnsi="Times New Roman" w:cs="Times New Roman"/>
                <w:sz w:val="24"/>
                <w:szCs w:val="24"/>
              </w:rPr>
            </w:pPr>
            <w:r w:rsidRPr="00FF230A">
              <w:rPr>
                <w:rFonts w:ascii="Times New Roman" w:hAnsi="Times New Roman" w:cs="Times New Roman"/>
                <w:sz w:val="24"/>
                <w:szCs w:val="24"/>
              </w:rPr>
              <w:t xml:space="preserve">Обеспечение условий для обучения детей с ЗПР, испытывающими трудности в обучении, отклонениями в поведении </w:t>
            </w:r>
          </w:p>
        </w:tc>
      </w:tr>
      <w:tr w:rsidR="00FF230A" w:rsidRPr="00FF230A" w:rsidTr="00FF230A">
        <w:tblPrEx>
          <w:tblCellMar>
            <w:top w:w="13" w:type="dxa"/>
            <w:left w:w="101" w:type="dxa"/>
            <w:bottom w:w="48" w:type="dxa"/>
          </w:tblCellMar>
        </w:tblPrEx>
        <w:trPr>
          <w:trHeight w:val="4138"/>
        </w:trPr>
        <w:tc>
          <w:tcPr>
            <w:tcW w:w="703"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259" w:lineRule="auto"/>
              <w:ind w:left="3"/>
              <w:rPr>
                <w:rFonts w:ascii="Times New Roman" w:hAnsi="Times New Roman" w:cs="Times New Roman"/>
                <w:sz w:val="24"/>
                <w:szCs w:val="24"/>
              </w:rPr>
            </w:pPr>
            <w:r w:rsidRPr="00FF230A">
              <w:rPr>
                <w:rFonts w:ascii="Times New Roman" w:hAnsi="Times New Roman" w:cs="Times New Roman"/>
                <w:sz w:val="24"/>
                <w:szCs w:val="24"/>
              </w:rPr>
              <w:t xml:space="preserve">8. </w:t>
            </w:r>
          </w:p>
        </w:tc>
        <w:tc>
          <w:tcPr>
            <w:tcW w:w="2900" w:type="dxa"/>
            <w:gridSpan w:val="2"/>
            <w:tcBorders>
              <w:top w:val="single" w:sz="4" w:space="0" w:color="00000A"/>
              <w:left w:val="single" w:sz="4" w:space="0" w:color="00000A"/>
              <w:bottom w:val="single" w:sz="4" w:space="0" w:color="00000A"/>
              <w:right w:val="single" w:sz="4" w:space="0" w:color="00000A"/>
            </w:tcBorders>
            <w:vAlign w:val="bottom"/>
          </w:tcPr>
          <w:p w:rsidR="00FF230A" w:rsidRPr="00FF230A" w:rsidRDefault="00FF230A" w:rsidP="00C45C41">
            <w:pPr>
              <w:spacing w:after="20" w:line="276" w:lineRule="auto"/>
              <w:rPr>
                <w:rFonts w:ascii="Times New Roman" w:hAnsi="Times New Roman" w:cs="Times New Roman"/>
                <w:sz w:val="24"/>
                <w:szCs w:val="24"/>
              </w:rPr>
            </w:pPr>
            <w:r w:rsidRPr="00FF230A">
              <w:rPr>
                <w:rFonts w:ascii="Times New Roman" w:hAnsi="Times New Roman" w:cs="Times New Roman"/>
                <w:sz w:val="24"/>
                <w:szCs w:val="24"/>
              </w:rPr>
              <w:t xml:space="preserve">Способствует формированию благоприятного психологического </w:t>
            </w:r>
          </w:p>
          <w:p w:rsidR="00FF230A" w:rsidRPr="00FF230A" w:rsidRDefault="00FF230A" w:rsidP="00C45C41">
            <w:pPr>
              <w:spacing w:after="7" w:line="290" w:lineRule="auto"/>
              <w:ind w:right="46"/>
              <w:rPr>
                <w:rFonts w:ascii="Times New Roman" w:hAnsi="Times New Roman" w:cs="Times New Roman"/>
                <w:sz w:val="24"/>
                <w:szCs w:val="24"/>
              </w:rPr>
            </w:pPr>
            <w:r w:rsidRPr="00FF230A">
              <w:rPr>
                <w:rFonts w:ascii="Times New Roman" w:hAnsi="Times New Roman" w:cs="Times New Roman"/>
                <w:sz w:val="24"/>
                <w:szCs w:val="24"/>
              </w:rPr>
              <w:t xml:space="preserve">климата </w:t>
            </w:r>
            <w:r w:rsidRPr="00FF230A">
              <w:rPr>
                <w:rFonts w:ascii="Times New Roman" w:hAnsi="Times New Roman" w:cs="Times New Roman"/>
                <w:sz w:val="24"/>
                <w:szCs w:val="24"/>
              </w:rPr>
              <w:tab/>
              <w:t xml:space="preserve">в коллективе:занимается профилактикой детской дезадаптации </w:t>
            </w:r>
          </w:p>
          <w:p w:rsidR="00FF230A" w:rsidRPr="00FF230A" w:rsidRDefault="00FF230A" w:rsidP="00C45C41">
            <w:pPr>
              <w:spacing w:line="259" w:lineRule="auto"/>
              <w:rPr>
                <w:rFonts w:ascii="Times New Roman" w:hAnsi="Times New Roman" w:cs="Times New Roman"/>
                <w:sz w:val="24"/>
                <w:szCs w:val="24"/>
              </w:rPr>
            </w:pPr>
            <w:r w:rsidRPr="00FF230A">
              <w:rPr>
                <w:rFonts w:ascii="Times New Roman" w:hAnsi="Times New Roman" w:cs="Times New Roman"/>
                <w:sz w:val="24"/>
                <w:szCs w:val="24"/>
              </w:rPr>
              <w:t xml:space="preserve">пропагандирует </w:t>
            </w:r>
            <w:r w:rsidRPr="00FF230A">
              <w:rPr>
                <w:rFonts w:ascii="Times New Roman" w:hAnsi="Times New Roman" w:cs="Times New Roman"/>
                <w:sz w:val="24"/>
                <w:szCs w:val="24"/>
              </w:rPr>
              <w:tab/>
              <w:t xml:space="preserve">и поддерживает здоровые отношения в семье. </w:t>
            </w:r>
          </w:p>
        </w:tc>
        <w:tc>
          <w:tcPr>
            <w:tcW w:w="2867" w:type="dxa"/>
            <w:gridSpan w:val="2"/>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259" w:lineRule="auto"/>
              <w:ind w:left="2"/>
              <w:rPr>
                <w:rFonts w:ascii="Times New Roman" w:hAnsi="Times New Roman" w:cs="Times New Roman"/>
                <w:sz w:val="24"/>
                <w:szCs w:val="24"/>
              </w:rPr>
            </w:pPr>
            <w:r w:rsidRPr="00FF230A">
              <w:rPr>
                <w:rFonts w:ascii="Times New Roman" w:hAnsi="Times New Roman" w:cs="Times New Roman"/>
                <w:sz w:val="24"/>
                <w:szCs w:val="24"/>
              </w:rPr>
              <w:t xml:space="preserve">Педагог - психолог, социальный педагог </w:t>
            </w:r>
          </w:p>
        </w:tc>
        <w:tc>
          <w:tcPr>
            <w:tcW w:w="3391"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318" w:lineRule="auto"/>
              <w:ind w:left="2"/>
              <w:rPr>
                <w:rFonts w:ascii="Times New Roman" w:hAnsi="Times New Roman" w:cs="Times New Roman"/>
                <w:sz w:val="24"/>
                <w:szCs w:val="24"/>
              </w:rPr>
            </w:pPr>
            <w:r w:rsidRPr="00FF230A">
              <w:rPr>
                <w:rFonts w:ascii="Times New Roman" w:hAnsi="Times New Roman" w:cs="Times New Roman"/>
                <w:sz w:val="24"/>
                <w:szCs w:val="24"/>
              </w:rPr>
              <w:t xml:space="preserve">Создание </w:t>
            </w:r>
            <w:r w:rsidRPr="00FF230A">
              <w:rPr>
                <w:rFonts w:ascii="Times New Roman" w:hAnsi="Times New Roman" w:cs="Times New Roman"/>
                <w:sz w:val="24"/>
                <w:szCs w:val="24"/>
              </w:rPr>
              <w:tab/>
              <w:t xml:space="preserve">благоприятного психо-эмоционального </w:t>
            </w:r>
          </w:p>
          <w:p w:rsidR="00FF230A" w:rsidRPr="00FF230A" w:rsidRDefault="00FF230A" w:rsidP="00C45C41">
            <w:pPr>
              <w:spacing w:line="292" w:lineRule="auto"/>
              <w:ind w:left="2"/>
              <w:rPr>
                <w:rFonts w:ascii="Times New Roman" w:hAnsi="Times New Roman" w:cs="Times New Roman"/>
                <w:sz w:val="24"/>
                <w:szCs w:val="24"/>
              </w:rPr>
            </w:pPr>
            <w:r w:rsidRPr="00FF230A">
              <w:rPr>
                <w:rFonts w:ascii="Times New Roman" w:hAnsi="Times New Roman" w:cs="Times New Roman"/>
                <w:sz w:val="24"/>
                <w:szCs w:val="24"/>
              </w:rPr>
              <w:t xml:space="preserve">фона: </w:t>
            </w:r>
            <w:r w:rsidRPr="00FF230A">
              <w:rPr>
                <w:rFonts w:ascii="Times New Roman" w:hAnsi="Times New Roman" w:cs="Times New Roman"/>
                <w:sz w:val="24"/>
                <w:szCs w:val="24"/>
              </w:rPr>
              <w:tab/>
              <w:t xml:space="preserve">развитие адаптационных возможностей; совершенствование коммуникативных навыков, качеств </w:t>
            </w:r>
            <w:r w:rsidRPr="00FF230A">
              <w:rPr>
                <w:rFonts w:ascii="Times New Roman" w:hAnsi="Times New Roman" w:cs="Times New Roman"/>
                <w:sz w:val="24"/>
                <w:szCs w:val="24"/>
              </w:rPr>
              <w:tab/>
              <w:t xml:space="preserve">толерантной личности, </w:t>
            </w:r>
            <w:r w:rsidRPr="00FF230A">
              <w:rPr>
                <w:rFonts w:ascii="Times New Roman" w:hAnsi="Times New Roman" w:cs="Times New Roman"/>
                <w:sz w:val="24"/>
                <w:szCs w:val="24"/>
              </w:rPr>
              <w:tab/>
              <w:t xml:space="preserve">развитие самопознания; формирование </w:t>
            </w:r>
          </w:p>
          <w:p w:rsidR="00FF230A" w:rsidRPr="00FF230A" w:rsidRDefault="00FF230A" w:rsidP="00C45C41">
            <w:pPr>
              <w:spacing w:line="259" w:lineRule="auto"/>
              <w:ind w:left="2"/>
              <w:rPr>
                <w:rFonts w:ascii="Times New Roman" w:hAnsi="Times New Roman" w:cs="Times New Roman"/>
                <w:sz w:val="24"/>
                <w:szCs w:val="24"/>
              </w:rPr>
            </w:pPr>
            <w:r w:rsidRPr="00FF230A">
              <w:rPr>
                <w:rFonts w:ascii="Times New Roman" w:hAnsi="Times New Roman" w:cs="Times New Roman"/>
                <w:sz w:val="24"/>
                <w:szCs w:val="24"/>
              </w:rPr>
              <w:t xml:space="preserve">психологической культуры личности. </w:t>
            </w:r>
          </w:p>
        </w:tc>
      </w:tr>
    </w:tbl>
    <w:p w:rsidR="00FF230A" w:rsidRPr="00FF230A" w:rsidRDefault="00FF230A" w:rsidP="00FF230A">
      <w:pPr>
        <w:spacing w:after="19" w:line="259" w:lineRule="auto"/>
        <w:ind w:left="360"/>
        <w:rPr>
          <w:rFonts w:ascii="Times New Roman" w:hAnsi="Times New Roman" w:cs="Times New Roman"/>
          <w:sz w:val="24"/>
          <w:szCs w:val="24"/>
        </w:rPr>
      </w:pPr>
    </w:p>
    <w:p w:rsidR="00FF230A" w:rsidRPr="00FF230A" w:rsidRDefault="00FF230A" w:rsidP="00FF230A">
      <w:pPr>
        <w:spacing w:after="48" w:line="268" w:lineRule="auto"/>
        <w:ind w:left="345" w:right="351" w:firstLine="720"/>
        <w:rPr>
          <w:rFonts w:ascii="Times New Roman" w:hAnsi="Times New Roman" w:cs="Times New Roman"/>
          <w:sz w:val="24"/>
          <w:szCs w:val="24"/>
        </w:rPr>
      </w:pPr>
      <w:r w:rsidRPr="00FF230A">
        <w:rPr>
          <w:rFonts w:ascii="Times New Roman" w:hAnsi="Times New Roman" w:cs="Times New Roman"/>
          <w:b/>
          <w:sz w:val="24"/>
          <w:szCs w:val="24"/>
        </w:rPr>
        <w:t>2 блок. Рациональная организация урочной и внеурочной деятельности обучающихся</w:t>
      </w:r>
      <w:r w:rsidRPr="00FF230A">
        <w:rPr>
          <w:rFonts w:ascii="Times New Roman" w:hAnsi="Times New Roman" w:cs="Times New Roman"/>
          <w:sz w:val="24"/>
          <w:szCs w:val="24"/>
        </w:rPr>
        <w:t xml:space="preserve">. </w:t>
      </w:r>
    </w:p>
    <w:p w:rsidR="00FF230A" w:rsidRPr="00FF230A" w:rsidRDefault="00FF230A" w:rsidP="00FF230A">
      <w:pPr>
        <w:ind w:left="345" w:right="356" w:firstLine="720"/>
        <w:rPr>
          <w:rFonts w:ascii="Times New Roman" w:hAnsi="Times New Roman" w:cs="Times New Roman"/>
          <w:sz w:val="24"/>
          <w:szCs w:val="24"/>
        </w:rPr>
      </w:pPr>
      <w:r w:rsidRPr="00FF230A">
        <w:rPr>
          <w:rFonts w:ascii="Times New Roman" w:hAnsi="Times New Roman" w:cs="Times New Roman"/>
          <w:b/>
          <w:sz w:val="24"/>
          <w:szCs w:val="24"/>
        </w:rPr>
        <w:t>Задача:</w:t>
      </w:r>
      <w:r w:rsidRPr="00FF230A">
        <w:rPr>
          <w:rFonts w:ascii="Times New Roman" w:hAnsi="Times New Roman" w:cs="Times New Roman"/>
          <w:sz w:val="24"/>
          <w:szCs w:val="24"/>
        </w:rPr>
        <w:t xml:space="preserve">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Планируемый результат: </w:t>
      </w:r>
    </w:p>
    <w:p w:rsidR="00FF230A" w:rsidRPr="00FF230A" w:rsidRDefault="00FF230A" w:rsidP="00FF230A">
      <w:pPr>
        <w:numPr>
          <w:ilvl w:val="0"/>
          <w:numId w:val="52"/>
        </w:numPr>
        <w:suppressAutoHyphens w:val="0"/>
        <w:spacing w:after="14" w:line="302" w:lineRule="auto"/>
        <w:ind w:right="356" w:hanging="360"/>
        <w:jc w:val="both"/>
        <w:rPr>
          <w:rFonts w:ascii="Times New Roman" w:hAnsi="Times New Roman" w:cs="Times New Roman"/>
          <w:sz w:val="24"/>
          <w:szCs w:val="24"/>
        </w:rPr>
      </w:pPr>
      <w:r w:rsidRPr="00FF230A">
        <w:rPr>
          <w:rFonts w:ascii="Times New Roman" w:hAnsi="Times New Roman" w:cs="Times New Roman"/>
          <w:sz w:val="24"/>
          <w:szCs w:val="24"/>
        </w:rPr>
        <w:t xml:space="preserve">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с ЗПР; использование методов и методик обучения, адекватных возрастным возможностям и особенностям обучающихся с ЗПР; </w:t>
      </w:r>
    </w:p>
    <w:p w:rsidR="00FF230A" w:rsidRPr="00FF230A" w:rsidRDefault="00FF230A" w:rsidP="00FF230A">
      <w:pPr>
        <w:numPr>
          <w:ilvl w:val="0"/>
          <w:numId w:val="52"/>
        </w:numPr>
        <w:suppressAutoHyphens w:val="0"/>
        <w:spacing w:after="14" w:line="302" w:lineRule="auto"/>
        <w:ind w:right="356" w:hanging="360"/>
        <w:jc w:val="both"/>
        <w:rPr>
          <w:rFonts w:ascii="Times New Roman" w:hAnsi="Times New Roman" w:cs="Times New Roman"/>
          <w:sz w:val="24"/>
          <w:szCs w:val="24"/>
        </w:rPr>
      </w:pPr>
      <w:r w:rsidRPr="00FF230A">
        <w:rPr>
          <w:rFonts w:ascii="Times New Roman" w:hAnsi="Times New Roman" w:cs="Times New Roman"/>
          <w:sz w:val="24"/>
          <w:szCs w:val="24"/>
        </w:rPr>
        <w:t xml:space="preserve">строгое соблюдение всех требований к использованию технических средств обучения, в том числе компьютеров и аудиовизуальных средств; </w:t>
      </w:r>
    </w:p>
    <w:p w:rsidR="00FF230A" w:rsidRPr="00FF230A" w:rsidRDefault="00FF230A" w:rsidP="00FF230A">
      <w:pPr>
        <w:numPr>
          <w:ilvl w:val="0"/>
          <w:numId w:val="52"/>
        </w:numPr>
        <w:suppressAutoHyphens w:val="0"/>
        <w:spacing w:after="14" w:line="302" w:lineRule="auto"/>
        <w:ind w:right="356" w:hanging="360"/>
        <w:jc w:val="both"/>
        <w:rPr>
          <w:rFonts w:ascii="Times New Roman" w:hAnsi="Times New Roman" w:cs="Times New Roman"/>
          <w:sz w:val="24"/>
          <w:szCs w:val="24"/>
        </w:rPr>
      </w:pPr>
      <w:r w:rsidRPr="00FF230A">
        <w:rPr>
          <w:rFonts w:ascii="Times New Roman" w:hAnsi="Times New Roman" w:cs="Times New Roman"/>
          <w:sz w:val="24"/>
          <w:szCs w:val="24"/>
        </w:rPr>
        <w:t xml:space="preserve">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 </w:t>
      </w:r>
    </w:p>
    <w:p w:rsidR="00FF230A" w:rsidRPr="00FF230A" w:rsidRDefault="00FF230A" w:rsidP="00FF230A">
      <w:pPr>
        <w:ind w:left="355" w:right="356"/>
        <w:rPr>
          <w:rFonts w:ascii="Times New Roman" w:hAnsi="Times New Roman" w:cs="Times New Roman"/>
          <w:sz w:val="24"/>
          <w:szCs w:val="24"/>
        </w:rPr>
      </w:pPr>
      <w:r w:rsidRPr="00FF230A">
        <w:rPr>
          <w:rFonts w:ascii="Times New Roman" w:hAnsi="Times New Roman" w:cs="Times New Roman"/>
          <w:sz w:val="24"/>
          <w:szCs w:val="24"/>
        </w:rPr>
        <w:t xml:space="preserve">Эффективность реализации 2 блока зависит от деятельности всех субъектов образовательного процесса. </w:t>
      </w:r>
    </w:p>
    <w:p w:rsidR="00FF230A" w:rsidRPr="00FF230A" w:rsidRDefault="00FF230A" w:rsidP="00FF230A">
      <w:pPr>
        <w:spacing w:after="0" w:line="259" w:lineRule="auto"/>
        <w:ind w:left="360"/>
        <w:rPr>
          <w:rFonts w:ascii="Times New Roman" w:hAnsi="Times New Roman" w:cs="Times New Roman"/>
          <w:sz w:val="24"/>
          <w:szCs w:val="24"/>
        </w:rPr>
      </w:pPr>
    </w:p>
    <w:tbl>
      <w:tblPr>
        <w:tblStyle w:val="TableGrid"/>
        <w:tblW w:w="9345" w:type="dxa"/>
        <w:tblInd w:w="252" w:type="dxa"/>
        <w:tblCellMar>
          <w:top w:w="51" w:type="dxa"/>
          <w:left w:w="86" w:type="dxa"/>
          <w:right w:w="43" w:type="dxa"/>
        </w:tblCellMar>
        <w:tblLook w:val="04A0" w:firstRow="1" w:lastRow="0" w:firstColumn="1" w:lastColumn="0" w:noHBand="0" w:noVBand="1"/>
      </w:tblPr>
      <w:tblGrid>
        <w:gridCol w:w="3113"/>
        <w:gridCol w:w="6232"/>
      </w:tblGrid>
      <w:tr w:rsidR="00FF230A" w:rsidRPr="00FF230A" w:rsidTr="00F84BA8">
        <w:trPr>
          <w:trHeight w:val="646"/>
        </w:trPr>
        <w:tc>
          <w:tcPr>
            <w:tcW w:w="3113"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259" w:lineRule="auto"/>
              <w:ind w:left="17"/>
              <w:rPr>
                <w:rFonts w:ascii="Times New Roman" w:hAnsi="Times New Roman" w:cs="Times New Roman"/>
                <w:sz w:val="24"/>
                <w:szCs w:val="24"/>
              </w:rPr>
            </w:pPr>
            <w:r w:rsidRPr="00FF230A">
              <w:rPr>
                <w:rFonts w:ascii="Times New Roman" w:hAnsi="Times New Roman" w:cs="Times New Roman"/>
                <w:sz w:val="24"/>
                <w:szCs w:val="24"/>
              </w:rPr>
              <w:t xml:space="preserve">Направления деятельности </w:t>
            </w:r>
          </w:p>
        </w:tc>
        <w:tc>
          <w:tcPr>
            <w:tcW w:w="6232"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259" w:lineRule="auto"/>
              <w:ind w:left="14"/>
              <w:rPr>
                <w:rFonts w:ascii="Times New Roman" w:hAnsi="Times New Roman" w:cs="Times New Roman"/>
                <w:sz w:val="24"/>
                <w:szCs w:val="24"/>
              </w:rPr>
            </w:pPr>
            <w:r w:rsidRPr="00FF230A">
              <w:rPr>
                <w:rFonts w:ascii="Times New Roman" w:hAnsi="Times New Roman" w:cs="Times New Roman"/>
                <w:sz w:val="24"/>
                <w:szCs w:val="24"/>
              </w:rPr>
              <w:t xml:space="preserve">Урочная и внеурочная деятельность </w:t>
            </w:r>
          </w:p>
        </w:tc>
      </w:tr>
      <w:tr w:rsidR="00FF230A" w:rsidRPr="00FF230A" w:rsidTr="00F84BA8">
        <w:trPr>
          <w:trHeight w:val="3819"/>
        </w:trPr>
        <w:tc>
          <w:tcPr>
            <w:tcW w:w="3113" w:type="dxa"/>
            <w:vMerge w:val="restart"/>
            <w:tcBorders>
              <w:top w:val="single" w:sz="4" w:space="0" w:color="00000A"/>
              <w:left w:val="single" w:sz="4" w:space="0" w:color="00000A"/>
              <w:bottom w:val="single" w:sz="4" w:space="0" w:color="00000A"/>
              <w:right w:val="single" w:sz="4" w:space="0" w:color="00000A"/>
            </w:tcBorders>
            <w:vAlign w:val="bottom"/>
          </w:tcPr>
          <w:p w:rsidR="00FF230A" w:rsidRPr="00FF230A" w:rsidRDefault="00FF230A" w:rsidP="00F84BA8">
            <w:pPr>
              <w:spacing w:line="259" w:lineRule="auto"/>
              <w:rPr>
                <w:rFonts w:ascii="Times New Roman" w:hAnsi="Times New Roman" w:cs="Times New Roman"/>
                <w:sz w:val="24"/>
                <w:szCs w:val="24"/>
              </w:rPr>
            </w:pPr>
            <w:r w:rsidRPr="00FF230A">
              <w:rPr>
                <w:rFonts w:ascii="Times New Roman" w:hAnsi="Times New Roman" w:cs="Times New Roman"/>
                <w:sz w:val="24"/>
                <w:szCs w:val="24"/>
              </w:rPr>
              <w:t xml:space="preserve">Организация оздоровительно- профилактической работы. </w:t>
            </w:r>
          </w:p>
        </w:tc>
        <w:tc>
          <w:tcPr>
            <w:tcW w:w="6232"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317" w:lineRule="auto"/>
              <w:ind w:left="14"/>
              <w:rPr>
                <w:rFonts w:ascii="Times New Roman" w:hAnsi="Times New Roman" w:cs="Times New Roman"/>
                <w:sz w:val="24"/>
                <w:szCs w:val="24"/>
              </w:rPr>
            </w:pPr>
            <w:r w:rsidRPr="00FF230A">
              <w:rPr>
                <w:rFonts w:ascii="Times New Roman" w:hAnsi="Times New Roman" w:cs="Times New Roman"/>
                <w:sz w:val="24"/>
                <w:szCs w:val="24"/>
              </w:rPr>
              <w:t xml:space="preserve">Медико-педагогическая </w:t>
            </w:r>
            <w:r w:rsidRPr="00FF230A">
              <w:rPr>
                <w:rFonts w:ascii="Times New Roman" w:hAnsi="Times New Roman" w:cs="Times New Roman"/>
                <w:sz w:val="24"/>
                <w:szCs w:val="24"/>
              </w:rPr>
              <w:tab/>
              <w:t xml:space="preserve">диагностика </w:t>
            </w:r>
            <w:r w:rsidRPr="00FF230A">
              <w:rPr>
                <w:rFonts w:ascii="Times New Roman" w:hAnsi="Times New Roman" w:cs="Times New Roman"/>
                <w:sz w:val="24"/>
                <w:szCs w:val="24"/>
              </w:rPr>
              <w:tab/>
              <w:t xml:space="preserve">состояния здоровья </w:t>
            </w:r>
          </w:p>
          <w:p w:rsidR="00FF230A" w:rsidRPr="00FF230A" w:rsidRDefault="00FF230A" w:rsidP="00C45C41">
            <w:pPr>
              <w:spacing w:line="259" w:lineRule="auto"/>
              <w:ind w:left="14" w:hanging="14"/>
              <w:rPr>
                <w:rFonts w:ascii="Times New Roman" w:hAnsi="Times New Roman" w:cs="Times New Roman"/>
                <w:sz w:val="24"/>
                <w:szCs w:val="24"/>
              </w:rPr>
            </w:pPr>
            <w:r w:rsidRPr="00FF230A">
              <w:rPr>
                <w:rFonts w:ascii="Times New Roman" w:hAnsi="Times New Roman" w:cs="Times New Roman"/>
                <w:sz w:val="24"/>
                <w:szCs w:val="24"/>
              </w:rPr>
              <w:t xml:space="preserve">• медицинский осмотр детей с ЗПР, врачамиспециалистами </w:t>
            </w:r>
            <w:r w:rsidRPr="00FF230A">
              <w:rPr>
                <w:rFonts w:ascii="Times New Roman" w:hAnsi="Times New Roman" w:cs="Times New Roman"/>
                <w:sz w:val="24"/>
                <w:szCs w:val="24"/>
              </w:rPr>
              <w:tab/>
              <w:t xml:space="preserve">(педиатром, </w:t>
            </w:r>
            <w:r w:rsidRPr="00FF230A">
              <w:rPr>
                <w:rFonts w:ascii="Times New Roman" w:hAnsi="Times New Roman" w:cs="Times New Roman"/>
                <w:sz w:val="24"/>
                <w:szCs w:val="24"/>
              </w:rPr>
              <w:tab/>
              <w:t xml:space="preserve">окулистом, отоларингологом, </w:t>
            </w:r>
            <w:r w:rsidRPr="00FF230A">
              <w:rPr>
                <w:rFonts w:ascii="Times New Roman" w:hAnsi="Times New Roman" w:cs="Times New Roman"/>
                <w:sz w:val="24"/>
                <w:szCs w:val="24"/>
              </w:rPr>
              <w:tab/>
              <w:t xml:space="preserve">хирургом, </w:t>
            </w:r>
            <w:r w:rsidRPr="00FF230A">
              <w:rPr>
                <w:rFonts w:ascii="Times New Roman" w:hAnsi="Times New Roman" w:cs="Times New Roman"/>
                <w:sz w:val="24"/>
                <w:szCs w:val="24"/>
              </w:rPr>
              <w:tab/>
              <w:t>неврологом); мониторинг состояния здоровья, заболеваемости с целью выявления наиболее часто болеющих детей с ЗПР; определение</w:t>
            </w:r>
            <w:r w:rsidR="00F84BA8">
              <w:rPr>
                <w:rFonts w:ascii="Times New Roman" w:hAnsi="Times New Roman" w:cs="Times New Roman"/>
                <w:sz w:val="24"/>
                <w:szCs w:val="24"/>
              </w:rPr>
              <w:t xml:space="preserve"> причин заболеваемости с целью проведения </w:t>
            </w:r>
            <w:r w:rsidRPr="00FF230A">
              <w:rPr>
                <w:rFonts w:ascii="Times New Roman" w:hAnsi="Times New Roman" w:cs="Times New Roman"/>
                <w:sz w:val="24"/>
                <w:szCs w:val="24"/>
              </w:rPr>
              <w:t xml:space="preserve">более </w:t>
            </w:r>
            <w:r w:rsidRPr="00FF230A">
              <w:rPr>
                <w:rFonts w:ascii="Times New Roman" w:hAnsi="Times New Roman" w:cs="Times New Roman"/>
                <w:sz w:val="24"/>
                <w:szCs w:val="24"/>
              </w:rPr>
              <w:tab/>
              <w:t xml:space="preserve">эффективной коррекционной и профилактических работ; диагностика устной и письменной речи (мониторинг речевого развития </w:t>
            </w:r>
          </w:p>
        </w:tc>
      </w:tr>
      <w:tr w:rsidR="00FF230A" w:rsidRPr="00FF230A" w:rsidTr="00F84BA8">
        <w:trPr>
          <w:trHeight w:val="2866"/>
        </w:trPr>
        <w:tc>
          <w:tcPr>
            <w:tcW w:w="0" w:type="auto"/>
            <w:vMerge/>
            <w:tcBorders>
              <w:top w:val="nil"/>
              <w:left w:val="single" w:sz="4" w:space="0" w:color="00000A"/>
              <w:bottom w:val="single" w:sz="4" w:space="0" w:color="00000A"/>
              <w:right w:val="single" w:sz="4" w:space="0" w:color="00000A"/>
            </w:tcBorders>
          </w:tcPr>
          <w:p w:rsidR="00FF230A" w:rsidRPr="00FF230A" w:rsidRDefault="00FF230A" w:rsidP="00C45C41">
            <w:pPr>
              <w:spacing w:after="160" w:line="259" w:lineRule="auto"/>
              <w:rPr>
                <w:rFonts w:ascii="Times New Roman" w:hAnsi="Times New Roman" w:cs="Times New Roman"/>
                <w:sz w:val="24"/>
                <w:szCs w:val="24"/>
              </w:rPr>
            </w:pPr>
          </w:p>
        </w:tc>
        <w:tc>
          <w:tcPr>
            <w:tcW w:w="6232"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311" w:lineRule="auto"/>
              <w:ind w:left="14"/>
              <w:rPr>
                <w:rFonts w:ascii="Times New Roman" w:hAnsi="Times New Roman" w:cs="Times New Roman"/>
                <w:sz w:val="24"/>
                <w:szCs w:val="24"/>
              </w:rPr>
            </w:pPr>
            <w:r w:rsidRPr="00FF230A">
              <w:rPr>
                <w:rFonts w:ascii="Times New Roman" w:hAnsi="Times New Roman" w:cs="Times New Roman"/>
                <w:sz w:val="24"/>
                <w:szCs w:val="24"/>
              </w:rPr>
              <w:t xml:space="preserve">Профилактическая работа по предупреждению заболеваний: </w:t>
            </w:r>
          </w:p>
          <w:p w:rsidR="00FF230A" w:rsidRPr="00FF230A" w:rsidRDefault="00FF230A" w:rsidP="00C45C41">
            <w:pPr>
              <w:spacing w:line="259" w:lineRule="auto"/>
              <w:ind w:left="14" w:right="75" w:hanging="14"/>
              <w:rPr>
                <w:rFonts w:ascii="Times New Roman" w:hAnsi="Times New Roman" w:cs="Times New Roman"/>
                <w:sz w:val="24"/>
                <w:szCs w:val="24"/>
              </w:rPr>
            </w:pPr>
            <w:r w:rsidRPr="00FF230A">
              <w:rPr>
                <w:rFonts w:ascii="Times New Roman" w:hAnsi="Times New Roman" w:cs="Times New Roman"/>
                <w:sz w:val="24"/>
                <w:szCs w:val="24"/>
              </w:rPr>
              <w:t xml:space="preserve">проведение плановых прививок медработником закрепленным за школой (в т.ч. вакцинация против гриппа, клещевого энцефалита); профилактика простудных заболеваний; создание в школе условий для соблюдения санитарногигиенических навыков: мытья рук, переодевания сменной обуви и т.д.; </w:t>
            </w:r>
          </w:p>
        </w:tc>
      </w:tr>
      <w:tr w:rsidR="00FF230A" w:rsidRPr="00FF230A" w:rsidTr="00F84BA8">
        <w:trPr>
          <w:trHeight w:val="5170"/>
        </w:trPr>
        <w:tc>
          <w:tcPr>
            <w:tcW w:w="3113"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259" w:lineRule="auto"/>
              <w:ind w:left="17"/>
              <w:rPr>
                <w:rFonts w:ascii="Times New Roman" w:hAnsi="Times New Roman" w:cs="Times New Roman"/>
                <w:sz w:val="24"/>
                <w:szCs w:val="24"/>
              </w:rPr>
            </w:pPr>
            <w:r w:rsidRPr="00FF230A">
              <w:rPr>
                <w:rFonts w:ascii="Times New Roman" w:hAnsi="Times New Roman" w:cs="Times New Roman"/>
                <w:sz w:val="24"/>
                <w:szCs w:val="24"/>
              </w:rPr>
              <w:t>Организ</w:t>
            </w:r>
            <w:r w:rsidR="00F84BA8">
              <w:rPr>
                <w:rFonts w:ascii="Times New Roman" w:hAnsi="Times New Roman" w:cs="Times New Roman"/>
                <w:sz w:val="24"/>
                <w:szCs w:val="24"/>
              </w:rPr>
              <w:t>ация оздоровительно-профилакти</w:t>
            </w:r>
            <w:r w:rsidRPr="00FF230A">
              <w:rPr>
                <w:rFonts w:ascii="Times New Roman" w:hAnsi="Times New Roman" w:cs="Times New Roman"/>
                <w:sz w:val="24"/>
                <w:szCs w:val="24"/>
              </w:rPr>
              <w:t xml:space="preserve">ческой работы </w:t>
            </w:r>
          </w:p>
        </w:tc>
        <w:tc>
          <w:tcPr>
            <w:tcW w:w="6232"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after="20" w:line="294" w:lineRule="auto"/>
              <w:ind w:right="74" w:firstLine="14"/>
              <w:rPr>
                <w:rFonts w:ascii="Times New Roman" w:hAnsi="Times New Roman" w:cs="Times New Roman"/>
                <w:sz w:val="24"/>
                <w:szCs w:val="24"/>
              </w:rPr>
            </w:pPr>
            <w:r w:rsidRPr="00FF230A">
              <w:rPr>
                <w:rFonts w:ascii="Times New Roman" w:hAnsi="Times New Roman" w:cs="Times New Roman"/>
                <w:sz w:val="24"/>
                <w:szCs w:val="24"/>
              </w:rPr>
              <w:t xml:space="preserve">3. Максимальное обеспечение двигательной активности детей: согласно письму МО РФ «Об организации обучения в первом классе четырехлетней начальной школы» (от 25.09.2000г. № 2021/11-13), проведение физкультминуток на каждом уроке продолжительностью по 1,5-2 минуты </w:t>
            </w:r>
          </w:p>
          <w:p w:rsidR="00FF230A" w:rsidRPr="00FF230A" w:rsidRDefault="00FF230A" w:rsidP="00C45C41">
            <w:pPr>
              <w:spacing w:after="10" w:line="285" w:lineRule="auto"/>
              <w:ind w:left="14" w:right="71"/>
              <w:rPr>
                <w:rFonts w:ascii="Times New Roman" w:hAnsi="Times New Roman" w:cs="Times New Roman"/>
                <w:sz w:val="24"/>
                <w:szCs w:val="24"/>
              </w:rPr>
            </w:pPr>
            <w:r w:rsidRPr="00FF230A">
              <w:rPr>
                <w:rFonts w:ascii="Times New Roman" w:hAnsi="Times New Roman" w:cs="Times New Roman"/>
                <w:sz w:val="24"/>
                <w:szCs w:val="24"/>
              </w:rPr>
              <w:t xml:space="preserve">(рекомендуется проводить на 10-й и 20-й минутах урока). В комплекс физминуток включены различные упражнения с целью профилактики нарушения зрения, простудных заболеваний, заболеваний опорно - двигательного аппарата. </w:t>
            </w:r>
          </w:p>
          <w:p w:rsidR="00F84BA8" w:rsidRDefault="00FF230A" w:rsidP="00C45C41">
            <w:pPr>
              <w:tabs>
                <w:tab w:val="center" w:pos="1852"/>
                <w:tab w:val="center" w:pos="2557"/>
                <w:tab w:val="center" w:pos="3644"/>
                <w:tab w:val="right" w:pos="6102"/>
              </w:tabs>
              <w:spacing w:line="259" w:lineRule="auto"/>
              <w:rPr>
                <w:rFonts w:ascii="Times New Roman" w:hAnsi="Times New Roman" w:cs="Times New Roman"/>
                <w:sz w:val="24"/>
                <w:szCs w:val="24"/>
              </w:rPr>
            </w:pPr>
            <w:r w:rsidRPr="00FF230A">
              <w:rPr>
                <w:rFonts w:ascii="Times New Roman" w:hAnsi="Times New Roman" w:cs="Times New Roman"/>
                <w:sz w:val="24"/>
                <w:szCs w:val="24"/>
              </w:rPr>
              <w:t xml:space="preserve">подвижные </w:t>
            </w:r>
            <w:r w:rsidRPr="00FF230A">
              <w:rPr>
                <w:rFonts w:ascii="Times New Roman" w:hAnsi="Times New Roman" w:cs="Times New Roman"/>
                <w:sz w:val="24"/>
                <w:szCs w:val="24"/>
              </w:rPr>
              <w:tab/>
              <w:t xml:space="preserve">игры </w:t>
            </w:r>
            <w:r w:rsidRPr="00FF230A">
              <w:rPr>
                <w:rFonts w:ascii="Times New Roman" w:hAnsi="Times New Roman" w:cs="Times New Roman"/>
                <w:sz w:val="24"/>
                <w:szCs w:val="24"/>
              </w:rPr>
              <w:tab/>
              <w:t xml:space="preserve">на </w:t>
            </w:r>
            <w:r w:rsidRPr="00FF230A">
              <w:rPr>
                <w:rFonts w:ascii="Times New Roman" w:hAnsi="Times New Roman" w:cs="Times New Roman"/>
                <w:sz w:val="24"/>
                <w:szCs w:val="24"/>
              </w:rPr>
              <w:tab/>
              <w:t xml:space="preserve">переменах; </w:t>
            </w:r>
            <w:r w:rsidRPr="00FF230A">
              <w:rPr>
                <w:rFonts w:ascii="Times New Roman" w:hAnsi="Times New Roman" w:cs="Times New Roman"/>
                <w:sz w:val="24"/>
                <w:szCs w:val="24"/>
              </w:rPr>
              <w:tab/>
            </w:r>
          </w:p>
          <w:p w:rsidR="00F84BA8" w:rsidRPr="00FF230A" w:rsidRDefault="00FF230A" w:rsidP="00F84BA8">
            <w:pPr>
              <w:spacing w:after="61" w:line="259" w:lineRule="auto"/>
              <w:ind w:left="14"/>
              <w:rPr>
                <w:rFonts w:ascii="Times New Roman" w:hAnsi="Times New Roman" w:cs="Times New Roman"/>
                <w:sz w:val="24"/>
                <w:szCs w:val="24"/>
              </w:rPr>
            </w:pPr>
            <w:r w:rsidRPr="00FF230A">
              <w:rPr>
                <w:rFonts w:ascii="Times New Roman" w:hAnsi="Times New Roman" w:cs="Times New Roman"/>
                <w:sz w:val="24"/>
                <w:szCs w:val="24"/>
              </w:rPr>
              <w:t xml:space="preserve">ежедневные </w:t>
            </w:r>
            <w:r w:rsidR="00F84BA8" w:rsidRPr="00FF230A">
              <w:rPr>
                <w:rFonts w:ascii="Times New Roman" w:hAnsi="Times New Roman" w:cs="Times New Roman"/>
                <w:sz w:val="24"/>
                <w:szCs w:val="24"/>
              </w:rPr>
              <w:t xml:space="preserve">прогулки; </w:t>
            </w:r>
          </w:p>
          <w:p w:rsidR="00FF230A" w:rsidRPr="00FF230A" w:rsidRDefault="00F84BA8" w:rsidP="00F84BA8">
            <w:pPr>
              <w:tabs>
                <w:tab w:val="center" w:pos="1852"/>
                <w:tab w:val="center" w:pos="2557"/>
                <w:tab w:val="center" w:pos="3644"/>
                <w:tab w:val="right" w:pos="6102"/>
              </w:tabs>
              <w:spacing w:line="259" w:lineRule="auto"/>
              <w:rPr>
                <w:rFonts w:ascii="Times New Roman" w:hAnsi="Times New Roman" w:cs="Times New Roman"/>
                <w:sz w:val="24"/>
                <w:szCs w:val="24"/>
              </w:rPr>
            </w:pPr>
            <w:r w:rsidRPr="00FF230A">
              <w:rPr>
                <w:rFonts w:ascii="Times New Roman" w:hAnsi="Times New Roman" w:cs="Times New Roman"/>
                <w:sz w:val="24"/>
                <w:szCs w:val="24"/>
              </w:rPr>
              <w:t>внеклассные спортивные мероприятия; школьные спортивные секции.</w:t>
            </w:r>
          </w:p>
        </w:tc>
      </w:tr>
      <w:tr w:rsidR="00FF230A" w:rsidRPr="00FF230A" w:rsidTr="00F84BA8">
        <w:trPr>
          <w:trHeight w:val="7729"/>
        </w:trPr>
        <w:tc>
          <w:tcPr>
            <w:tcW w:w="0" w:type="auto"/>
            <w:tcBorders>
              <w:top w:val="nil"/>
              <w:left w:val="single" w:sz="4" w:space="0" w:color="00000A"/>
              <w:bottom w:val="nil"/>
              <w:right w:val="single" w:sz="4" w:space="0" w:color="00000A"/>
            </w:tcBorders>
          </w:tcPr>
          <w:p w:rsidR="00FF230A" w:rsidRPr="00FF230A" w:rsidRDefault="00FF230A" w:rsidP="00C45C41">
            <w:pPr>
              <w:spacing w:after="160" w:line="259" w:lineRule="auto"/>
              <w:rPr>
                <w:rFonts w:ascii="Times New Roman" w:hAnsi="Times New Roman" w:cs="Times New Roman"/>
                <w:sz w:val="24"/>
                <w:szCs w:val="24"/>
              </w:rPr>
            </w:pPr>
          </w:p>
        </w:tc>
        <w:tc>
          <w:tcPr>
            <w:tcW w:w="6232"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299" w:lineRule="auto"/>
              <w:ind w:right="71" w:firstLine="14"/>
              <w:rPr>
                <w:rFonts w:ascii="Times New Roman" w:hAnsi="Times New Roman" w:cs="Times New Roman"/>
                <w:sz w:val="24"/>
                <w:szCs w:val="24"/>
              </w:rPr>
            </w:pPr>
            <w:r w:rsidRPr="00FF230A">
              <w:rPr>
                <w:rFonts w:ascii="Times New Roman" w:hAnsi="Times New Roman" w:cs="Times New Roman"/>
                <w:sz w:val="24"/>
                <w:szCs w:val="24"/>
              </w:rPr>
              <w:t xml:space="preserve">Организация рационального питания предусматривает: назначение ответственного за организацию питания; </w:t>
            </w:r>
          </w:p>
          <w:p w:rsidR="00FF230A" w:rsidRPr="00FF230A" w:rsidRDefault="00FF230A" w:rsidP="00C45C41">
            <w:pPr>
              <w:spacing w:line="312" w:lineRule="auto"/>
              <w:ind w:left="14" w:hanging="14"/>
              <w:rPr>
                <w:rFonts w:ascii="Times New Roman" w:hAnsi="Times New Roman" w:cs="Times New Roman"/>
                <w:sz w:val="24"/>
                <w:szCs w:val="24"/>
              </w:rPr>
            </w:pPr>
            <w:r w:rsidRPr="00FF230A">
              <w:rPr>
                <w:rFonts w:ascii="Times New Roman" w:hAnsi="Times New Roman" w:cs="Times New Roman"/>
                <w:sz w:val="24"/>
                <w:szCs w:val="24"/>
              </w:rPr>
              <w:t xml:space="preserve">выполнение требований СанПиН к организации питания в общеобразовательных учреждениях; </w:t>
            </w:r>
          </w:p>
          <w:p w:rsidR="00FF230A" w:rsidRPr="00FF230A" w:rsidRDefault="00FF230A" w:rsidP="00C45C41">
            <w:pPr>
              <w:spacing w:line="288" w:lineRule="auto"/>
              <w:ind w:left="14" w:hanging="14"/>
              <w:rPr>
                <w:rFonts w:ascii="Times New Roman" w:hAnsi="Times New Roman" w:cs="Times New Roman"/>
                <w:sz w:val="24"/>
                <w:szCs w:val="24"/>
              </w:rPr>
            </w:pPr>
            <w:r w:rsidRPr="00FF230A">
              <w:rPr>
                <w:rFonts w:ascii="Times New Roman" w:hAnsi="Times New Roman" w:cs="Times New Roman"/>
                <w:sz w:val="24"/>
                <w:szCs w:val="24"/>
              </w:rPr>
              <w:t>соблюдение основных принципов рационального питания: соответствие э</w:t>
            </w:r>
            <w:r w:rsidR="00F84BA8">
              <w:rPr>
                <w:rFonts w:ascii="Times New Roman" w:hAnsi="Times New Roman" w:cs="Times New Roman"/>
                <w:sz w:val="24"/>
                <w:szCs w:val="24"/>
              </w:rPr>
              <w:t xml:space="preserve">нергетической ценности рациона </w:t>
            </w:r>
            <w:r w:rsidRPr="00FF230A">
              <w:rPr>
                <w:rFonts w:ascii="Times New Roman" w:hAnsi="Times New Roman" w:cs="Times New Roman"/>
                <w:sz w:val="24"/>
                <w:szCs w:val="24"/>
              </w:rPr>
              <w:t xml:space="preserve">возрастным </w:t>
            </w:r>
            <w:r w:rsidRPr="00FF230A">
              <w:rPr>
                <w:rFonts w:ascii="Times New Roman" w:hAnsi="Times New Roman" w:cs="Times New Roman"/>
                <w:sz w:val="24"/>
                <w:szCs w:val="24"/>
              </w:rPr>
              <w:tab/>
              <w:t xml:space="preserve">физиологическим потребностям детей с ЗПР (учет необходимой потребности в энергии детей младшего школьного возраста); </w:t>
            </w:r>
          </w:p>
          <w:p w:rsidR="00FF230A" w:rsidRPr="00FF230A" w:rsidRDefault="00FF230A" w:rsidP="00C45C41">
            <w:pPr>
              <w:spacing w:line="295" w:lineRule="auto"/>
              <w:ind w:left="14" w:right="80"/>
              <w:rPr>
                <w:rFonts w:ascii="Times New Roman" w:hAnsi="Times New Roman" w:cs="Times New Roman"/>
                <w:sz w:val="24"/>
                <w:szCs w:val="24"/>
              </w:rPr>
            </w:pPr>
            <w:r w:rsidRPr="00FF230A">
              <w:rPr>
                <w:rFonts w:ascii="Times New Roman" w:hAnsi="Times New Roman" w:cs="Times New Roman"/>
                <w:sz w:val="24"/>
                <w:szCs w:val="24"/>
              </w:rPr>
              <w:t xml:space="preserve">сбалансированность рациона питания детей по содержанию белков, жиров и углеводов для максимального их усвоения </w:t>
            </w:r>
          </w:p>
          <w:p w:rsidR="00FF230A" w:rsidRPr="00FF230A" w:rsidRDefault="00FF230A" w:rsidP="00C45C41">
            <w:pPr>
              <w:spacing w:line="281" w:lineRule="auto"/>
              <w:ind w:left="14" w:right="72"/>
              <w:rPr>
                <w:rFonts w:ascii="Times New Roman" w:hAnsi="Times New Roman" w:cs="Times New Roman"/>
                <w:sz w:val="24"/>
                <w:szCs w:val="24"/>
              </w:rPr>
            </w:pPr>
            <w:r w:rsidRPr="00FF230A">
              <w:rPr>
                <w:rFonts w:ascii="Times New Roman" w:hAnsi="Times New Roman" w:cs="Times New Roman"/>
                <w:sz w:val="24"/>
                <w:szCs w:val="24"/>
              </w:rPr>
              <w:t xml:space="preserve">восполнение дефицита витаминов в питании школьников за счет корректировки рецептур и использования обогащенных продуктов; максимальное разнообразие рациона путем использования достаточного ассортимента продуктов и различных способов кулинарной обработки; соблюдение оптимального режима питания. </w:t>
            </w:r>
          </w:p>
          <w:p w:rsidR="00FF230A" w:rsidRPr="00FF230A" w:rsidRDefault="00FF230A" w:rsidP="00C45C41">
            <w:pPr>
              <w:spacing w:after="23" w:line="288" w:lineRule="auto"/>
              <w:ind w:left="14" w:right="78" w:hanging="14"/>
              <w:rPr>
                <w:rFonts w:ascii="Times New Roman" w:hAnsi="Times New Roman" w:cs="Times New Roman"/>
                <w:sz w:val="24"/>
                <w:szCs w:val="24"/>
              </w:rPr>
            </w:pPr>
            <w:r w:rsidRPr="00FF230A">
              <w:rPr>
                <w:rFonts w:ascii="Times New Roman" w:hAnsi="Times New Roman" w:cs="Times New Roman"/>
                <w:sz w:val="24"/>
                <w:szCs w:val="24"/>
              </w:rPr>
              <w:t xml:space="preserve">создание благоприятных условий для приема пищи (необходимые комплекты столовых приборов; мытье рук перед едой) и обучение культуре поведения за столом; </w:t>
            </w:r>
          </w:p>
          <w:p w:rsidR="00FF230A" w:rsidRPr="00FF230A" w:rsidRDefault="00FF230A" w:rsidP="00C45C41">
            <w:pPr>
              <w:spacing w:line="259" w:lineRule="auto"/>
              <w:ind w:left="14"/>
              <w:rPr>
                <w:rFonts w:ascii="Times New Roman" w:hAnsi="Times New Roman" w:cs="Times New Roman"/>
                <w:sz w:val="24"/>
                <w:szCs w:val="24"/>
              </w:rPr>
            </w:pPr>
            <w:r w:rsidRPr="00FF230A">
              <w:rPr>
                <w:rFonts w:ascii="Times New Roman" w:hAnsi="Times New Roman" w:cs="Times New Roman"/>
                <w:sz w:val="24"/>
                <w:szCs w:val="24"/>
              </w:rPr>
              <w:t xml:space="preserve">100%-ный охват обучающихся начальной школы горячим питанием; </w:t>
            </w:r>
          </w:p>
        </w:tc>
      </w:tr>
      <w:tr w:rsidR="00FF230A" w:rsidRPr="00FF230A" w:rsidTr="00F84BA8">
        <w:trPr>
          <w:trHeight w:val="1913"/>
        </w:trPr>
        <w:tc>
          <w:tcPr>
            <w:tcW w:w="3113" w:type="dxa"/>
            <w:tcBorders>
              <w:top w:val="nil"/>
              <w:left w:val="single" w:sz="4" w:space="0" w:color="00000A"/>
              <w:bottom w:val="single" w:sz="4" w:space="0" w:color="00000A"/>
              <w:right w:val="single" w:sz="4" w:space="0" w:color="00000A"/>
            </w:tcBorders>
            <w:shd w:val="clear" w:color="auto" w:fill="FFFFFF"/>
          </w:tcPr>
          <w:p w:rsidR="00FF230A" w:rsidRPr="00FF230A" w:rsidRDefault="00FF230A" w:rsidP="00C45C41">
            <w:pPr>
              <w:spacing w:after="160" w:line="259" w:lineRule="auto"/>
              <w:rPr>
                <w:rFonts w:ascii="Times New Roman" w:hAnsi="Times New Roman" w:cs="Times New Roman"/>
                <w:sz w:val="24"/>
                <w:szCs w:val="24"/>
              </w:rPr>
            </w:pPr>
          </w:p>
        </w:tc>
        <w:tc>
          <w:tcPr>
            <w:tcW w:w="6232"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311" w:lineRule="auto"/>
              <w:ind w:left="14"/>
              <w:rPr>
                <w:rFonts w:ascii="Times New Roman" w:hAnsi="Times New Roman" w:cs="Times New Roman"/>
                <w:sz w:val="24"/>
                <w:szCs w:val="24"/>
              </w:rPr>
            </w:pPr>
            <w:r w:rsidRPr="00FF230A">
              <w:rPr>
                <w:rFonts w:ascii="Times New Roman" w:hAnsi="Times New Roman" w:cs="Times New Roman"/>
                <w:sz w:val="24"/>
                <w:szCs w:val="24"/>
              </w:rPr>
              <w:t xml:space="preserve">Работа психолого-педагогической и медикосоциальной службы </w:t>
            </w:r>
          </w:p>
          <w:p w:rsidR="00FF230A" w:rsidRPr="00FF230A" w:rsidRDefault="00FF230A" w:rsidP="00C45C41">
            <w:pPr>
              <w:tabs>
                <w:tab w:val="center" w:pos="2297"/>
                <w:tab w:val="center" w:pos="3399"/>
                <w:tab w:val="center" w:pos="4214"/>
                <w:tab w:val="right" w:pos="6102"/>
              </w:tabs>
              <w:spacing w:after="26" w:line="259" w:lineRule="auto"/>
              <w:rPr>
                <w:rFonts w:ascii="Times New Roman" w:hAnsi="Times New Roman" w:cs="Times New Roman"/>
                <w:sz w:val="24"/>
                <w:szCs w:val="24"/>
              </w:rPr>
            </w:pPr>
            <w:r w:rsidRPr="00FF230A">
              <w:rPr>
                <w:rFonts w:ascii="Times New Roman" w:hAnsi="Times New Roman" w:cs="Times New Roman"/>
                <w:sz w:val="24"/>
                <w:szCs w:val="24"/>
              </w:rPr>
              <w:t xml:space="preserve">организация </w:t>
            </w:r>
            <w:r w:rsidRPr="00FF230A">
              <w:rPr>
                <w:rFonts w:ascii="Times New Roman" w:hAnsi="Times New Roman" w:cs="Times New Roman"/>
                <w:sz w:val="24"/>
                <w:szCs w:val="24"/>
              </w:rPr>
              <w:tab/>
              <w:t xml:space="preserve">работы </w:t>
            </w:r>
            <w:r w:rsidRPr="00FF230A">
              <w:rPr>
                <w:rFonts w:ascii="Times New Roman" w:hAnsi="Times New Roman" w:cs="Times New Roman"/>
                <w:sz w:val="24"/>
                <w:szCs w:val="24"/>
              </w:rPr>
              <w:tab/>
              <w:t xml:space="preserve">ППК </w:t>
            </w:r>
            <w:r w:rsidRPr="00FF230A">
              <w:rPr>
                <w:rFonts w:ascii="Times New Roman" w:hAnsi="Times New Roman" w:cs="Times New Roman"/>
                <w:sz w:val="24"/>
                <w:szCs w:val="24"/>
              </w:rPr>
              <w:tab/>
              <w:t xml:space="preserve">по </w:t>
            </w:r>
            <w:r w:rsidRPr="00FF230A">
              <w:rPr>
                <w:rFonts w:ascii="Times New Roman" w:hAnsi="Times New Roman" w:cs="Times New Roman"/>
                <w:sz w:val="24"/>
                <w:szCs w:val="24"/>
              </w:rPr>
              <w:tab/>
              <w:t>психолого-</w:t>
            </w:r>
          </w:p>
          <w:p w:rsidR="00FF230A" w:rsidRPr="00FF230A" w:rsidRDefault="00FF230A" w:rsidP="00C45C41">
            <w:pPr>
              <w:spacing w:line="259" w:lineRule="auto"/>
              <w:ind w:left="14" w:right="78"/>
              <w:rPr>
                <w:rFonts w:ascii="Times New Roman" w:hAnsi="Times New Roman" w:cs="Times New Roman"/>
                <w:sz w:val="24"/>
                <w:szCs w:val="24"/>
              </w:rPr>
            </w:pPr>
            <w:r w:rsidRPr="00FF230A">
              <w:rPr>
                <w:rFonts w:ascii="Times New Roman" w:hAnsi="Times New Roman" w:cs="Times New Roman"/>
                <w:sz w:val="24"/>
                <w:szCs w:val="24"/>
              </w:rPr>
              <w:t xml:space="preserve">педагогическому сопровождению обучающихся с ЗПР, трудностями в обучении и отклонениями в поведении. </w:t>
            </w:r>
          </w:p>
        </w:tc>
      </w:tr>
    </w:tbl>
    <w:p w:rsidR="00FF230A" w:rsidRPr="00FF230A" w:rsidRDefault="00FF230A" w:rsidP="00FF230A">
      <w:pPr>
        <w:spacing w:after="64" w:line="259" w:lineRule="auto"/>
        <w:ind w:left="360"/>
        <w:rPr>
          <w:rFonts w:ascii="Times New Roman" w:hAnsi="Times New Roman" w:cs="Times New Roman"/>
          <w:sz w:val="24"/>
          <w:szCs w:val="24"/>
        </w:rPr>
      </w:pPr>
    </w:p>
    <w:p w:rsidR="00FF230A" w:rsidRPr="00FF230A" w:rsidRDefault="00FF230A" w:rsidP="00FF230A">
      <w:pPr>
        <w:spacing w:after="48" w:line="268" w:lineRule="auto"/>
        <w:ind w:left="355" w:right="351"/>
        <w:rPr>
          <w:rFonts w:ascii="Times New Roman" w:hAnsi="Times New Roman" w:cs="Times New Roman"/>
          <w:sz w:val="24"/>
          <w:szCs w:val="24"/>
        </w:rPr>
      </w:pPr>
      <w:r w:rsidRPr="00FF230A">
        <w:rPr>
          <w:rFonts w:ascii="Times New Roman" w:hAnsi="Times New Roman" w:cs="Times New Roman"/>
          <w:b/>
          <w:sz w:val="24"/>
          <w:szCs w:val="24"/>
        </w:rPr>
        <w:t xml:space="preserve">3. блок Реализация дополнительных образовательных программ </w:t>
      </w:r>
    </w:p>
    <w:p w:rsidR="00FF230A" w:rsidRPr="00FF230A" w:rsidRDefault="00FF230A" w:rsidP="00FF230A">
      <w:pPr>
        <w:ind w:left="345" w:right="356" w:firstLine="701"/>
        <w:rPr>
          <w:rFonts w:ascii="Times New Roman" w:hAnsi="Times New Roman" w:cs="Times New Roman"/>
          <w:sz w:val="24"/>
          <w:szCs w:val="24"/>
        </w:rPr>
      </w:pPr>
      <w:r w:rsidRPr="00FF230A">
        <w:rPr>
          <w:rFonts w:ascii="Times New Roman" w:hAnsi="Times New Roman" w:cs="Times New Roman"/>
          <w:b/>
          <w:sz w:val="24"/>
          <w:szCs w:val="24"/>
        </w:rPr>
        <w:t>Задача:</w:t>
      </w:r>
      <w:r w:rsidRPr="00FF230A">
        <w:rPr>
          <w:rFonts w:ascii="Times New Roman" w:hAnsi="Times New Roman" w:cs="Times New Roman"/>
          <w:sz w:val="24"/>
          <w:szCs w:val="24"/>
        </w:rPr>
        <w:t xml:space="preserve"> внедрить программы дополнительного образования по формированию ценностного отношения к здоровью и здоровому образу жизни в качестве отдельных образовательных модулей или компонентов, включённых в учебный процесс. </w:t>
      </w:r>
    </w:p>
    <w:p w:rsidR="00FF230A" w:rsidRPr="00FF230A" w:rsidRDefault="00FF230A" w:rsidP="00FF230A">
      <w:pPr>
        <w:ind w:left="1071" w:right="356"/>
        <w:rPr>
          <w:rFonts w:ascii="Times New Roman" w:hAnsi="Times New Roman" w:cs="Times New Roman"/>
          <w:sz w:val="24"/>
          <w:szCs w:val="24"/>
        </w:rPr>
      </w:pPr>
      <w:r w:rsidRPr="00FF230A">
        <w:rPr>
          <w:rFonts w:ascii="Times New Roman" w:hAnsi="Times New Roman" w:cs="Times New Roman"/>
          <w:sz w:val="24"/>
          <w:szCs w:val="24"/>
        </w:rPr>
        <w:t xml:space="preserve"> Планируемый результат: </w:t>
      </w:r>
    </w:p>
    <w:p w:rsidR="00FF230A" w:rsidRPr="00FF230A" w:rsidRDefault="00FF230A" w:rsidP="00FF230A">
      <w:pPr>
        <w:ind w:left="355" w:right="356"/>
        <w:rPr>
          <w:rFonts w:ascii="Times New Roman" w:hAnsi="Times New Roman" w:cs="Times New Roman"/>
          <w:sz w:val="24"/>
          <w:szCs w:val="24"/>
        </w:rPr>
      </w:pPr>
      <w:r w:rsidRPr="00FF230A">
        <w:rPr>
          <w:rFonts w:ascii="Times New Roman" w:hAnsi="Times New Roman" w:cs="Times New Roman"/>
          <w:sz w:val="24"/>
          <w:szCs w:val="24"/>
        </w:rPr>
        <w:t xml:space="preserve">реализация этого блока зависит от администрации образовательного учреждения, учителей начальных классов, педагогов - психологов. </w:t>
      </w:r>
    </w:p>
    <w:p w:rsidR="00FF230A" w:rsidRPr="00FF230A" w:rsidRDefault="00FF230A" w:rsidP="00FF230A">
      <w:pPr>
        <w:ind w:left="355" w:right="356"/>
        <w:rPr>
          <w:rFonts w:ascii="Times New Roman" w:hAnsi="Times New Roman" w:cs="Times New Roman"/>
          <w:sz w:val="24"/>
          <w:szCs w:val="24"/>
        </w:rPr>
      </w:pPr>
      <w:r w:rsidRPr="00FF230A">
        <w:rPr>
          <w:rFonts w:ascii="Times New Roman" w:hAnsi="Times New Roman" w:cs="Times New Roman"/>
          <w:sz w:val="24"/>
          <w:szCs w:val="24"/>
        </w:rPr>
        <w:t xml:space="preserve">       Формы организации занятий:  </w:t>
      </w:r>
    </w:p>
    <w:p w:rsidR="00FF230A" w:rsidRPr="00FF230A" w:rsidRDefault="00FF230A" w:rsidP="00FF230A">
      <w:pPr>
        <w:ind w:left="355" w:right="356"/>
        <w:rPr>
          <w:rFonts w:ascii="Times New Roman" w:hAnsi="Times New Roman" w:cs="Times New Roman"/>
          <w:sz w:val="24"/>
          <w:szCs w:val="24"/>
        </w:rPr>
      </w:pPr>
      <w:r w:rsidRPr="00FF230A">
        <w:rPr>
          <w:rFonts w:ascii="Times New Roman" w:hAnsi="Times New Roman" w:cs="Times New Roman"/>
          <w:sz w:val="24"/>
          <w:szCs w:val="24"/>
        </w:rPr>
        <w:t xml:space="preserve">проведение часов здоровья;  </w:t>
      </w:r>
    </w:p>
    <w:p w:rsidR="00FF230A" w:rsidRPr="00FF230A" w:rsidRDefault="00FF230A" w:rsidP="00FF230A">
      <w:pPr>
        <w:spacing w:after="10" w:line="303" w:lineRule="auto"/>
        <w:ind w:left="355" w:right="4497"/>
        <w:rPr>
          <w:rFonts w:ascii="Times New Roman" w:hAnsi="Times New Roman" w:cs="Times New Roman"/>
          <w:sz w:val="24"/>
          <w:szCs w:val="24"/>
        </w:rPr>
      </w:pPr>
      <w:r w:rsidRPr="00FF230A">
        <w:rPr>
          <w:rFonts w:ascii="Times New Roman" w:hAnsi="Times New Roman" w:cs="Times New Roman"/>
          <w:sz w:val="24"/>
          <w:szCs w:val="24"/>
        </w:rPr>
        <w:t xml:space="preserve">занятия по курсам внеурочной деятельности;  проведение классных часов; занятия в кружках;  проведение досуговых мероприятий:  </w:t>
      </w:r>
    </w:p>
    <w:p w:rsidR="00FF230A" w:rsidRPr="00FF230A" w:rsidRDefault="00FF230A" w:rsidP="00FF230A">
      <w:pPr>
        <w:ind w:left="355" w:right="356"/>
        <w:rPr>
          <w:rFonts w:ascii="Times New Roman" w:hAnsi="Times New Roman" w:cs="Times New Roman"/>
          <w:sz w:val="24"/>
          <w:szCs w:val="24"/>
        </w:rPr>
      </w:pPr>
      <w:r w:rsidRPr="00FF230A">
        <w:rPr>
          <w:rFonts w:ascii="Times New Roman" w:hAnsi="Times New Roman" w:cs="Times New Roman"/>
          <w:sz w:val="24"/>
          <w:szCs w:val="24"/>
        </w:rPr>
        <w:t xml:space="preserve">конкурсов, праздников, викторин, экскурсий, природоведческих акций и т. п. </w:t>
      </w:r>
    </w:p>
    <w:p w:rsidR="00FF230A" w:rsidRPr="00FF230A" w:rsidRDefault="00FF230A" w:rsidP="00FF230A">
      <w:pPr>
        <w:spacing w:after="48" w:line="268" w:lineRule="auto"/>
        <w:ind w:left="355" w:right="351"/>
        <w:rPr>
          <w:rFonts w:ascii="Times New Roman" w:hAnsi="Times New Roman" w:cs="Times New Roman"/>
          <w:sz w:val="24"/>
          <w:szCs w:val="24"/>
        </w:rPr>
      </w:pPr>
      <w:r w:rsidRPr="00FF230A">
        <w:rPr>
          <w:rFonts w:ascii="Times New Roman" w:hAnsi="Times New Roman" w:cs="Times New Roman"/>
          <w:b/>
          <w:sz w:val="24"/>
          <w:szCs w:val="24"/>
        </w:rPr>
        <w:t xml:space="preserve">4 </w:t>
      </w:r>
      <w:r w:rsidRPr="00FF230A">
        <w:rPr>
          <w:rFonts w:ascii="Times New Roman" w:hAnsi="Times New Roman" w:cs="Times New Roman"/>
          <w:b/>
          <w:sz w:val="24"/>
          <w:szCs w:val="24"/>
        </w:rPr>
        <w:tab/>
        <w:t xml:space="preserve">блок. </w:t>
      </w:r>
      <w:r w:rsidRPr="00FF230A">
        <w:rPr>
          <w:rFonts w:ascii="Times New Roman" w:hAnsi="Times New Roman" w:cs="Times New Roman"/>
          <w:b/>
          <w:sz w:val="24"/>
          <w:szCs w:val="24"/>
        </w:rPr>
        <w:tab/>
        <w:t xml:space="preserve">Просветительская </w:t>
      </w:r>
      <w:r w:rsidRPr="00FF230A">
        <w:rPr>
          <w:rFonts w:ascii="Times New Roman" w:hAnsi="Times New Roman" w:cs="Times New Roman"/>
          <w:b/>
          <w:sz w:val="24"/>
          <w:szCs w:val="24"/>
        </w:rPr>
        <w:tab/>
        <w:t xml:space="preserve">работа </w:t>
      </w:r>
      <w:r w:rsidRPr="00FF230A">
        <w:rPr>
          <w:rFonts w:ascii="Times New Roman" w:hAnsi="Times New Roman" w:cs="Times New Roman"/>
          <w:b/>
          <w:sz w:val="24"/>
          <w:szCs w:val="24"/>
        </w:rPr>
        <w:tab/>
        <w:t xml:space="preserve">с </w:t>
      </w:r>
      <w:r w:rsidRPr="00FF230A">
        <w:rPr>
          <w:rFonts w:ascii="Times New Roman" w:hAnsi="Times New Roman" w:cs="Times New Roman"/>
          <w:b/>
          <w:sz w:val="24"/>
          <w:szCs w:val="24"/>
        </w:rPr>
        <w:tab/>
        <w:t xml:space="preserve">родителями </w:t>
      </w:r>
      <w:r w:rsidRPr="00FF230A">
        <w:rPr>
          <w:rFonts w:ascii="Times New Roman" w:hAnsi="Times New Roman" w:cs="Times New Roman"/>
          <w:b/>
          <w:sz w:val="24"/>
          <w:szCs w:val="24"/>
        </w:rPr>
        <w:tab/>
        <w:t>(законными представителями)</w:t>
      </w:r>
    </w:p>
    <w:p w:rsidR="00FF230A" w:rsidRPr="00FF230A" w:rsidRDefault="00FF230A" w:rsidP="00FF230A">
      <w:pPr>
        <w:ind w:left="355" w:right="748"/>
        <w:rPr>
          <w:rFonts w:ascii="Times New Roman" w:hAnsi="Times New Roman" w:cs="Times New Roman"/>
          <w:sz w:val="24"/>
          <w:szCs w:val="24"/>
        </w:rPr>
      </w:pPr>
      <w:r w:rsidRPr="00FF230A">
        <w:rPr>
          <w:rFonts w:ascii="Times New Roman" w:hAnsi="Times New Roman" w:cs="Times New Roman"/>
          <w:b/>
          <w:sz w:val="24"/>
          <w:szCs w:val="24"/>
        </w:rPr>
        <w:t>Задачи:</w:t>
      </w:r>
      <w:r w:rsidRPr="00FF230A">
        <w:rPr>
          <w:rFonts w:ascii="Times New Roman" w:hAnsi="Times New Roman" w:cs="Times New Roman"/>
          <w:sz w:val="24"/>
          <w:szCs w:val="24"/>
        </w:rPr>
        <w:t xml:space="preserve"> организовать педагогическое просвещение родителей  Планируемый результат: </w:t>
      </w:r>
    </w:p>
    <w:p w:rsidR="00FF230A" w:rsidRPr="00FF230A" w:rsidRDefault="00FF230A" w:rsidP="00FF230A">
      <w:pPr>
        <w:numPr>
          <w:ilvl w:val="0"/>
          <w:numId w:val="53"/>
        </w:numPr>
        <w:suppressAutoHyphens w:val="0"/>
        <w:spacing w:after="14" w:line="302" w:lineRule="auto"/>
        <w:ind w:right="356" w:hanging="360"/>
        <w:jc w:val="both"/>
        <w:rPr>
          <w:rFonts w:ascii="Times New Roman" w:hAnsi="Times New Roman" w:cs="Times New Roman"/>
          <w:sz w:val="24"/>
          <w:szCs w:val="24"/>
        </w:rPr>
      </w:pPr>
      <w:r w:rsidRPr="00FF230A">
        <w:rPr>
          <w:rFonts w:ascii="Times New Roman" w:hAnsi="Times New Roman" w:cs="Times New Roman"/>
          <w:sz w:val="24"/>
          <w:szCs w:val="24"/>
        </w:rPr>
        <w:t xml:space="preserve">формирование </w:t>
      </w:r>
      <w:r w:rsidRPr="00FF230A">
        <w:rPr>
          <w:rFonts w:ascii="Times New Roman" w:hAnsi="Times New Roman" w:cs="Times New Roman"/>
          <w:sz w:val="24"/>
          <w:szCs w:val="24"/>
        </w:rPr>
        <w:tab/>
        <w:t xml:space="preserve">общественного </w:t>
      </w:r>
      <w:r w:rsidRPr="00FF230A">
        <w:rPr>
          <w:rFonts w:ascii="Times New Roman" w:hAnsi="Times New Roman" w:cs="Times New Roman"/>
          <w:sz w:val="24"/>
          <w:szCs w:val="24"/>
        </w:rPr>
        <w:tab/>
        <w:t xml:space="preserve">мнения </w:t>
      </w:r>
      <w:r w:rsidRPr="00FF230A">
        <w:rPr>
          <w:rFonts w:ascii="Times New Roman" w:hAnsi="Times New Roman" w:cs="Times New Roman"/>
          <w:sz w:val="24"/>
          <w:szCs w:val="24"/>
        </w:rPr>
        <w:tab/>
        <w:t xml:space="preserve">родителей, </w:t>
      </w:r>
      <w:r w:rsidRPr="00FF230A">
        <w:rPr>
          <w:rFonts w:ascii="Times New Roman" w:hAnsi="Times New Roman" w:cs="Times New Roman"/>
          <w:sz w:val="24"/>
          <w:szCs w:val="24"/>
        </w:rPr>
        <w:tab/>
        <w:t xml:space="preserve">ориентированного </w:t>
      </w:r>
      <w:r w:rsidRPr="00FF230A">
        <w:rPr>
          <w:rFonts w:ascii="Times New Roman" w:hAnsi="Times New Roman" w:cs="Times New Roman"/>
          <w:sz w:val="24"/>
          <w:szCs w:val="24"/>
        </w:rPr>
        <w:tab/>
        <w:t xml:space="preserve">на здоровый образ жизни; </w:t>
      </w:r>
    </w:p>
    <w:p w:rsidR="00FF230A" w:rsidRPr="00FF230A" w:rsidRDefault="00FF230A" w:rsidP="00FF230A">
      <w:pPr>
        <w:numPr>
          <w:ilvl w:val="0"/>
          <w:numId w:val="53"/>
        </w:numPr>
        <w:suppressAutoHyphens w:val="0"/>
        <w:spacing w:after="14" w:line="302" w:lineRule="auto"/>
        <w:ind w:right="356" w:hanging="360"/>
        <w:jc w:val="both"/>
        <w:rPr>
          <w:rFonts w:ascii="Times New Roman" w:hAnsi="Times New Roman" w:cs="Times New Roman"/>
          <w:sz w:val="24"/>
          <w:szCs w:val="24"/>
        </w:rPr>
      </w:pPr>
      <w:r w:rsidRPr="00FF230A">
        <w:rPr>
          <w:rFonts w:ascii="Times New Roman" w:hAnsi="Times New Roman" w:cs="Times New Roman"/>
          <w:sz w:val="24"/>
          <w:szCs w:val="24"/>
        </w:rPr>
        <w:t xml:space="preserve">создание в семье благоприятной воспитывающей среды, способствующей улучшению межличностных отношений, повышению ответственности семьи за здоровье, физическое, эмоциональное, умственное и нравственное развитие школьников. </w:t>
      </w:r>
    </w:p>
    <w:p w:rsidR="00FF230A" w:rsidRPr="00FF230A" w:rsidRDefault="00FF230A" w:rsidP="00FF230A">
      <w:pPr>
        <w:ind w:left="355" w:right="356"/>
        <w:rPr>
          <w:rFonts w:ascii="Times New Roman" w:hAnsi="Times New Roman" w:cs="Times New Roman"/>
          <w:sz w:val="24"/>
          <w:szCs w:val="24"/>
        </w:rPr>
      </w:pPr>
      <w:r w:rsidRPr="00FF230A">
        <w:rPr>
          <w:rFonts w:ascii="Times New Roman" w:hAnsi="Times New Roman" w:cs="Times New Roman"/>
          <w:sz w:val="24"/>
          <w:szCs w:val="24"/>
        </w:rPr>
        <w:t xml:space="preserve">Реализация этого блока зависит от всех субъектов образовательного процесса. </w:t>
      </w:r>
    </w:p>
    <w:p w:rsidR="00FF230A" w:rsidRPr="00FF230A" w:rsidRDefault="00FF230A" w:rsidP="00FF230A">
      <w:pPr>
        <w:spacing w:after="0" w:line="259" w:lineRule="auto"/>
        <w:ind w:left="360"/>
        <w:rPr>
          <w:rFonts w:ascii="Times New Roman" w:hAnsi="Times New Roman" w:cs="Times New Roman"/>
          <w:sz w:val="24"/>
          <w:szCs w:val="24"/>
        </w:rPr>
      </w:pPr>
    </w:p>
    <w:tbl>
      <w:tblPr>
        <w:tblStyle w:val="TableGrid"/>
        <w:tblW w:w="9376" w:type="dxa"/>
        <w:tblInd w:w="350" w:type="dxa"/>
        <w:tblLook w:val="04A0" w:firstRow="1" w:lastRow="0" w:firstColumn="1" w:lastColumn="0" w:noHBand="0" w:noVBand="1"/>
      </w:tblPr>
      <w:tblGrid>
        <w:gridCol w:w="1800"/>
        <w:gridCol w:w="7576"/>
      </w:tblGrid>
      <w:tr w:rsidR="00FF230A" w:rsidRPr="00FF230A" w:rsidTr="00C45C41">
        <w:trPr>
          <w:trHeight w:val="566"/>
        </w:trPr>
        <w:tc>
          <w:tcPr>
            <w:tcW w:w="1800"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259" w:lineRule="auto"/>
              <w:ind w:left="5"/>
              <w:rPr>
                <w:rFonts w:ascii="Times New Roman" w:hAnsi="Times New Roman" w:cs="Times New Roman"/>
                <w:sz w:val="24"/>
                <w:szCs w:val="24"/>
              </w:rPr>
            </w:pPr>
            <w:r w:rsidRPr="00FF230A">
              <w:rPr>
                <w:rFonts w:ascii="Times New Roman" w:hAnsi="Times New Roman" w:cs="Times New Roman"/>
                <w:sz w:val="24"/>
                <w:szCs w:val="24"/>
              </w:rPr>
              <w:t xml:space="preserve">Направления деятельности </w:t>
            </w:r>
          </w:p>
        </w:tc>
        <w:tc>
          <w:tcPr>
            <w:tcW w:w="7576"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259" w:lineRule="auto"/>
              <w:ind w:left="5"/>
              <w:rPr>
                <w:rFonts w:ascii="Times New Roman" w:hAnsi="Times New Roman" w:cs="Times New Roman"/>
                <w:sz w:val="24"/>
                <w:szCs w:val="24"/>
              </w:rPr>
            </w:pPr>
            <w:r w:rsidRPr="00FF230A">
              <w:rPr>
                <w:rFonts w:ascii="Times New Roman" w:hAnsi="Times New Roman" w:cs="Times New Roman"/>
                <w:sz w:val="24"/>
                <w:szCs w:val="24"/>
              </w:rPr>
              <w:t xml:space="preserve">Урочная и внеурочная деятельность </w:t>
            </w:r>
          </w:p>
        </w:tc>
      </w:tr>
      <w:tr w:rsidR="00FF230A" w:rsidRPr="00FF230A" w:rsidTr="00C45C41">
        <w:trPr>
          <w:trHeight w:val="1080"/>
        </w:trPr>
        <w:tc>
          <w:tcPr>
            <w:tcW w:w="1800" w:type="dxa"/>
            <w:tcBorders>
              <w:top w:val="single" w:sz="4" w:space="0" w:color="00000A"/>
              <w:left w:val="single" w:sz="4" w:space="0" w:color="00000A"/>
              <w:bottom w:val="single" w:sz="4" w:space="0" w:color="FFFFFF"/>
              <w:right w:val="single" w:sz="4" w:space="0" w:color="00000A"/>
            </w:tcBorders>
          </w:tcPr>
          <w:p w:rsidR="00FF230A" w:rsidRPr="00FF230A" w:rsidRDefault="00F84BA8" w:rsidP="00C45C41">
            <w:pPr>
              <w:spacing w:line="259" w:lineRule="auto"/>
              <w:ind w:left="5"/>
              <w:rPr>
                <w:rFonts w:ascii="Times New Roman" w:hAnsi="Times New Roman" w:cs="Times New Roman"/>
                <w:sz w:val="24"/>
                <w:szCs w:val="24"/>
              </w:rPr>
            </w:pPr>
            <w:r>
              <w:rPr>
                <w:rFonts w:ascii="Times New Roman" w:hAnsi="Times New Roman" w:cs="Times New Roman"/>
                <w:sz w:val="24"/>
                <w:szCs w:val="24"/>
              </w:rPr>
              <w:t xml:space="preserve">1.Родительс кий </w:t>
            </w:r>
            <w:r w:rsidR="00FF230A" w:rsidRPr="00FF230A">
              <w:rPr>
                <w:rFonts w:ascii="Times New Roman" w:hAnsi="Times New Roman" w:cs="Times New Roman"/>
                <w:sz w:val="24"/>
                <w:szCs w:val="24"/>
              </w:rPr>
              <w:t xml:space="preserve">всеобуч: просвещение </w:t>
            </w:r>
          </w:p>
        </w:tc>
        <w:tc>
          <w:tcPr>
            <w:tcW w:w="7576"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259" w:lineRule="auto"/>
              <w:ind w:left="-7" w:right="22" w:firstLine="12"/>
              <w:rPr>
                <w:rFonts w:ascii="Times New Roman" w:hAnsi="Times New Roman" w:cs="Times New Roman"/>
                <w:sz w:val="24"/>
                <w:szCs w:val="24"/>
              </w:rPr>
            </w:pPr>
            <w:r w:rsidRPr="00FF230A">
              <w:rPr>
                <w:rFonts w:ascii="Times New Roman" w:hAnsi="Times New Roman" w:cs="Times New Roman"/>
                <w:sz w:val="24"/>
                <w:szCs w:val="24"/>
              </w:rPr>
              <w:t>• Обсуждение с родителями вопросов здоровьесбережения в  семье и образовательном учреждении, знакомство родителей с задачами и итогами работы школы в данном направлении на</w:t>
            </w:r>
            <w:r w:rsidR="00F84BA8" w:rsidRPr="00FF230A">
              <w:rPr>
                <w:rFonts w:ascii="Times New Roman" w:hAnsi="Times New Roman" w:cs="Times New Roman"/>
                <w:sz w:val="24"/>
                <w:szCs w:val="24"/>
              </w:rPr>
              <w:t xml:space="preserve"> родительских собраниях, лекториях</w:t>
            </w:r>
          </w:p>
        </w:tc>
      </w:tr>
      <w:tr w:rsidR="00FF230A" w:rsidRPr="00FF230A" w:rsidTr="00C45C41">
        <w:trPr>
          <w:trHeight w:val="1654"/>
        </w:trPr>
        <w:tc>
          <w:tcPr>
            <w:tcW w:w="1800" w:type="dxa"/>
            <w:tcBorders>
              <w:top w:val="single" w:sz="4" w:space="0" w:color="FFFFFF"/>
              <w:left w:val="single" w:sz="4" w:space="0" w:color="00000A"/>
              <w:bottom w:val="single" w:sz="4" w:space="0" w:color="FFFFFF"/>
              <w:right w:val="single" w:sz="4" w:space="0" w:color="00000A"/>
            </w:tcBorders>
          </w:tcPr>
          <w:p w:rsidR="00FF230A" w:rsidRPr="00FF230A" w:rsidRDefault="00FF230A" w:rsidP="00C45C41">
            <w:pPr>
              <w:spacing w:after="90" w:line="216" w:lineRule="auto"/>
              <w:ind w:left="5"/>
              <w:rPr>
                <w:rFonts w:ascii="Times New Roman" w:hAnsi="Times New Roman" w:cs="Times New Roman"/>
                <w:sz w:val="24"/>
                <w:szCs w:val="24"/>
              </w:rPr>
            </w:pPr>
            <w:r w:rsidRPr="00FF230A">
              <w:rPr>
                <w:rFonts w:ascii="Times New Roman" w:hAnsi="Times New Roman" w:cs="Times New Roman"/>
                <w:sz w:val="24"/>
                <w:szCs w:val="24"/>
              </w:rPr>
              <w:t xml:space="preserve">через размещение информации </w:t>
            </w:r>
          </w:p>
          <w:p w:rsidR="00FF230A" w:rsidRPr="00FF230A" w:rsidRDefault="00FF230A" w:rsidP="00C45C41">
            <w:pPr>
              <w:tabs>
                <w:tab w:val="right" w:pos="1800"/>
              </w:tabs>
              <w:spacing w:after="29" w:line="259" w:lineRule="auto"/>
              <w:rPr>
                <w:rFonts w:ascii="Times New Roman" w:hAnsi="Times New Roman" w:cs="Times New Roman"/>
                <w:sz w:val="24"/>
                <w:szCs w:val="24"/>
              </w:rPr>
            </w:pPr>
            <w:r w:rsidRPr="00FF230A">
              <w:rPr>
                <w:rFonts w:ascii="Times New Roman" w:hAnsi="Times New Roman" w:cs="Times New Roman"/>
                <w:sz w:val="24"/>
                <w:szCs w:val="24"/>
              </w:rPr>
              <w:t xml:space="preserve">на </w:t>
            </w:r>
            <w:r w:rsidRPr="00FF230A">
              <w:rPr>
                <w:rFonts w:ascii="Times New Roman" w:hAnsi="Times New Roman" w:cs="Times New Roman"/>
                <w:sz w:val="24"/>
                <w:szCs w:val="24"/>
              </w:rPr>
              <w:tab/>
              <w:t>сайте</w:t>
            </w:r>
          </w:p>
          <w:p w:rsidR="00FF230A" w:rsidRPr="00FF230A" w:rsidRDefault="00FF230A" w:rsidP="00C45C41">
            <w:pPr>
              <w:spacing w:line="259" w:lineRule="auto"/>
              <w:ind w:left="5"/>
              <w:rPr>
                <w:rFonts w:ascii="Times New Roman" w:hAnsi="Times New Roman" w:cs="Times New Roman"/>
                <w:sz w:val="24"/>
                <w:szCs w:val="24"/>
              </w:rPr>
            </w:pPr>
            <w:r w:rsidRPr="00FF230A">
              <w:rPr>
                <w:rFonts w:ascii="Times New Roman" w:hAnsi="Times New Roman" w:cs="Times New Roman"/>
                <w:sz w:val="24"/>
                <w:szCs w:val="24"/>
              </w:rPr>
              <w:t xml:space="preserve">школы, сменных </w:t>
            </w:r>
          </w:p>
        </w:tc>
        <w:tc>
          <w:tcPr>
            <w:tcW w:w="7576"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259" w:lineRule="auto"/>
              <w:ind w:left="-7" w:right="19" w:firstLine="11"/>
              <w:rPr>
                <w:rFonts w:ascii="Times New Roman" w:hAnsi="Times New Roman" w:cs="Times New Roman"/>
                <w:sz w:val="24"/>
                <w:szCs w:val="24"/>
              </w:rPr>
            </w:pPr>
            <w:r w:rsidRPr="00FF230A">
              <w:rPr>
                <w:rFonts w:ascii="Times New Roman" w:hAnsi="Times New Roman" w:cs="Times New Roman"/>
                <w:sz w:val="24"/>
                <w:szCs w:val="24"/>
              </w:rPr>
              <w:t xml:space="preserve">• Обмен опытом семейного воспитания по ценностному отношению к здоровью в форме родительской конференции,  организационно-деятельностной и психологической игры, собрания-диспута, родительского лектория, встречи за круглым столом, вечера вопросов и ответов, семинара, педагогического </w:t>
            </w:r>
            <w:r w:rsidR="00F84BA8">
              <w:rPr>
                <w:rFonts w:ascii="Times New Roman" w:hAnsi="Times New Roman" w:cs="Times New Roman"/>
                <w:sz w:val="24"/>
                <w:szCs w:val="24"/>
              </w:rPr>
              <w:t>совета</w:t>
            </w:r>
          </w:p>
        </w:tc>
      </w:tr>
      <w:tr w:rsidR="00FF230A" w:rsidRPr="00FF230A" w:rsidTr="00C45C41">
        <w:trPr>
          <w:trHeight w:val="1003"/>
        </w:trPr>
        <w:tc>
          <w:tcPr>
            <w:tcW w:w="1800" w:type="dxa"/>
            <w:tcBorders>
              <w:top w:val="single" w:sz="4" w:space="0" w:color="FFFFFF"/>
              <w:left w:val="single" w:sz="4" w:space="0" w:color="00000A"/>
              <w:bottom w:val="single" w:sz="4" w:space="0" w:color="FFFFFF"/>
              <w:right w:val="single" w:sz="4" w:space="0" w:color="00000A"/>
            </w:tcBorders>
          </w:tcPr>
          <w:p w:rsidR="00FF230A" w:rsidRPr="00FF230A" w:rsidRDefault="00FF230A" w:rsidP="00C45C41">
            <w:pPr>
              <w:tabs>
                <w:tab w:val="center" w:pos="914"/>
              </w:tabs>
              <w:spacing w:line="259" w:lineRule="auto"/>
              <w:rPr>
                <w:rFonts w:ascii="Times New Roman" w:hAnsi="Times New Roman" w:cs="Times New Roman"/>
                <w:sz w:val="24"/>
                <w:szCs w:val="24"/>
              </w:rPr>
            </w:pPr>
            <w:r w:rsidRPr="00FF230A">
              <w:rPr>
                <w:rFonts w:ascii="Times New Roman" w:hAnsi="Times New Roman" w:cs="Times New Roman"/>
                <w:sz w:val="24"/>
                <w:szCs w:val="24"/>
              </w:rPr>
              <w:t xml:space="preserve">стендах </w:t>
            </w:r>
            <w:r w:rsidRPr="00FF230A">
              <w:rPr>
                <w:rFonts w:ascii="Times New Roman" w:hAnsi="Times New Roman" w:cs="Times New Roman"/>
                <w:sz w:val="24"/>
                <w:szCs w:val="24"/>
              </w:rPr>
              <w:tab/>
            </w:r>
          </w:p>
        </w:tc>
        <w:tc>
          <w:tcPr>
            <w:tcW w:w="7576" w:type="dxa"/>
            <w:tcBorders>
              <w:top w:val="single" w:sz="4" w:space="0" w:color="00000A"/>
              <w:left w:val="single" w:sz="4" w:space="0" w:color="00000A"/>
              <w:bottom w:val="single" w:sz="4" w:space="0" w:color="00000A"/>
              <w:right w:val="single" w:sz="4" w:space="0" w:color="00000A"/>
            </w:tcBorders>
          </w:tcPr>
          <w:p w:rsidR="00FF230A" w:rsidRPr="00FF230A" w:rsidRDefault="00FF230A" w:rsidP="00F84BA8">
            <w:pPr>
              <w:spacing w:line="259" w:lineRule="auto"/>
              <w:ind w:right="22"/>
              <w:rPr>
                <w:rFonts w:ascii="Times New Roman" w:hAnsi="Times New Roman" w:cs="Times New Roman"/>
                <w:sz w:val="24"/>
                <w:szCs w:val="24"/>
              </w:rPr>
            </w:pPr>
            <w:r w:rsidRPr="00FF230A">
              <w:rPr>
                <w:rFonts w:ascii="Times New Roman" w:hAnsi="Times New Roman" w:cs="Times New Roman"/>
                <w:sz w:val="24"/>
                <w:szCs w:val="24"/>
                <w:vertAlign w:val="superscript"/>
              </w:rPr>
              <w:t>.</w:t>
            </w:r>
            <w:r w:rsidRPr="00FF230A">
              <w:rPr>
                <w:rFonts w:ascii="Times New Roman" w:hAnsi="Times New Roman" w:cs="Times New Roman"/>
                <w:sz w:val="24"/>
                <w:szCs w:val="24"/>
              </w:rPr>
              <w:t xml:space="preserve">•  Книжные выставки в библиотеке школы по вопросам семейного воспитания, индивидуальные консультации по подбору литературы. </w:t>
            </w:r>
          </w:p>
        </w:tc>
      </w:tr>
      <w:tr w:rsidR="00FF230A" w:rsidRPr="00FF230A" w:rsidTr="00C45C41">
        <w:trPr>
          <w:trHeight w:val="398"/>
        </w:trPr>
        <w:tc>
          <w:tcPr>
            <w:tcW w:w="1800" w:type="dxa"/>
            <w:tcBorders>
              <w:top w:val="single" w:sz="4" w:space="0" w:color="FFFFFF"/>
              <w:left w:val="single" w:sz="4" w:space="0" w:color="00000A"/>
              <w:bottom w:val="single" w:sz="4" w:space="0" w:color="00000A"/>
              <w:right w:val="single" w:sz="4" w:space="0" w:color="00000A"/>
            </w:tcBorders>
          </w:tcPr>
          <w:p w:rsidR="00FF230A" w:rsidRPr="00FF230A" w:rsidRDefault="00FF230A" w:rsidP="00C45C41">
            <w:pPr>
              <w:spacing w:line="259" w:lineRule="auto"/>
              <w:ind w:left="5"/>
              <w:rPr>
                <w:rFonts w:ascii="Times New Roman" w:hAnsi="Times New Roman" w:cs="Times New Roman"/>
                <w:sz w:val="24"/>
                <w:szCs w:val="24"/>
              </w:rPr>
            </w:pPr>
          </w:p>
        </w:tc>
        <w:tc>
          <w:tcPr>
            <w:tcW w:w="7576"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259" w:lineRule="auto"/>
              <w:ind w:left="5"/>
              <w:rPr>
                <w:rFonts w:ascii="Times New Roman" w:hAnsi="Times New Roman" w:cs="Times New Roman"/>
                <w:sz w:val="24"/>
                <w:szCs w:val="24"/>
              </w:rPr>
            </w:pPr>
            <w:r w:rsidRPr="00FF230A">
              <w:rPr>
                <w:rFonts w:ascii="Times New Roman" w:hAnsi="Times New Roman" w:cs="Times New Roman"/>
                <w:sz w:val="24"/>
                <w:szCs w:val="24"/>
              </w:rPr>
              <w:t xml:space="preserve">• Реализация цикла бесед для родителей. </w:t>
            </w:r>
          </w:p>
        </w:tc>
      </w:tr>
      <w:tr w:rsidR="00FF230A" w:rsidRPr="00FF230A" w:rsidTr="00C45C41">
        <w:trPr>
          <w:trHeight w:val="2389"/>
        </w:trPr>
        <w:tc>
          <w:tcPr>
            <w:tcW w:w="1800" w:type="dxa"/>
            <w:tcBorders>
              <w:top w:val="single" w:sz="4" w:space="0" w:color="00000A"/>
              <w:left w:val="single" w:sz="4" w:space="0" w:color="00000A"/>
              <w:bottom w:val="single" w:sz="4" w:space="0" w:color="00000A"/>
              <w:right w:val="single" w:sz="4" w:space="0" w:color="00000A"/>
            </w:tcBorders>
            <w:vAlign w:val="bottom"/>
          </w:tcPr>
          <w:p w:rsidR="00FF230A" w:rsidRPr="00FF230A" w:rsidRDefault="00FF230A" w:rsidP="00C45C41">
            <w:pPr>
              <w:spacing w:after="10" w:line="287" w:lineRule="auto"/>
              <w:ind w:left="5"/>
              <w:rPr>
                <w:rFonts w:ascii="Times New Roman" w:hAnsi="Times New Roman" w:cs="Times New Roman"/>
                <w:sz w:val="24"/>
                <w:szCs w:val="24"/>
              </w:rPr>
            </w:pPr>
            <w:r w:rsidRPr="00FF230A">
              <w:rPr>
                <w:rFonts w:ascii="Times New Roman" w:hAnsi="Times New Roman" w:cs="Times New Roman"/>
                <w:sz w:val="24"/>
                <w:szCs w:val="24"/>
              </w:rPr>
              <w:t xml:space="preserve">2.Просвещение через совместную работу </w:t>
            </w:r>
          </w:p>
          <w:p w:rsidR="00FF230A" w:rsidRPr="00FF230A" w:rsidRDefault="00FF230A" w:rsidP="00C45C41">
            <w:pPr>
              <w:spacing w:line="259" w:lineRule="auto"/>
              <w:ind w:left="5"/>
              <w:rPr>
                <w:rFonts w:ascii="Times New Roman" w:hAnsi="Times New Roman" w:cs="Times New Roman"/>
                <w:sz w:val="24"/>
                <w:szCs w:val="24"/>
              </w:rPr>
            </w:pPr>
            <w:r w:rsidRPr="00FF230A">
              <w:rPr>
                <w:rFonts w:ascii="Times New Roman" w:hAnsi="Times New Roman" w:cs="Times New Roman"/>
                <w:sz w:val="24"/>
                <w:szCs w:val="24"/>
              </w:rPr>
              <w:t xml:space="preserve">педагогов </w:t>
            </w:r>
            <w:r w:rsidRPr="00FF230A">
              <w:rPr>
                <w:rFonts w:ascii="Times New Roman" w:hAnsi="Times New Roman" w:cs="Times New Roman"/>
                <w:sz w:val="24"/>
                <w:szCs w:val="24"/>
              </w:rPr>
              <w:tab/>
              <w:t xml:space="preserve">и родителей. </w:t>
            </w:r>
          </w:p>
        </w:tc>
        <w:tc>
          <w:tcPr>
            <w:tcW w:w="7576"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tabs>
                <w:tab w:val="center" w:pos="2371"/>
                <w:tab w:val="center" w:pos="3755"/>
                <w:tab w:val="center" w:pos="5038"/>
                <w:tab w:val="center" w:pos="5969"/>
                <w:tab w:val="right" w:pos="7576"/>
              </w:tabs>
              <w:spacing w:after="47" w:line="259" w:lineRule="auto"/>
              <w:rPr>
                <w:rFonts w:ascii="Times New Roman" w:hAnsi="Times New Roman" w:cs="Times New Roman"/>
                <w:sz w:val="24"/>
                <w:szCs w:val="24"/>
              </w:rPr>
            </w:pPr>
            <w:r w:rsidRPr="00FF230A">
              <w:rPr>
                <w:rFonts w:ascii="Times New Roman" w:hAnsi="Times New Roman" w:cs="Times New Roman"/>
                <w:sz w:val="24"/>
                <w:szCs w:val="24"/>
              </w:rPr>
              <w:t xml:space="preserve">Проведение </w:t>
            </w:r>
            <w:r w:rsidRPr="00FF230A">
              <w:rPr>
                <w:rFonts w:ascii="Times New Roman" w:hAnsi="Times New Roman" w:cs="Times New Roman"/>
                <w:sz w:val="24"/>
                <w:szCs w:val="24"/>
              </w:rPr>
              <w:tab/>
              <w:t xml:space="preserve">совместной </w:t>
            </w:r>
            <w:r w:rsidRPr="00FF230A">
              <w:rPr>
                <w:rFonts w:ascii="Times New Roman" w:hAnsi="Times New Roman" w:cs="Times New Roman"/>
                <w:sz w:val="24"/>
                <w:szCs w:val="24"/>
              </w:rPr>
              <w:tab/>
              <w:t xml:space="preserve">работы </w:t>
            </w:r>
            <w:r w:rsidRPr="00FF230A">
              <w:rPr>
                <w:rFonts w:ascii="Times New Roman" w:hAnsi="Times New Roman" w:cs="Times New Roman"/>
                <w:sz w:val="24"/>
                <w:szCs w:val="24"/>
              </w:rPr>
              <w:tab/>
              <w:t xml:space="preserve">педагогов </w:t>
            </w:r>
            <w:r w:rsidRPr="00FF230A">
              <w:rPr>
                <w:rFonts w:ascii="Times New Roman" w:hAnsi="Times New Roman" w:cs="Times New Roman"/>
                <w:sz w:val="24"/>
                <w:szCs w:val="24"/>
              </w:rPr>
              <w:tab/>
              <w:t xml:space="preserve">и </w:t>
            </w:r>
            <w:r w:rsidRPr="00FF230A">
              <w:rPr>
                <w:rFonts w:ascii="Times New Roman" w:hAnsi="Times New Roman" w:cs="Times New Roman"/>
                <w:sz w:val="24"/>
                <w:szCs w:val="24"/>
              </w:rPr>
              <w:tab/>
              <w:t xml:space="preserve">родителей </w:t>
            </w:r>
          </w:p>
          <w:p w:rsidR="00FF230A" w:rsidRPr="00FF230A" w:rsidRDefault="00FF230A" w:rsidP="00C45C41">
            <w:pPr>
              <w:tabs>
                <w:tab w:val="center" w:pos="2479"/>
                <w:tab w:val="center" w:pos="3945"/>
                <w:tab w:val="center" w:pos="5147"/>
                <w:tab w:val="right" w:pos="7576"/>
              </w:tabs>
              <w:spacing w:line="259" w:lineRule="auto"/>
              <w:rPr>
                <w:rFonts w:ascii="Times New Roman" w:hAnsi="Times New Roman" w:cs="Times New Roman"/>
                <w:sz w:val="24"/>
                <w:szCs w:val="24"/>
              </w:rPr>
            </w:pPr>
            <w:r w:rsidRPr="00FF230A">
              <w:rPr>
                <w:rFonts w:ascii="Times New Roman" w:hAnsi="Times New Roman" w:cs="Times New Roman"/>
                <w:sz w:val="24"/>
                <w:szCs w:val="24"/>
              </w:rPr>
              <w:t xml:space="preserve">(законных </w:t>
            </w:r>
            <w:r w:rsidRPr="00FF230A">
              <w:rPr>
                <w:rFonts w:ascii="Times New Roman" w:hAnsi="Times New Roman" w:cs="Times New Roman"/>
                <w:sz w:val="24"/>
                <w:szCs w:val="24"/>
              </w:rPr>
              <w:tab/>
              <w:t xml:space="preserve">представителей) </w:t>
            </w:r>
            <w:r w:rsidRPr="00FF230A">
              <w:rPr>
                <w:rFonts w:ascii="Times New Roman" w:hAnsi="Times New Roman" w:cs="Times New Roman"/>
                <w:sz w:val="24"/>
                <w:szCs w:val="24"/>
              </w:rPr>
              <w:tab/>
              <w:t xml:space="preserve">по </w:t>
            </w:r>
            <w:r w:rsidRPr="00FF230A">
              <w:rPr>
                <w:rFonts w:ascii="Times New Roman" w:hAnsi="Times New Roman" w:cs="Times New Roman"/>
                <w:sz w:val="24"/>
                <w:szCs w:val="24"/>
              </w:rPr>
              <w:tab/>
              <w:t xml:space="preserve">проведению </w:t>
            </w:r>
            <w:r w:rsidRPr="00FF230A">
              <w:rPr>
                <w:rFonts w:ascii="Times New Roman" w:hAnsi="Times New Roman" w:cs="Times New Roman"/>
                <w:sz w:val="24"/>
                <w:szCs w:val="24"/>
              </w:rPr>
              <w:tab/>
              <w:t xml:space="preserve">спортивных </w:t>
            </w:r>
          </w:p>
          <w:p w:rsidR="00FF230A" w:rsidRPr="00FF230A" w:rsidRDefault="00FF230A" w:rsidP="00F84BA8">
            <w:pPr>
              <w:spacing w:line="288" w:lineRule="auto"/>
              <w:ind w:right="21"/>
              <w:rPr>
                <w:rFonts w:ascii="Times New Roman" w:hAnsi="Times New Roman" w:cs="Times New Roman"/>
                <w:sz w:val="24"/>
                <w:szCs w:val="24"/>
              </w:rPr>
            </w:pPr>
            <w:r w:rsidRPr="00FF230A">
              <w:rPr>
                <w:rFonts w:ascii="Times New Roman" w:hAnsi="Times New Roman" w:cs="Times New Roman"/>
                <w:sz w:val="24"/>
                <w:szCs w:val="24"/>
              </w:rPr>
              <w:t xml:space="preserve">соревнований: «Веселые старты», «Осенний кросс», спортивный праздник «Папа, мама, я - спортивная семья», Дней здоровья, занятий по профилактике вредных привычек, предупреждению травматизма, по соблюдению правил безопасности и оказания </w:t>
            </w:r>
          </w:p>
          <w:p w:rsidR="00FF230A" w:rsidRPr="00FF230A" w:rsidRDefault="00FF230A" w:rsidP="00C45C41">
            <w:pPr>
              <w:spacing w:line="259" w:lineRule="auto"/>
              <w:ind w:left="-7"/>
              <w:rPr>
                <w:rFonts w:ascii="Times New Roman" w:hAnsi="Times New Roman" w:cs="Times New Roman"/>
                <w:sz w:val="24"/>
                <w:szCs w:val="24"/>
              </w:rPr>
            </w:pPr>
          </w:p>
          <w:p w:rsidR="00FF230A" w:rsidRPr="00FF230A" w:rsidRDefault="00FF230A" w:rsidP="00C45C41">
            <w:pPr>
              <w:spacing w:line="259" w:lineRule="auto"/>
              <w:ind w:left="5"/>
              <w:rPr>
                <w:rFonts w:ascii="Times New Roman" w:hAnsi="Times New Roman" w:cs="Times New Roman"/>
                <w:sz w:val="24"/>
                <w:szCs w:val="24"/>
              </w:rPr>
            </w:pPr>
            <w:r w:rsidRPr="00FF230A">
              <w:rPr>
                <w:rFonts w:ascii="Times New Roman" w:hAnsi="Times New Roman" w:cs="Times New Roman"/>
                <w:sz w:val="24"/>
                <w:szCs w:val="24"/>
              </w:rPr>
              <w:t xml:space="preserve">помощи в различных жизненных ситуациях в рамках дня защиты </w:t>
            </w:r>
            <w:r w:rsidR="00F84BA8">
              <w:rPr>
                <w:rFonts w:ascii="Times New Roman" w:hAnsi="Times New Roman" w:cs="Times New Roman"/>
                <w:sz w:val="24"/>
                <w:szCs w:val="24"/>
              </w:rPr>
              <w:t>детей</w:t>
            </w:r>
          </w:p>
        </w:tc>
      </w:tr>
    </w:tbl>
    <w:p w:rsidR="00FF230A" w:rsidRPr="00FF230A" w:rsidRDefault="00FF230A" w:rsidP="00FF230A">
      <w:pPr>
        <w:spacing w:after="63" w:line="259" w:lineRule="auto"/>
        <w:ind w:left="360"/>
        <w:rPr>
          <w:rFonts w:ascii="Times New Roman" w:hAnsi="Times New Roman" w:cs="Times New Roman"/>
          <w:sz w:val="24"/>
          <w:szCs w:val="24"/>
        </w:rPr>
      </w:pPr>
    </w:p>
    <w:p w:rsidR="00FF230A" w:rsidRPr="00FF230A" w:rsidRDefault="00FF230A" w:rsidP="00FF230A">
      <w:pPr>
        <w:spacing w:after="48" w:line="268" w:lineRule="auto"/>
        <w:ind w:left="355" w:right="351"/>
        <w:rPr>
          <w:rFonts w:ascii="Times New Roman" w:hAnsi="Times New Roman" w:cs="Times New Roman"/>
          <w:sz w:val="24"/>
          <w:szCs w:val="24"/>
        </w:rPr>
      </w:pPr>
      <w:r w:rsidRPr="00FF230A">
        <w:rPr>
          <w:rFonts w:ascii="Times New Roman" w:hAnsi="Times New Roman" w:cs="Times New Roman"/>
          <w:b/>
          <w:sz w:val="24"/>
          <w:szCs w:val="24"/>
        </w:rPr>
        <w:t xml:space="preserve">5блок. Управление реализацией программы формирования здорового и безопасного образа жизни. </w:t>
      </w:r>
    </w:p>
    <w:p w:rsidR="00FF230A" w:rsidRPr="00FF230A" w:rsidRDefault="00FF230A" w:rsidP="00FF230A">
      <w:pPr>
        <w:spacing w:after="53" w:line="269" w:lineRule="auto"/>
        <w:ind w:left="10" w:right="365"/>
        <w:jc w:val="right"/>
        <w:rPr>
          <w:rFonts w:ascii="Times New Roman" w:hAnsi="Times New Roman" w:cs="Times New Roman"/>
          <w:sz w:val="24"/>
          <w:szCs w:val="24"/>
        </w:rPr>
      </w:pPr>
      <w:r w:rsidRPr="00FF230A">
        <w:rPr>
          <w:rFonts w:ascii="Times New Roman" w:hAnsi="Times New Roman" w:cs="Times New Roman"/>
          <w:b/>
          <w:sz w:val="24"/>
          <w:szCs w:val="24"/>
        </w:rPr>
        <w:t>Задача:</w:t>
      </w:r>
      <w:r w:rsidRPr="00FF230A">
        <w:rPr>
          <w:rFonts w:ascii="Times New Roman" w:hAnsi="Times New Roman" w:cs="Times New Roman"/>
          <w:sz w:val="24"/>
          <w:szCs w:val="24"/>
        </w:rPr>
        <w:t xml:space="preserve">контроль реализации программы формирования культуры здорового и </w:t>
      </w:r>
      <w:r w:rsidRPr="00FF230A">
        <w:rPr>
          <w:rFonts w:ascii="Times New Roman" w:hAnsi="Times New Roman" w:cs="Times New Roman"/>
          <w:sz w:val="24"/>
          <w:szCs w:val="24"/>
        </w:rPr>
        <w:tab/>
        <w:t xml:space="preserve">безопасного образа жизни, </w:t>
      </w:r>
      <w:r w:rsidRPr="00FF230A">
        <w:rPr>
          <w:rFonts w:ascii="Times New Roman" w:hAnsi="Times New Roman" w:cs="Times New Roman"/>
          <w:sz w:val="24"/>
          <w:szCs w:val="24"/>
        </w:rPr>
        <w:tab/>
        <w:t xml:space="preserve">повышение </w:t>
      </w:r>
      <w:r w:rsidRPr="00FF230A">
        <w:rPr>
          <w:rFonts w:ascii="Times New Roman" w:hAnsi="Times New Roman" w:cs="Times New Roman"/>
          <w:sz w:val="24"/>
          <w:szCs w:val="24"/>
        </w:rPr>
        <w:tab/>
        <w:t xml:space="preserve">качества </w:t>
      </w:r>
      <w:r w:rsidRPr="00FF230A">
        <w:rPr>
          <w:rFonts w:ascii="Times New Roman" w:hAnsi="Times New Roman" w:cs="Times New Roman"/>
          <w:sz w:val="24"/>
          <w:szCs w:val="24"/>
        </w:rPr>
        <w:tab/>
        <w:t>учебно</w:t>
      </w:r>
      <w:r w:rsidR="00F84BA8">
        <w:rPr>
          <w:rFonts w:ascii="Times New Roman" w:hAnsi="Times New Roman" w:cs="Times New Roman"/>
          <w:sz w:val="24"/>
          <w:szCs w:val="24"/>
        </w:rPr>
        <w:t xml:space="preserve">-воспитательного процесса, </w:t>
      </w:r>
      <w:r w:rsidRPr="00FF230A">
        <w:rPr>
          <w:rFonts w:ascii="Times New Roman" w:hAnsi="Times New Roman" w:cs="Times New Roman"/>
          <w:sz w:val="24"/>
          <w:szCs w:val="24"/>
        </w:rPr>
        <w:t xml:space="preserve">взаимодействия с родителями, педагогами. </w:t>
      </w:r>
    </w:p>
    <w:p w:rsidR="00FF230A" w:rsidRPr="00FF230A" w:rsidRDefault="00FF230A" w:rsidP="00FF230A">
      <w:pPr>
        <w:ind w:left="345" w:right="356" w:firstLine="720"/>
        <w:rPr>
          <w:rFonts w:ascii="Times New Roman" w:hAnsi="Times New Roman" w:cs="Times New Roman"/>
          <w:sz w:val="24"/>
          <w:szCs w:val="24"/>
        </w:rPr>
      </w:pPr>
      <w:r w:rsidRPr="00FF230A">
        <w:rPr>
          <w:rFonts w:ascii="Times New Roman" w:hAnsi="Times New Roman" w:cs="Times New Roman"/>
          <w:sz w:val="24"/>
          <w:szCs w:val="24"/>
        </w:rPr>
        <w:t xml:space="preserve">Планируемый результат: выявление имеющихся отклонений в реализации программы формирования культуры здорового и безопасного образа жизни. </w:t>
      </w:r>
    </w:p>
    <w:p w:rsidR="00FF230A" w:rsidRPr="00FF230A" w:rsidRDefault="00FF230A" w:rsidP="00FF230A">
      <w:pPr>
        <w:ind w:left="345" w:right="356" w:firstLine="720"/>
        <w:rPr>
          <w:rFonts w:ascii="Times New Roman" w:hAnsi="Times New Roman" w:cs="Times New Roman"/>
          <w:sz w:val="24"/>
          <w:szCs w:val="24"/>
        </w:rPr>
      </w:pPr>
      <w:r w:rsidRPr="00FF230A">
        <w:rPr>
          <w:rFonts w:ascii="Times New Roman" w:hAnsi="Times New Roman" w:cs="Times New Roman"/>
          <w:sz w:val="24"/>
          <w:szCs w:val="24"/>
        </w:rPr>
        <w:t xml:space="preserve">Реализация этого блока зависит от администрации образовательного учреждения. </w:t>
      </w:r>
    </w:p>
    <w:p w:rsidR="00FF230A" w:rsidRPr="00FF230A" w:rsidRDefault="00FF230A" w:rsidP="00FF230A">
      <w:pPr>
        <w:spacing w:after="0" w:line="259" w:lineRule="auto"/>
        <w:ind w:left="360"/>
        <w:rPr>
          <w:rFonts w:ascii="Times New Roman" w:hAnsi="Times New Roman" w:cs="Times New Roman"/>
          <w:sz w:val="24"/>
          <w:szCs w:val="24"/>
        </w:rPr>
      </w:pPr>
    </w:p>
    <w:tbl>
      <w:tblPr>
        <w:tblStyle w:val="TableGrid"/>
        <w:tblW w:w="10005" w:type="dxa"/>
        <w:tblInd w:w="-180" w:type="dxa"/>
        <w:tblCellMar>
          <w:top w:w="52" w:type="dxa"/>
          <w:left w:w="103" w:type="dxa"/>
        </w:tblCellMar>
        <w:tblLook w:val="04A0" w:firstRow="1" w:lastRow="0" w:firstColumn="1" w:lastColumn="0" w:noHBand="0" w:noVBand="1"/>
      </w:tblPr>
      <w:tblGrid>
        <w:gridCol w:w="3174"/>
        <w:gridCol w:w="461"/>
        <w:gridCol w:w="6370"/>
      </w:tblGrid>
      <w:tr w:rsidR="00FF230A" w:rsidRPr="00FF230A" w:rsidTr="00C45C41">
        <w:trPr>
          <w:trHeight w:val="646"/>
        </w:trPr>
        <w:tc>
          <w:tcPr>
            <w:tcW w:w="3635" w:type="dxa"/>
            <w:gridSpan w:val="2"/>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259" w:lineRule="auto"/>
              <w:ind w:right="359"/>
              <w:rPr>
                <w:rFonts w:ascii="Times New Roman" w:hAnsi="Times New Roman" w:cs="Times New Roman"/>
                <w:sz w:val="24"/>
                <w:szCs w:val="24"/>
              </w:rPr>
            </w:pPr>
            <w:r w:rsidRPr="00FF230A">
              <w:rPr>
                <w:rFonts w:ascii="Times New Roman" w:hAnsi="Times New Roman" w:cs="Times New Roman"/>
                <w:sz w:val="24"/>
                <w:szCs w:val="24"/>
              </w:rPr>
              <w:t xml:space="preserve">Направления деятельности </w:t>
            </w:r>
          </w:p>
        </w:tc>
        <w:tc>
          <w:tcPr>
            <w:tcW w:w="6371"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259" w:lineRule="auto"/>
              <w:rPr>
                <w:rFonts w:ascii="Times New Roman" w:hAnsi="Times New Roman" w:cs="Times New Roman"/>
                <w:sz w:val="24"/>
                <w:szCs w:val="24"/>
              </w:rPr>
            </w:pPr>
            <w:r w:rsidRPr="00FF230A">
              <w:rPr>
                <w:rFonts w:ascii="Times New Roman" w:hAnsi="Times New Roman" w:cs="Times New Roman"/>
                <w:sz w:val="24"/>
                <w:szCs w:val="24"/>
              </w:rPr>
              <w:t xml:space="preserve">Урочная и внеурочная деятельность </w:t>
            </w:r>
          </w:p>
        </w:tc>
      </w:tr>
      <w:tr w:rsidR="00FF230A" w:rsidRPr="00FF230A" w:rsidTr="00C45C41">
        <w:trPr>
          <w:trHeight w:val="1279"/>
        </w:trPr>
        <w:tc>
          <w:tcPr>
            <w:tcW w:w="3174" w:type="dxa"/>
            <w:vMerge w:val="restart"/>
            <w:tcBorders>
              <w:top w:val="single" w:sz="4" w:space="0" w:color="00000A"/>
              <w:left w:val="single" w:sz="4" w:space="0" w:color="00000A"/>
              <w:bottom w:val="single" w:sz="4" w:space="0" w:color="00000A"/>
              <w:right w:val="nil"/>
            </w:tcBorders>
          </w:tcPr>
          <w:p w:rsidR="00FF230A" w:rsidRPr="00FF230A" w:rsidRDefault="00FF230A" w:rsidP="00C45C41">
            <w:pPr>
              <w:spacing w:line="259" w:lineRule="auto"/>
              <w:ind w:right="-344"/>
              <w:rPr>
                <w:rFonts w:ascii="Times New Roman" w:hAnsi="Times New Roman" w:cs="Times New Roman"/>
                <w:sz w:val="24"/>
                <w:szCs w:val="24"/>
              </w:rPr>
            </w:pPr>
            <w:r w:rsidRPr="00FF230A">
              <w:rPr>
                <w:rFonts w:ascii="Times New Roman" w:hAnsi="Times New Roman" w:cs="Times New Roman"/>
                <w:sz w:val="24"/>
                <w:szCs w:val="24"/>
              </w:rPr>
              <w:t xml:space="preserve">1. Изучение и контроль за реализацией программы в учебно - воспитательном процессе </w:t>
            </w:r>
          </w:p>
        </w:tc>
        <w:tc>
          <w:tcPr>
            <w:tcW w:w="461" w:type="dxa"/>
            <w:vMerge w:val="restart"/>
            <w:tcBorders>
              <w:top w:val="single" w:sz="4" w:space="0" w:color="00000A"/>
              <w:left w:val="nil"/>
              <w:bottom w:val="single" w:sz="4" w:space="0" w:color="00000A"/>
              <w:right w:val="single" w:sz="4" w:space="0" w:color="00000A"/>
            </w:tcBorders>
          </w:tcPr>
          <w:p w:rsidR="00FF230A" w:rsidRPr="00FF230A" w:rsidRDefault="00FF230A" w:rsidP="00C45C41">
            <w:pPr>
              <w:spacing w:after="160" w:line="259" w:lineRule="auto"/>
              <w:rPr>
                <w:rFonts w:ascii="Times New Roman" w:hAnsi="Times New Roman" w:cs="Times New Roman"/>
                <w:sz w:val="24"/>
                <w:szCs w:val="24"/>
              </w:rPr>
            </w:pPr>
          </w:p>
        </w:tc>
        <w:tc>
          <w:tcPr>
            <w:tcW w:w="6371"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259" w:lineRule="auto"/>
              <w:ind w:right="124"/>
              <w:rPr>
                <w:rFonts w:ascii="Times New Roman" w:hAnsi="Times New Roman" w:cs="Times New Roman"/>
                <w:sz w:val="24"/>
                <w:szCs w:val="24"/>
              </w:rPr>
            </w:pPr>
            <w:r w:rsidRPr="00FF230A">
              <w:rPr>
                <w:rFonts w:ascii="Times New Roman" w:hAnsi="Times New Roman" w:cs="Times New Roman"/>
                <w:sz w:val="24"/>
                <w:szCs w:val="24"/>
              </w:rPr>
              <w:t xml:space="preserve">1.Утверждение планов работы в рамках программы (План мероприятий по технике безопасности, правилам дорожного движения, план внеклассных мероприятий. </w:t>
            </w:r>
          </w:p>
        </w:tc>
      </w:tr>
      <w:tr w:rsidR="00FF230A" w:rsidRPr="00FF230A" w:rsidTr="00C45C41">
        <w:trPr>
          <w:trHeight w:val="646"/>
        </w:trPr>
        <w:tc>
          <w:tcPr>
            <w:tcW w:w="0" w:type="auto"/>
            <w:vMerge/>
            <w:tcBorders>
              <w:top w:val="nil"/>
              <w:left w:val="single" w:sz="4" w:space="0" w:color="00000A"/>
              <w:bottom w:val="nil"/>
              <w:right w:val="nil"/>
            </w:tcBorders>
          </w:tcPr>
          <w:p w:rsidR="00FF230A" w:rsidRPr="00FF230A" w:rsidRDefault="00FF230A" w:rsidP="00C45C41">
            <w:pPr>
              <w:spacing w:after="160" w:line="259" w:lineRule="auto"/>
              <w:rPr>
                <w:rFonts w:ascii="Times New Roman" w:hAnsi="Times New Roman" w:cs="Times New Roman"/>
                <w:sz w:val="24"/>
                <w:szCs w:val="24"/>
              </w:rPr>
            </w:pPr>
          </w:p>
        </w:tc>
        <w:tc>
          <w:tcPr>
            <w:tcW w:w="0" w:type="auto"/>
            <w:vMerge/>
            <w:tcBorders>
              <w:top w:val="nil"/>
              <w:left w:val="nil"/>
              <w:bottom w:val="nil"/>
              <w:right w:val="single" w:sz="4" w:space="0" w:color="00000A"/>
            </w:tcBorders>
          </w:tcPr>
          <w:p w:rsidR="00FF230A" w:rsidRPr="00FF230A" w:rsidRDefault="00FF230A" w:rsidP="00C45C41">
            <w:pPr>
              <w:spacing w:after="160" w:line="259" w:lineRule="auto"/>
              <w:rPr>
                <w:rFonts w:ascii="Times New Roman" w:hAnsi="Times New Roman" w:cs="Times New Roman"/>
                <w:sz w:val="24"/>
                <w:szCs w:val="24"/>
              </w:rPr>
            </w:pPr>
          </w:p>
        </w:tc>
        <w:tc>
          <w:tcPr>
            <w:tcW w:w="6371"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259" w:lineRule="auto"/>
              <w:rPr>
                <w:rFonts w:ascii="Times New Roman" w:hAnsi="Times New Roman" w:cs="Times New Roman"/>
                <w:sz w:val="24"/>
                <w:szCs w:val="24"/>
              </w:rPr>
            </w:pPr>
            <w:r w:rsidRPr="00FF230A">
              <w:rPr>
                <w:rFonts w:ascii="Times New Roman" w:hAnsi="Times New Roman" w:cs="Times New Roman"/>
                <w:sz w:val="24"/>
                <w:szCs w:val="24"/>
              </w:rPr>
              <w:t xml:space="preserve"> 2.Создание материально-технической базы для реализации программы </w:t>
            </w:r>
          </w:p>
        </w:tc>
      </w:tr>
      <w:tr w:rsidR="00FF230A" w:rsidRPr="00FF230A" w:rsidTr="00C45C41">
        <w:trPr>
          <w:trHeight w:val="962"/>
        </w:trPr>
        <w:tc>
          <w:tcPr>
            <w:tcW w:w="0" w:type="auto"/>
            <w:vMerge/>
            <w:tcBorders>
              <w:top w:val="nil"/>
              <w:left w:val="single" w:sz="4" w:space="0" w:color="00000A"/>
              <w:bottom w:val="nil"/>
              <w:right w:val="nil"/>
            </w:tcBorders>
          </w:tcPr>
          <w:p w:rsidR="00FF230A" w:rsidRPr="00FF230A" w:rsidRDefault="00FF230A" w:rsidP="00C45C41">
            <w:pPr>
              <w:spacing w:after="160" w:line="259" w:lineRule="auto"/>
              <w:rPr>
                <w:rFonts w:ascii="Times New Roman" w:hAnsi="Times New Roman" w:cs="Times New Roman"/>
                <w:sz w:val="24"/>
                <w:szCs w:val="24"/>
              </w:rPr>
            </w:pPr>
          </w:p>
        </w:tc>
        <w:tc>
          <w:tcPr>
            <w:tcW w:w="0" w:type="auto"/>
            <w:vMerge/>
            <w:tcBorders>
              <w:top w:val="nil"/>
              <w:left w:val="nil"/>
              <w:bottom w:val="nil"/>
              <w:right w:val="single" w:sz="4" w:space="0" w:color="00000A"/>
            </w:tcBorders>
          </w:tcPr>
          <w:p w:rsidR="00FF230A" w:rsidRPr="00FF230A" w:rsidRDefault="00FF230A" w:rsidP="00C45C41">
            <w:pPr>
              <w:spacing w:after="160" w:line="259" w:lineRule="auto"/>
              <w:rPr>
                <w:rFonts w:ascii="Times New Roman" w:hAnsi="Times New Roman" w:cs="Times New Roman"/>
                <w:sz w:val="24"/>
                <w:szCs w:val="24"/>
              </w:rPr>
            </w:pPr>
          </w:p>
        </w:tc>
        <w:tc>
          <w:tcPr>
            <w:tcW w:w="6371"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259" w:lineRule="auto"/>
              <w:ind w:right="124"/>
              <w:rPr>
                <w:rFonts w:ascii="Times New Roman" w:hAnsi="Times New Roman" w:cs="Times New Roman"/>
                <w:sz w:val="24"/>
                <w:szCs w:val="24"/>
              </w:rPr>
            </w:pPr>
            <w:r w:rsidRPr="00FF230A">
              <w:rPr>
                <w:rFonts w:ascii="Times New Roman" w:hAnsi="Times New Roman" w:cs="Times New Roman"/>
                <w:sz w:val="24"/>
                <w:szCs w:val="24"/>
              </w:rPr>
              <w:t xml:space="preserve">3.Контроль за эффективностью использования оборудованных площадок, залов в целях сохранения здоровья обучающихся </w:t>
            </w:r>
          </w:p>
        </w:tc>
      </w:tr>
      <w:tr w:rsidR="00FF230A" w:rsidRPr="00FF230A" w:rsidTr="00C45C41">
        <w:trPr>
          <w:trHeight w:val="643"/>
        </w:trPr>
        <w:tc>
          <w:tcPr>
            <w:tcW w:w="0" w:type="auto"/>
            <w:vMerge/>
            <w:tcBorders>
              <w:top w:val="nil"/>
              <w:left w:val="single" w:sz="4" w:space="0" w:color="00000A"/>
              <w:bottom w:val="nil"/>
              <w:right w:val="nil"/>
            </w:tcBorders>
          </w:tcPr>
          <w:p w:rsidR="00FF230A" w:rsidRPr="00FF230A" w:rsidRDefault="00FF230A" w:rsidP="00C45C41">
            <w:pPr>
              <w:spacing w:after="160" w:line="259" w:lineRule="auto"/>
              <w:rPr>
                <w:rFonts w:ascii="Times New Roman" w:hAnsi="Times New Roman" w:cs="Times New Roman"/>
                <w:sz w:val="24"/>
                <w:szCs w:val="24"/>
              </w:rPr>
            </w:pPr>
          </w:p>
        </w:tc>
        <w:tc>
          <w:tcPr>
            <w:tcW w:w="0" w:type="auto"/>
            <w:vMerge/>
            <w:tcBorders>
              <w:top w:val="nil"/>
              <w:left w:val="nil"/>
              <w:bottom w:val="nil"/>
              <w:right w:val="single" w:sz="4" w:space="0" w:color="00000A"/>
            </w:tcBorders>
          </w:tcPr>
          <w:p w:rsidR="00FF230A" w:rsidRPr="00FF230A" w:rsidRDefault="00FF230A" w:rsidP="00C45C41">
            <w:pPr>
              <w:spacing w:after="160" w:line="259" w:lineRule="auto"/>
              <w:rPr>
                <w:rFonts w:ascii="Times New Roman" w:hAnsi="Times New Roman" w:cs="Times New Roman"/>
                <w:sz w:val="24"/>
                <w:szCs w:val="24"/>
              </w:rPr>
            </w:pPr>
          </w:p>
        </w:tc>
        <w:tc>
          <w:tcPr>
            <w:tcW w:w="6371"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259" w:lineRule="auto"/>
              <w:rPr>
                <w:rFonts w:ascii="Times New Roman" w:hAnsi="Times New Roman" w:cs="Times New Roman"/>
                <w:sz w:val="24"/>
                <w:szCs w:val="24"/>
              </w:rPr>
            </w:pPr>
            <w:r w:rsidRPr="00FF230A">
              <w:rPr>
                <w:rFonts w:ascii="Times New Roman" w:hAnsi="Times New Roman" w:cs="Times New Roman"/>
                <w:sz w:val="24"/>
                <w:szCs w:val="24"/>
              </w:rPr>
              <w:t xml:space="preserve">4.Контроль за режимом работы специалистов службы сопровождения. </w:t>
            </w:r>
          </w:p>
        </w:tc>
      </w:tr>
      <w:tr w:rsidR="00FF230A" w:rsidRPr="00FF230A" w:rsidTr="00C45C41">
        <w:trPr>
          <w:trHeight w:val="962"/>
        </w:trPr>
        <w:tc>
          <w:tcPr>
            <w:tcW w:w="0" w:type="auto"/>
            <w:vMerge/>
            <w:tcBorders>
              <w:top w:val="nil"/>
              <w:left w:val="single" w:sz="4" w:space="0" w:color="00000A"/>
              <w:bottom w:val="nil"/>
              <w:right w:val="nil"/>
            </w:tcBorders>
          </w:tcPr>
          <w:p w:rsidR="00FF230A" w:rsidRPr="00FF230A" w:rsidRDefault="00FF230A" w:rsidP="00C45C41">
            <w:pPr>
              <w:spacing w:after="160" w:line="259" w:lineRule="auto"/>
              <w:rPr>
                <w:rFonts w:ascii="Times New Roman" w:hAnsi="Times New Roman" w:cs="Times New Roman"/>
                <w:sz w:val="24"/>
                <w:szCs w:val="24"/>
              </w:rPr>
            </w:pPr>
          </w:p>
        </w:tc>
        <w:tc>
          <w:tcPr>
            <w:tcW w:w="0" w:type="auto"/>
            <w:vMerge/>
            <w:tcBorders>
              <w:top w:val="nil"/>
              <w:left w:val="nil"/>
              <w:bottom w:val="nil"/>
              <w:right w:val="single" w:sz="4" w:space="0" w:color="00000A"/>
            </w:tcBorders>
          </w:tcPr>
          <w:p w:rsidR="00FF230A" w:rsidRPr="00FF230A" w:rsidRDefault="00FF230A" w:rsidP="00C45C41">
            <w:pPr>
              <w:spacing w:after="160" w:line="259" w:lineRule="auto"/>
              <w:rPr>
                <w:rFonts w:ascii="Times New Roman" w:hAnsi="Times New Roman" w:cs="Times New Roman"/>
                <w:sz w:val="24"/>
                <w:szCs w:val="24"/>
              </w:rPr>
            </w:pPr>
          </w:p>
        </w:tc>
        <w:tc>
          <w:tcPr>
            <w:tcW w:w="6371"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259" w:lineRule="auto"/>
              <w:rPr>
                <w:rFonts w:ascii="Times New Roman" w:hAnsi="Times New Roman" w:cs="Times New Roman"/>
                <w:sz w:val="24"/>
                <w:szCs w:val="24"/>
              </w:rPr>
            </w:pPr>
            <w:r w:rsidRPr="00FF230A">
              <w:rPr>
                <w:rFonts w:ascii="Times New Roman" w:hAnsi="Times New Roman" w:cs="Times New Roman"/>
                <w:sz w:val="24"/>
                <w:szCs w:val="24"/>
              </w:rPr>
              <w:t xml:space="preserve">5.Контроль </w:t>
            </w:r>
            <w:r w:rsidRPr="00FF230A">
              <w:rPr>
                <w:rFonts w:ascii="Times New Roman" w:hAnsi="Times New Roman" w:cs="Times New Roman"/>
                <w:sz w:val="24"/>
                <w:szCs w:val="24"/>
              </w:rPr>
              <w:tab/>
              <w:t xml:space="preserve">за </w:t>
            </w:r>
            <w:r w:rsidRPr="00FF230A">
              <w:rPr>
                <w:rFonts w:ascii="Times New Roman" w:hAnsi="Times New Roman" w:cs="Times New Roman"/>
                <w:sz w:val="24"/>
                <w:szCs w:val="24"/>
              </w:rPr>
              <w:tab/>
              <w:t xml:space="preserve">соблюдением </w:t>
            </w:r>
            <w:r w:rsidRPr="00FF230A">
              <w:rPr>
                <w:rFonts w:ascii="Times New Roman" w:hAnsi="Times New Roman" w:cs="Times New Roman"/>
                <w:sz w:val="24"/>
                <w:szCs w:val="24"/>
              </w:rPr>
              <w:tab/>
              <w:t xml:space="preserve">санитарногигиенических </w:t>
            </w:r>
            <w:r w:rsidRPr="00FF230A">
              <w:rPr>
                <w:rFonts w:ascii="Times New Roman" w:hAnsi="Times New Roman" w:cs="Times New Roman"/>
                <w:sz w:val="24"/>
                <w:szCs w:val="24"/>
              </w:rPr>
              <w:tab/>
              <w:t xml:space="preserve">норм </w:t>
            </w:r>
            <w:r w:rsidRPr="00FF230A">
              <w:rPr>
                <w:rFonts w:ascii="Times New Roman" w:hAnsi="Times New Roman" w:cs="Times New Roman"/>
                <w:sz w:val="24"/>
                <w:szCs w:val="24"/>
              </w:rPr>
              <w:tab/>
              <w:t xml:space="preserve">в </w:t>
            </w:r>
            <w:r w:rsidRPr="00FF230A">
              <w:rPr>
                <w:rFonts w:ascii="Times New Roman" w:hAnsi="Times New Roman" w:cs="Times New Roman"/>
                <w:sz w:val="24"/>
                <w:szCs w:val="24"/>
              </w:rPr>
              <w:tab/>
              <w:t xml:space="preserve">обеспечении образовательного процесса. </w:t>
            </w:r>
          </w:p>
        </w:tc>
      </w:tr>
      <w:tr w:rsidR="00FF230A" w:rsidRPr="00FF230A" w:rsidTr="00C45C41">
        <w:trPr>
          <w:trHeight w:val="646"/>
        </w:trPr>
        <w:tc>
          <w:tcPr>
            <w:tcW w:w="0" w:type="auto"/>
            <w:vMerge/>
            <w:tcBorders>
              <w:top w:val="nil"/>
              <w:left w:val="single" w:sz="4" w:space="0" w:color="00000A"/>
              <w:bottom w:val="nil"/>
              <w:right w:val="nil"/>
            </w:tcBorders>
          </w:tcPr>
          <w:p w:rsidR="00FF230A" w:rsidRPr="00FF230A" w:rsidRDefault="00FF230A" w:rsidP="00C45C41">
            <w:pPr>
              <w:spacing w:after="160" w:line="259" w:lineRule="auto"/>
              <w:rPr>
                <w:rFonts w:ascii="Times New Roman" w:hAnsi="Times New Roman" w:cs="Times New Roman"/>
                <w:sz w:val="24"/>
                <w:szCs w:val="24"/>
              </w:rPr>
            </w:pPr>
          </w:p>
        </w:tc>
        <w:tc>
          <w:tcPr>
            <w:tcW w:w="0" w:type="auto"/>
            <w:vMerge/>
            <w:tcBorders>
              <w:top w:val="nil"/>
              <w:left w:val="nil"/>
              <w:bottom w:val="nil"/>
              <w:right w:val="single" w:sz="4" w:space="0" w:color="00000A"/>
            </w:tcBorders>
          </w:tcPr>
          <w:p w:rsidR="00FF230A" w:rsidRPr="00FF230A" w:rsidRDefault="00FF230A" w:rsidP="00C45C41">
            <w:pPr>
              <w:spacing w:after="160" w:line="259" w:lineRule="auto"/>
              <w:rPr>
                <w:rFonts w:ascii="Times New Roman" w:hAnsi="Times New Roman" w:cs="Times New Roman"/>
                <w:sz w:val="24"/>
                <w:szCs w:val="24"/>
              </w:rPr>
            </w:pPr>
          </w:p>
        </w:tc>
        <w:tc>
          <w:tcPr>
            <w:tcW w:w="6371"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259" w:lineRule="auto"/>
              <w:rPr>
                <w:rFonts w:ascii="Times New Roman" w:hAnsi="Times New Roman" w:cs="Times New Roman"/>
                <w:sz w:val="24"/>
                <w:szCs w:val="24"/>
              </w:rPr>
            </w:pPr>
            <w:r w:rsidRPr="00FF230A">
              <w:rPr>
                <w:rFonts w:ascii="Times New Roman" w:hAnsi="Times New Roman" w:cs="Times New Roman"/>
                <w:sz w:val="24"/>
                <w:szCs w:val="24"/>
              </w:rPr>
              <w:t xml:space="preserve">6.Проверка соответствия нормам и утверждение расписания школьных занятий. </w:t>
            </w:r>
          </w:p>
        </w:tc>
      </w:tr>
      <w:tr w:rsidR="00FF230A" w:rsidRPr="00FF230A" w:rsidTr="00C45C41">
        <w:trPr>
          <w:trHeight w:val="646"/>
        </w:trPr>
        <w:tc>
          <w:tcPr>
            <w:tcW w:w="0" w:type="auto"/>
            <w:vMerge/>
            <w:tcBorders>
              <w:top w:val="nil"/>
              <w:left w:val="single" w:sz="4" w:space="0" w:color="00000A"/>
              <w:bottom w:val="nil"/>
              <w:right w:val="nil"/>
            </w:tcBorders>
          </w:tcPr>
          <w:p w:rsidR="00FF230A" w:rsidRPr="00FF230A" w:rsidRDefault="00FF230A" w:rsidP="00C45C41">
            <w:pPr>
              <w:spacing w:after="160" w:line="259" w:lineRule="auto"/>
              <w:rPr>
                <w:rFonts w:ascii="Times New Roman" w:hAnsi="Times New Roman" w:cs="Times New Roman"/>
                <w:sz w:val="24"/>
                <w:szCs w:val="24"/>
              </w:rPr>
            </w:pPr>
          </w:p>
        </w:tc>
        <w:tc>
          <w:tcPr>
            <w:tcW w:w="0" w:type="auto"/>
            <w:vMerge/>
            <w:tcBorders>
              <w:top w:val="nil"/>
              <w:left w:val="nil"/>
              <w:bottom w:val="nil"/>
              <w:right w:val="single" w:sz="4" w:space="0" w:color="00000A"/>
            </w:tcBorders>
          </w:tcPr>
          <w:p w:rsidR="00FF230A" w:rsidRPr="00FF230A" w:rsidRDefault="00FF230A" w:rsidP="00C45C41">
            <w:pPr>
              <w:spacing w:after="160" w:line="259" w:lineRule="auto"/>
              <w:rPr>
                <w:rFonts w:ascii="Times New Roman" w:hAnsi="Times New Roman" w:cs="Times New Roman"/>
                <w:sz w:val="24"/>
                <w:szCs w:val="24"/>
              </w:rPr>
            </w:pPr>
          </w:p>
        </w:tc>
        <w:tc>
          <w:tcPr>
            <w:tcW w:w="6371"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259" w:lineRule="auto"/>
              <w:rPr>
                <w:rFonts w:ascii="Times New Roman" w:hAnsi="Times New Roman" w:cs="Times New Roman"/>
                <w:sz w:val="24"/>
                <w:szCs w:val="24"/>
              </w:rPr>
            </w:pPr>
            <w:r w:rsidRPr="00FF230A">
              <w:rPr>
                <w:rFonts w:ascii="Times New Roman" w:hAnsi="Times New Roman" w:cs="Times New Roman"/>
                <w:sz w:val="24"/>
                <w:szCs w:val="24"/>
              </w:rPr>
              <w:t xml:space="preserve">7.Контроль </w:t>
            </w:r>
            <w:r w:rsidRPr="00FF230A">
              <w:rPr>
                <w:rFonts w:ascii="Times New Roman" w:hAnsi="Times New Roman" w:cs="Times New Roman"/>
                <w:sz w:val="24"/>
                <w:szCs w:val="24"/>
              </w:rPr>
              <w:tab/>
              <w:t xml:space="preserve">за </w:t>
            </w:r>
            <w:r w:rsidRPr="00FF230A">
              <w:rPr>
                <w:rFonts w:ascii="Times New Roman" w:hAnsi="Times New Roman" w:cs="Times New Roman"/>
                <w:sz w:val="24"/>
                <w:szCs w:val="24"/>
              </w:rPr>
              <w:tab/>
              <w:t xml:space="preserve">качеством </w:t>
            </w:r>
            <w:r w:rsidRPr="00FF230A">
              <w:rPr>
                <w:rFonts w:ascii="Times New Roman" w:hAnsi="Times New Roman" w:cs="Times New Roman"/>
                <w:sz w:val="24"/>
                <w:szCs w:val="24"/>
              </w:rPr>
              <w:tab/>
              <w:t xml:space="preserve">горячего </w:t>
            </w:r>
            <w:r w:rsidRPr="00FF230A">
              <w:rPr>
                <w:rFonts w:ascii="Times New Roman" w:hAnsi="Times New Roman" w:cs="Times New Roman"/>
                <w:sz w:val="24"/>
                <w:szCs w:val="24"/>
              </w:rPr>
              <w:tab/>
              <w:t xml:space="preserve">питания обучающихся с ЗПР. </w:t>
            </w:r>
          </w:p>
        </w:tc>
      </w:tr>
      <w:tr w:rsidR="00FF230A" w:rsidRPr="00FF230A" w:rsidTr="00C45C41">
        <w:trPr>
          <w:trHeight w:val="643"/>
        </w:trPr>
        <w:tc>
          <w:tcPr>
            <w:tcW w:w="0" w:type="auto"/>
            <w:vMerge/>
            <w:tcBorders>
              <w:top w:val="nil"/>
              <w:left w:val="single" w:sz="4" w:space="0" w:color="00000A"/>
              <w:bottom w:val="single" w:sz="4" w:space="0" w:color="00000A"/>
              <w:right w:val="nil"/>
            </w:tcBorders>
          </w:tcPr>
          <w:p w:rsidR="00FF230A" w:rsidRPr="00FF230A" w:rsidRDefault="00FF230A" w:rsidP="00C45C41">
            <w:pPr>
              <w:spacing w:after="160" w:line="259" w:lineRule="auto"/>
              <w:rPr>
                <w:rFonts w:ascii="Times New Roman" w:hAnsi="Times New Roman" w:cs="Times New Roman"/>
                <w:sz w:val="24"/>
                <w:szCs w:val="24"/>
              </w:rPr>
            </w:pPr>
          </w:p>
        </w:tc>
        <w:tc>
          <w:tcPr>
            <w:tcW w:w="0" w:type="auto"/>
            <w:vMerge/>
            <w:tcBorders>
              <w:top w:val="nil"/>
              <w:left w:val="nil"/>
              <w:bottom w:val="single" w:sz="4" w:space="0" w:color="00000A"/>
              <w:right w:val="single" w:sz="4" w:space="0" w:color="00000A"/>
            </w:tcBorders>
          </w:tcPr>
          <w:p w:rsidR="00FF230A" w:rsidRPr="00FF230A" w:rsidRDefault="00FF230A" w:rsidP="00C45C41">
            <w:pPr>
              <w:spacing w:after="160" w:line="259" w:lineRule="auto"/>
              <w:rPr>
                <w:rFonts w:ascii="Times New Roman" w:hAnsi="Times New Roman" w:cs="Times New Roman"/>
                <w:sz w:val="24"/>
                <w:szCs w:val="24"/>
              </w:rPr>
            </w:pPr>
          </w:p>
        </w:tc>
        <w:tc>
          <w:tcPr>
            <w:tcW w:w="6371"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259" w:lineRule="auto"/>
              <w:rPr>
                <w:rFonts w:ascii="Times New Roman" w:hAnsi="Times New Roman" w:cs="Times New Roman"/>
                <w:sz w:val="24"/>
                <w:szCs w:val="24"/>
              </w:rPr>
            </w:pPr>
            <w:r w:rsidRPr="00FF230A">
              <w:rPr>
                <w:rFonts w:ascii="Times New Roman" w:hAnsi="Times New Roman" w:cs="Times New Roman"/>
                <w:sz w:val="24"/>
                <w:szCs w:val="24"/>
              </w:rPr>
              <w:t xml:space="preserve">8.Контроль </w:t>
            </w:r>
            <w:r w:rsidRPr="00FF230A">
              <w:rPr>
                <w:rFonts w:ascii="Times New Roman" w:hAnsi="Times New Roman" w:cs="Times New Roman"/>
                <w:sz w:val="24"/>
                <w:szCs w:val="24"/>
              </w:rPr>
              <w:tab/>
              <w:t xml:space="preserve">за </w:t>
            </w:r>
            <w:r w:rsidRPr="00FF230A">
              <w:rPr>
                <w:rFonts w:ascii="Times New Roman" w:hAnsi="Times New Roman" w:cs="Times New Roman"/>
                <w:sz w:val="24"/>
                <w:szCs w:val="24"/>
              </w:rPr>
              <w:tab/>
              <w:t xml:space="preserve">повышением </w:t>
            </w:r>
            <w:r w:rsidRPr="00FF230A">
              <w:rPr>
                <w:rFonts w:ascii="Times New Roman" w:hAnsi="Times New Roman" w:cs="Times New Roman"/>
                <w:sz w:val="24"/>
                <w:szCs w:val="24"/>
              </w:rPr>
              <w:tab/>
              <w:t xml:space="preserve">квалификации специалистов. </w:t>
            </w:r>
          </w:p>
        </w:tc>
      </w:tr>
      <w:tr w:rsidR="00FF230A" w:rsidRPr="00FF230A" w:rsidTr="00C45C41">
        <w:trPr>
          <w:trHeight w:val="962"/>
        </w:trPr>
        <w:tc>
          <w:tcPr>
            <w:tcW w:w="3174" w:type="dxa"/>
            <w:vMerge w:val="restart"/>
            <w:tcBorders>
              <w:top w:val="single" w:sz="4" w:space="0" w:color="00000A"/>
              <w:left w:val="single" w:sz="4" w:space="0" w:color="00000A"/>
              <w:bottom w:val="single" w:sz="4" w:space="0" w:color="00000A"/>
              <w:right w:val="nil"/>
            </w:tcBorders>
          </w:tcPr>
          <w:p w:rsidR="00FF230A" w:rsidRPr="00FF230A" w:rsidRDefault="00FF230A" w:rsidP="00C45C41">
            <w:pPr>
              <w:spacing w:line="259" w:lineRule="auto"/>
              <w:rPr>
                <w:rFonts w:ascii="Times New Roman" w:hAnsi="Times New Roman" w:cs="Times New Roman"/>
                <w:sz w:val="24"/>
                <w:szCs w:val="24"/>
              </w:rPr>
            </w:pPr>
            <w:r w:rsidRPr="00FF230A">
              <w:rPr>
                <w:rFonts w:ascii="Times New Roman" w:hAnsi="Times New Roman" w:cs="Times New Roman"/>
                <w:sz w:val="24"/>
                <w:szCs w:val="24"/>
              </w:rPr>
              <w:t xml:space="preserve">2.Изучение и контроль взаимодействия родителями </w:t>
            </w:r>
          </w:p>
        </w:tc>
        <w:tc>
          <w:tcPr>
            <w:tcW w:w="461" w:type="dxa"/>
            <w:vMerge w:val="restart"/>
            <w:tcBorders>
              <w:top w:val="single" w:sz="4" w:space="0" w:color="00000A"/>
              <w:left w:val="nil"/>
              <w:bottom w:val="single" w:sz="4" w:space="0" w:color="00000A"/>
              <w:right w:val="single" w:sz="4" w:space="0" w:color="00000A"/>
            </w:tcBorders>
          </w:tcPr>
          <w:p w:rsidR="00FF230A" w:rsidRPr="00FF230A" w:rsidRDefault="00FF230A" w:rsidP="00C45C41">
            <w:pPr>
              <w:spacing w:line="259" w:lineRule="auto"/>
              <w:ind w:right="113"/>
              <w:jc w:val="right"/>
              <w:rPr>
                <w:rFonts w:ascii="Times New Roman" w:hAnsi="Times New Roman" w:cs="Times New Roman"/>
                <w:sz w:val="24"/>
                <w:szCs w:val="24"/>
              </w:rPr>
            </w:pPr>
            <w:r w:rsidRPr="00FF230A">
              <w:rPr>
                <w:rFonts w:ascii="Times New Roman" w:hAnsi="Times New Roman" w:cs="Times New Roman"/>
                <w:sz w:val="24"/>
                <w:szCs w:val="24"/>
              </w:rPr>
              <w:t xml:space="preserve">с </w:t>
            </w:r>
          </w:p>
        </w:tc>
        <w:tc>
          <w:tcPr>
            <w:tcW w:w="6371"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259" w:lineRule="auto"/>
              <w:ind w:right="123"/>
              <w:rPr>
                <w:rFonts w:ascii="Times New Roman" w:hAnsi="Times New Roman" w:cs="Times New Roman"/>
                <w:sz w:val="24"/>
                <w:szCs w:val="24"/>
              </w:rPr>
            </w:pPr>
            <w:r w:rsidRPr="00FF230A">
              <w:rPr>
                <w:rFonts w:ascii="Times New Roman" w:hAnsi="Times New Roman" w:cs="Times New Roman"/>
                <w:sz w:val="24"/>
                <w:szCs w:val="24"/>
              </w:rPr>
              <w:t xml:space="preserve">1.Информирование родителей о направлениях работы в рамках программы (родительские собрания, сайт школы). </w:t>
            </w:r>
          </w:p>
        </w:tc>
      </w:tr>
      <w:tr w:rsidR="00FF230A" w:rsidRPr="00FF230A" w:rsidTr="00C45C41">
        <w:trPr>
          <w:trHeight w:val="329"/>
        </w:trPr>
        <w:tc>
          <w:tcPr>
            <w:tcW w:w="0" w:type="auto"/>
            <w:vMerge/>
            <w:tcBorders>
              <w:top w:val="nil"/>
              <w:left w:val="single" w:sz="4" w:space="0" w:color="00000A"/>
              <w:bottom w:val="nil"/>
              <w:right w:val="nil"/>
            </w:tcBorders>
          </w:tcPr>
          <w:p w:rsidR="00FF230A" w:rsidRPr="00FF230A" w:rsidRDefault="00FF230A" w:rsidP="00C45C41">
            <w:pPr>
              <w:spacing w:after="160" w:line="259" w:lineRule="auto"/>
              <w:rPr>
                <w:rFonts w:ascii="Times New Roman" w:hAnsi="Times New Roman" w:cs="Times New Roman"/>
                <w:sz w:val="24"/>
                <w:szCs w:val="24"/>
              </w:rPr>
            </w:pPr>
          </w:p>
        </w:tc>
        <w:tc>
          <w:tcPr>
            <w:tcW w:w="0" w:type="auto"/>
            <w:vMerge/>
            <w:tcBorders>
              <w:top w:val="nil"/>
              <w:left w:val="nil"/>
              <w:bottom w:val="nil"/>
              <w:right w:val="single" w:sz="4" w:space="0" w:color="00000A"/>
            </w:tcBorders>
          </w:tcPr>
          <w:p w:rsidR="00FF230A" w:rsidRPr="00FF230A" w:rsidRDefault="00FF230A" w:rsidP="00C45C41">
            <w:pPr>
              <w:spacing w:after="160" w:line="259" w:lineRule="auto"/>
              <w:rPr>
                <w:rFonts w:ascii="Times New Roman" w:hAnsi="Times New Roman" w:cs="Times New Roman"/>
                <w:sz w:val="24"/>
                <w:szCs w:val="24"/>
              </w:rPr>
            </w:pPr>
          </w:p>
        </w:tc>
        <w:tc>
          <w:tcPr>
            <w:tcW w:w="6371"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259" w:lineRule="auto"/>
              <w:rPr>
                <w:rFonts w:ascii="Times New Roman" w:hAnsi="Times New Roman" w:cs="Times New Roman"/>
                <w:sz w:val="24"/>
                <w:szCs w:val="24"/>
              </w:rPr>
            </w:pPr>
            <w:r w:rsidRPr="00FF230A">
              <w:rPr>
                <w:rFonts w:ascii="Times New Roman" w:hAnsi="Times New Roman" w:cs="Times New Roman"/>
                <w:sz w:val="24"/>
                <w:szCs w:val="24"/>
              </w:rPr>
              <w:t xml:space="preserve">2. Знакомство с нормативно-правовой базой. </w:t>
            </w:r>
          </w:p>
        </w:tc>
      </w:tr>
      <w:tr w:rsidR="00FF230A" w:rsidRPr="00FF230A" w:rsidTr="00C45C41">
        <w:trPr>
          <w:trHeight w:val="643"/>
        </w:trPr>
        <w:tc>
          <w:tcPr>
            <w:tcW w:w="0" w:type="auto"/>
            <w:vMerge/>
            <w:tcBorders>
              <w:top w:val="nil"/>
              <w:left w:val="single" w:sz="4" w:space="0" w:color="00000A"/>
              <w:bottom w:val="nil"/>
              <w:right w:val="nil"/>
            </w:tcBorders>
          </w:tcPr>
          <w:p w:rsidR="00FF230A" w:rsidRPr="00FF230A" w:rsidRDefault="00FF230A" w:rsidP="00C45C41">
            <w:pPr>
              <w:spacing w:after="160" w:line="259" w:lineRule="auto"/>
              <w:rPr>
                <w:rFonts w:ascii="Times New Roman" w:hAnsi="Times New Roman" w:cs="Times New Roman"/>
                <w:sz w:val="24"/>
                <w:szCs w:val="24"/>
              </w:rPr>
            </w:pPr>
          </w:p>
        </w:tc>
        <w:tc>
          <w:tcPr>
            <w:tcW w:w="0" w:type="auto"/>
            <w:vMerge/>
            <w:tcBorders>
              <w:top w:val="nil"/>
              <w:left w:val="nil"/>
              <w:bottom w:val="nil"/>
              <w:right w:val="single" w:sz="4" w:space="0" w:color="00000A"/>
            </w:tcBorders>
          </w:tcPr>
          <w:p w:rsidR="00FF230A" w:rsidRPr="00FF230A" w:rsidRDefault="00FF230A" w:rsidP="00C45C41">
            <w:pPr>
              <w:spacing w:after="160" w:line="259" w:lineRule="auto"/>
              <w:rPr>
                <w:rFonts w:ascii="Times New Roman" w:hAnsi="Times New Roman" w:cs="Times New Roman"/>
                <w:sz w:val="24"/>
                <w:szCs w:val="24"/>
              </w:rPr>
            </w:pPr>
          </w:p>
        </w:tc>
        <w:tc>
          <w:tcPr>
            <w:tcW w:w="6371"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259" w:lineRule="auto"/>
              <w:rPr>
                <w:rFonts w:ascii="Times New Roman" w:hAnsi="Times New Roman" w:cs="Times New Roman"/>
                <w:sz w:val="24"/>
                <w:szCs w:val="24"/>
              </w:rPr>
            </w:pPr>
            <w:r w:rsidRPr="00FF230A">
              <w:rPr>
                <w:rFonts w:ascii="Times New Roman" w:hAnsi="Times New Roman" w:cs="Times New Roman"/>
                <w:sz w:val="24"/>
                <w:szCs w:val="24"/>
              </w:rPr>
              <w:t xml:space="preserve">3. Организация тематических родительских собраний с привлечением специалистов ОО. </w:t>
            </w:r>
          </w:p>
        </w:tc>
      </w:tr>
      <w:tr w:rsidR="00FF230A" w:rsidRPr="00FF230A" w:rsidTr="00C45C41">
        <w:trPr>
          <w:trHeight w:val="963"/>
        </w:trPr>
        <w:tc>
          <w:tcPr>
            <w:tcW w:w="0" w:type="auto"/>
            <w:vMerge/>
            <w:tcBorders>
              <w:top w:val="nil"/>
              <w:left w:val="single" w:sz="4" w:space="0" w:color="00000A"/>
              <w:bottom w:val="nil"/>
              <w:right w:val="nil"/>
            </w:tcBorders>
          </w:tcPr>
          <w:p w:rsidR="00FF230A" w:rsidRPr="00FF230A" w:rsidRDefault="00FF230A" w:rsidP="00C45C41">
            <w:pPr>
              <w:spacing w:after="160" w:line="259" w:lineRule="auto"/>
              <w:rPr>
                <w:rFonts w:ascii="Times New Roman" w:hAnsi="Times New Roman" w:cs="Times New Roman"/>
                <w:sz w:val="24"/>
                <w:szCs w:val="24"/>
              </w:rPr>
            </w:pPr>
          </w:p>
        </w:tc>
        <w:tc>
          <w:tcPr>
            <w:tcW w:w="0" w:type="auto"/>
            <w:vMerge/>
            <w:tcBorders>
              <w:top w:val="nil"/>
              <w:left w:val="nil"/>
              <w:bottom w:val="nil"/>
              <w:right w:val="single" w:sz="4" w:space="0" w:color="00000A"/>
            </w:tcBorders>
          </w:tcPr>
          <w:p w:rsidR="00FF230A" w:rsidRPr="00FF230A" w:rsidRDefault="00FF230A" w:rsidP="00C45C41">
            <w:pPr>
              <w:spacing w:after="160" w:line="259" w:lineRule="auto"/>
              <w:rPr>
                <w:rFonts w:ascii="Times New Roman" w:hAnsi="Times New Roman" w:cs="Times New Roman"/>
                <w:sz w:val="24"/>
                <w:szCs w:val="24"/>
              </w:rPr>
            </w:pPr>
          </w:p>
        </w:tc>
        <w:tc>
          <w:tcPr>
            <w:tcW w:w="6371"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259" w:lineRule="auto"/>
              <w:ind w:right="124"/>
              <w:rPr>
                <w:rFonts w:ascii="Times New Roman" w:hAnsi="Times New Roman" w:cs="Times New Roman"/>
                <w:sz w:val="24"/>
                <w:szCs w:val="24"/>
              </w:rPr>
            </w:pPr>
            <w:r w:rsidRPr="00FF230A">
              <w:rPr>
                <w:rFonts w:ascii="Times New Roman" w:hAnsi="Times New Roman" w:cs="Times New Roman"/>
                <w:sz w:val="24"/>
                <w:szCs w:val="24"/>
              </w:rPr>
              <w:t xml:space="preserve">4. Совместное родительское собрание с администрацией основной школы по проблеме здоровьесбережения. </w:t>
            </w:r>
          </w:p>
        </w:tc>
      </w:tr>
      <w:tr w:rsidR="00FF230A" w:rsidRPr="00FF230A" w:rsidTr="00C45C41">
        <w:trPr>
          <w:trHeight w:val="646"/>
        </w:trPr>
        <w:tc>
          <w:tcPr>
            <w:tcW w:w="0" w:type="auto"/>
            <w:vMerge/>
            <w:tcBorders>
              <w:top w:val="nil"/>
              <w:left w:val="single" w:sz="4" w:space="0" w:color="00000A"/>
              <w:bottom w:val="single" w:sz="4" w:space="0" w:color="00000A"/>
              <w:right w:val="nil"/>
            </w:tcBorders>
          </w:tcPr>
          <w:p w:rsidR="00FF230A" w:rsidRPr="00FF230A" w:rsidRDefault="00FF230A" w:rsidP="00C45C41">
            <w:pPr>
              <w:spacing w:after="160" w:line="259" w:lineRule="auto"/>
              <w:rPr>
                <w:rFonts w:ascii="Times New Roman" w:hAnsi="Times New Roman" w:cs="Times New Roman"/>
                <w:sz w:val="24"/>
                <w:szCs w:val="24"/>
              </w:rPr>
            </w:pPr>
          </w:p>
        </w:tc>
        <w:tc>
          <w:tcPr>
            <w:tcW w:w="0" w:type="auto"/>
            <w:vMerge/>
            <w:tcBorders>
              <w:top w:val="nil"/>
              <w:left w:val="nil"/>
              <w:bottom w:val="single" w:sz="4" w:space="0" w:color="00000A"/>
              <w:right w:val="single" w:sz="4" w:space="0" w:color="00000A"/>
            </w:tcBorders>
          </w:tcPr>
          <w:p w:rsidR="00FF230A" w:rsidRPr="00FF230A" w:rsidRDefault="00FF230A" w:rsidP="00C45C41">
            <w:pPr>
              <w:spacing w:after="160" w:line="259" w:lineRule="auto"/>
              <w:rPr>
                <w:rFonts w:ascii="Times New Roman" w:hAnsi="Times New Roman" w:cs="Times New Roman"/>
                <w:sz w:val="24"/>
                <w:szCs w:val="24"/>
              </w:rPr>
            </w:pPr>
          </w:p>
        </w:tc>
        <w:tc>
          <w:tcPr>
            <w:tcW w:w="6371"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259" w:lineRule="auto"/>
              <w:rPr>
                <w:rFonts w:ascii="Times New Roman" w:hAnsi="Times New Roman" w:cs="Times New Roman"/>
                <w:sz w:val="24"/>
                <w:szCs w:val="24"/>
              </w:rPr>
            </w:pPr>
            <w:r w:rsidRPr="00FF230A">
              <w:rPr>
                <w:rFonts w:ascii="Times New Roman" w:hAnsi="Times New Roman" w:cs="Times New Roman"/>
                <w:sz w:val="24"/>
                <w:szCs w:val="24"/>
              </w:rPr>
              <w:t xml:space="preserve">5. Контроль за проведением классных родительских собраний, консультаций </w:t>
            </w:r>
          </w:p>
        </w:tc>
      </w:tr>
      <w:tr w:rsidR="00FF230A" w:rsidRPr="00FF230A" w:rsidTr="00C45C41">
        <w:trPr>
          <w:trHeight w:val="643"/>
        </w:trPr>
        <w:tc>
          <w:tcPr>
            <w:tcW w:w="3635" w:type="dxa"/>
            <w:gridSpan w:val="2"/>
            <w:vMerge w:val="restart"/>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after="40" w:line="276" w:lineRule="auto"/>
              <w:rPr>
                <w:rFonts w:ascii="Times New Roman" w:hAnsi="Times New Roman" w:cs="Times New Roman"/>
                <w:sz w:val="24"/>
                <w:szCs w:val="24"/>
              </w:rPr>
            </w:pPr>
            <w:r w:rsidRPr="00FF230A">
              <w:rPr>
                <w:rFonts w:ascii="Times New Roman" w:hAnsi="Times New Roman" w:cs="Times New Roman"/>
                <w:sz w:val="24"/>
                <w:szCs w:val="24"/>
              </w:rPr>
              <w:t xml:space="preserve">3.Управлениеповышением Профессионального </w:t>
            </w:r>
          </w:p>
          <w:p w:rsidR="00FF230A" w:rsidRPr="00FF230A" w:rsidRDefault="00FF230A" w:rsidP="00C45C41">
            <w:pPr>
              <w:spacing w:line="259" w:lineRule="auto"/>
              <w:rPr>
                <w:rFonts w:ascii="Times New Roman" w:hAnsi="Times New Roman" w:cs="Times New Roman"/>
                <w:sz w:val="24"/>
                <w:szCs w:val="24"/>
              </w:rPr>
            </w:pPr>
            <w:r w:rsidRPr="00FF230A">
              <w:rPr>
                <w:rFonts w:ascii="Times New Roman" w:hAnsi="Times New Roman" w:cs="Times New Roman"/>
                <w:sz w:val="24"/>
                <w:szCs w:val="24"/>
              </w:rPr>
              <w:t xml:space="preserve">мастерства </w:t>
            </w:r>
          </w:p>
        </w:tc>
        <w:tc>
          <w:tcPr>
            <w:tcW w:w="6371"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259" w:lineRule="auto"/>
              <w:rPr>
                <w:rFonts w:ascii="Times New Roman" w:hAnsi="Times New Roman" w:cs="Times New Roman"/>
                <w:sz w:val="24"/>
                <w:szCs w:val="24"/>
              </w:rPr>
            </w:pPr>
            <w:r w:rsidRPr="00FF230A">
              <w:rPr>
                <w:rFonts w:ascii="Times New Roman" w:hAnsi="Times New Roman" w:cs="Times New Roman"/>
                <w:sz w:val="24"/>
                <w:szCs w:val="24"/>
              </w:rPr>
              <w:t xml:space="preserve">Заседание педагогического совета о согласовании программы </w:t>
            </w:r>
          </w:p>
        </w:tc>
      </w:tr>
      <w:tr w:rsidR="00FF230A" w:rsidRPr="00FF230A" w:rsidTr="00C45C41">
        <w:trPr>
          <w:trHeight w:val="646"/>
        </w:trPr>
        <w:tc>
          <w:tcPr>
            <w:tcW w:w="0" w:type="auto"/>
            <w:gridSpan w:val="2"/>
            <w:vMerge/>
            <w:tcBorders>
              <w:top w:val="nil"/>
              <w:left w:val="single" w:sz="4" w:space="0" w:color="00000A"/>
              <w:bottom w:val="single" w:sz="4" w:space="0" w:color="00000A"/>
              <w:right w:val="single" w:sz="4" w:space="0" w:color="00000A"/>
            </w:tcBorders>
          </w:tcPr>
          <w:p w:rsidR="00FF230A" w:rsidRPr="00FF230A" w:rsidRDefault="00FF230A" w:rsidP="00C45C41">
            <w:pPr>
              <w:spacing w:after="160" w:line="259" w:lineRule="auto"/>
              <w:rPr>
                <w:rFonts w:ascii="Times New Roman" w:hAnsi="Times New Roman" w:cs="Times New Roman"/>
                <w:sz w:val="24"/>
                <w:szCs w:val="24"/>
              </w:rPr>
            </w:pPr>
          </w:p>
        </w:tc>
        <w:tc>
          <w:tcPr>
            <w:tcW w:w="6371" w:type="dxa"/>
            <w:tcBorders>
              <w:top w:val="single" w:sz="4" w:space="0" w:color="00000A"/>
              <w:left w:val="single" w:sz="4" w:space="0" w:color="00000A"/>
              <w:bottom w:val="single" w:sz="4" w:space="0" w:color="00000A"/>
              <w:right w:val="single" w:sz="4" w:space="0" w:color="00000A"/>
            </w:tcBorders>
          </w:tcPr>
          <w:p w:rsidR="00FF230A" w:rsidRPr="00FF230A" w:rsidRDefault="00FF230A" w:rsidP="00C45C41">
            <w:pPr>
              <w:spacing w:line="259" w:lineRule="auto"/>
              <w:rPr>
                <w:rFonts w:ascii="Times New Roman" w:hAnsi="Times New Roman" w:cs="Times New Roman"/>
                <w:sz w:val="24"/>
                <w:szCs w:val="24"/>
              </w:rPr>
            </w:pPr>
            <w:r w:rsidRPr="00FF230A">
              <w:rPr>
                <w:rFonts w:ascii="Times New Roman" w:hAnsi="Times New Roman" w:cs="Times New Roman"/>
                <w:sz w:val="24"/>
                <w:szCs w:val="24"/>
              </w:rPr>
              <w:t xml:space="preserve">Теоретические семинары, семинары-практикумы, педагогические советы, МО учителей и </w:t>
            </w:r>
          </w:p>
        </w:tc>
      </w:tr>
    </w:tbl>
    <w:p w:rsidR="00FF230A" w:rsidRPr="00FF230A" w:rsidRDefault="00FF230A" w:rsidP="00FF230A">
      <w:pPr>
        <w:ind w:left="345" w:right="356"/>
        <w:rPr>
          <w:rFonts w:ascii="Times New Roman" w:hAnsi="Times New Roman" w:cs="Times New Roman"/>
          <w:sz w:val="24"/>
          <w:szCs w:val="24"/>
        </w:rPr>
      </w:pPr>
    </w:p>
    <w:p w:rsidR="00FF230A" w:rsidRPr="00FF230A" w:rsidRDefault="00FF230A" w:rsidP="00FF230A">
      <w:pPr>
        <w:ind w:left="345" w:right="356"/>
        <w:rPr>
          <w:rFonts w:ascii="Times New Roman" w:hAnsi="Times New Roman" w:cs="Times New Roman"/>
          <w:sz w:val="24"/>
          <w:szCs w:val="24"/>
        </w:rPr>
      </w:pPr>
    </w:p>
    <w:p w:rsidR="00C02C9A" w:rsidRPr="00FF230A" w:rsidRDefault="00C02C9A" w:rsidP="00480A02">
      <w:pPr>
        <w:autoSpaceDE w:val="0"/>
        <w:autoSpaceDN w:val="0"/>
        <w:adjustRightInd w:val="0"/>
        <w:spacing w:after="0" w:line="240" w:lineRule="auto"/>
        <w:outlineLvl w:val="2"/>
        <w:rPr>
          <w:rFonts w:ascii="Times New Roman" w:hAnsi="Times New Roman" w:cs="Times New Roman"/>
          <w:b/>
          <w:color w:val="000000"/>
          <w:sz w:val="24"/>
          <w:szCs w:val="24"/>
        </w:rPr>
      </w:pPr>
    </w:p>
    <w:p w:rsidR="00C02C9A" w:rsidRPr="00480A02" w:rsidRDefault="00FF230A" w:rsidP="00480A02">
      <w:pPr>
        <w:autoSpaceDE w:val="0"/>
        <w:autoSpaceDN w:val="0"/>
        <w:adjustRightInd w:val="0"/>
        <w:spacing w:after="0" w:line="240" w:lineRule="auto"/>
        <w:outlineLvl w:val="2"/>
        <w:rPr>
          <w:rFonts w:ascii="Times New Roman" w:hAnsi="Times New Roman" w:cs="Times New Roman"/>
          <w:color w:val="000000"/>
          <w:sz w:val="24"/>
          <w:szCs w:val="24"/>
        </w:rPr>
      </w:pPr>
      <w:r w:rsidRPr="00FF230A">
        <w:rPr>
          <w:rFonts w:ascii="Times New Roman" w:hAnsi="Times New Roman" w:cs="Times New Roman"/>
          <w:noProof/>
          <w:color w:val="000000"/>
          <w:sz w:val="24"/>
          <w:szCs w:val="24"/>
          <w:lang w:eastAsia="ru-RU"/>
        </w:rPr>
        <w:drawing>
          <wp:inline distT="0" distB="0" distL="0" distR="0">
            <wp:extent cx="6364225" cy="7510273"/>
            <wp:effectExtent l="0" t="0" r="0" b="0"/>
            <wp:docPr id="293484" name="Picture 293484"/>
            <wp:cNvGraphicFramePr/>
            <a:graphic xmlns:a="http://schemas.openxmlformats.org/drawingml/2006/main">
              <a:graphicData uri="http://schemas.openxmlformats.org/drawingml/2006/picture">
                <pic:pic xmlns:pic="http://schemas.openxmlformats.org/drawingml/2006/picture">
                  <pic:nvPicPr>
                    <pic:cNvPr id="293484" name="Picture 293484"/>
                    <pic:cNvPicPr/>
                  </pic:nvPicPr>
                  <pic:blipFill>
                    <a:blip r:embed="rId11"/>
                    <a:stretch>
                      <a:fillRect/>
                    </a:stretch>
                  </pic:blipFill>
                  <pic:spPr>
                    <a:xfrm>
                      <a:off x="0" y="0"/>
                      <a:ext cx="6364225" cy="7510273"/>
                    </a:xfrm>
                    <a:prstGeom prst="rect">
                      <a:avLst/>
                    </a:prstGeom>
                  </pic:spPr>
                </pic:pic>
              </a:graphicData>
            </a:graphic>
          </wp:inline>
        </w:drawing>
      </w:r>
    </w:p>
    <w:p w:rsidR="00D320E3" w:rsidRDefault="00D320E3" w:rsidP="00D320E3">
      <w:pPr>
        <w:autoSpaceDE w:val="0"/>
        <w:autoSpaceDN w:val="0"/>
        <w:adjustRightInd w:val="0"/>
        <w:spacing w:after="0" w:line="240" w:lineRule="auto"/>
        <w:outlineLvl w:val="2"/>
        <w:rPr>
          <w:rFonts w:ascii="Times New Roman" w:hAnsi="Times New Roman" w:cs="Times New Roman"/>
          <w:b/>
          <w:spacing w:val="2"/>
          <w:sz w:val="24"/>
          <w:szCs w:val="24"/>
        </w:rPr>
      </w:pPr>
    </w:p>
    <w:p w:rsidR="00D320E3" w:rsidRDefault="00D320E3" w:rsidP="00D320E3">
      <w:pPr>
        <w:autoSpaceDE w:val="0"/>
        <w:autoSpaceDN w:val="0"/>
        <w:adjustRightInd w:val="0"/>
        <w:spacing w:after="0" w:line="240" w:lineRule="auto"/>
        <w:outlineLvl w:val="2"/>
        <w:rPr>
          <w:rFonts w:ascii="Times New Roman" w:hAnsi="Times New Roman" w:cs="Times New Roman"/>
          <w:b/>
          <w:spacing w:val="2"/>
          <w:sz w:val="24"/>
          <w:szCs w:val="24"/>
        </w:rPr>
      </w:pPr>
    </w:p>
    <w:p w:rsidR="001E737F" w:rsidRPr="00480A02" w:rsidRDefault="009B74A4" w:rsidP="00D320E3">
      <w:pPr>
        <w:autoSpaceDE w:val="0"/>
        <w:autoSpaceDN w:val="0"/>
        <w:adjustRightInd w:val="0"/>
        <w:spacing w:after="0" w:line="240" w:lineRule="auto"/>
        <w:outlineLvl w:val="2"/>
        <w:rPr>
          <w:rFonts w:ascii="Times New Roman" w:hAnsi="Times New Roman" w:cs="Times New Roman"/>
          <w:sz w:val="24"/>
          <w:szCs w:val="24"/>
        </w:rPr>
      </w:pPr>
      <w:r>
        <w:rPr>
          <w:rFonts w:ascii="Times New Roman" w:hAnsi="Times New Roman" w:cs="Times New Roman"/>
          <w:b/>
          <w:spacing w:val="2"/>
          <w:sz w:val="24"/>
          <w:szCs w:val="24"/>
        </w:rPr>
        <w:t>2</w:t>
      </w:r>
      <w:r w:rsidR="001E737F" w:rsidRPr="00480A02">
        <w:rPr>
          <w:rFonts w:ascii="Times New Roman" w:hAnsi="Times New Roman" w:cs="Times New Roman"/>
          <w:b/>
          <w:spacing w:val="2"/>
          <w:sz w:val="24"/>
          <w:szCs w:val="24"/>
        </w:rPr>
        <w:t>.5. Программа коррекционной работы</w:t>
      </w:r>
      <w:bookmarkEnd w:id="13"/>
    </w:p>
    <w:p w:rsidR="001E737F" w:rsidRPr="00480A02" w:rsidRDefault="001E737F" w:rsidP="00480A02">
      <w:pPr>
        <w:pStyle w:val="ad"/>
        <w:spacing w:after="0" w:line="240" w:lineRule="auto"/>
        <w:ind w:firstLine="709"/>
        <w:jc w:val="both"/>
        <w:rPr>
          <w:rFonts w:ascii="Times New Roman" w:hAnsi="Times New Roman"/>
          <w:sz w:val="24"/>
          <w:szCs w:val="24"/>
        </w:rPr>
      </w:pPr>
      <w:r w:rsidRPr="00480A02">
        <w:rPr>
          <w:rFonts w:ascii="Times New Roman" w:hAnsi="Times New Roman"/>
          <w:sz w:val="24"/>
          <w:szCs w:val="24"/>
        </w:rPr>
        <w:t xml:space="preserve">Программа коррекционной работы в соответствии с требованиями </w:t>
      </w:r>
      <w:r w:rsidRPr="00480A02">
        <w:rPr>
          <w:rFonts w:ascii="Times New Roman" w:hAnsi="Times New Roman"/>
          <w:color w:val="auto"/>
          <w:kern w:val="28"/>
          <w:sz w:val="24"/>
          <w:szCs w:val="24"/>
        </w:rPr>
        <w:t>ФГОС НОО обучающихся с ОВЗ</w:t>
      </w:r>
      <w:r w:rsidRPr="00480A02">
        <w:rPr>
          <w:rFonts w:ascii="Times New Roman" w:hAnsi="Times New Roman"/>
          <w:sz w:val="24"/>
          <w:szCs w:val="24"/>
        </w:rPr>
        <w:t xml:space="preserve"> направлена на создание системы комплексной помощи обучающимся с ЗПР в освоении АООП НОО, коррекцию недостатков в физическом и (или) психическом развитии обучающихся, их социальную адаптацию.</w:t>
      </w:r>
    </w:p>
    <w:p w:rsidR="001E737F" w:rsidRPr="00480A02" w:rsidRDefault="001E737F" w:rsidP="00480A02">
      <w:pPr>
        <w:autoSpaceDE w:val="0"/>
        <w:autoSpaceDN w:val="0"/>
        <w:adjustRightInd w:val="0"/>
        <w:spacing w:after="0" w:line="240" w:lineRule="auto"/>
        <w:ind w:firstLine="720"/>
        <w:jc w:val="both"/>
        <w:rPr>
          <w:rFonts w:ascii="Times New Roman" w:hAnsi="Times New Roman" w:cs="Times New Roman"/>
          <w:sz w:val="24"/>
          <w:szCs w:val="24"/>
        </w:rPr>
      </w:pPr>
      <w:r w:rsidRPr="00480A02">
        <w:rPr>
          <w:rFonts w:ascii="Times New Roman" w:hAnsi="Times New Roman" w:cs="Times New Roman"/>
          <w:sz w:val="24"/>
          <w:szCs w:val="24"/>
        </w:rPr>
        <w:t>Программа коррекционной работы обеспечив</w:t>
      </w:r>
      <w:r w:rsidR="004A5F52">
        <w:rPr>
          <w:rFonts w:ascii="Times New Roman" w:hAnsi="Times New Roman" w:cs="Times New Roman"/>
          <w:sz w:val="24"/>
          <w:szCs w:val="24"/>
        </w:rPr>
        <w:t>а</w:t>
      </w:r>
      <w:r w:rsidR="004C3FB9">
        <w:rPr>
          <w:rFonts w:ascii="Times New Roman" w:hAnsi="Times New Roman" w:cs="Times New Roman"/>
          <w:sz w:val="24"/>
          <w:szCs w:val="24"/>
        </w:rPr>
        <w:t>ет:</w:t>
      </w:r>
    </w:p>
    <w:p w:rsidR="001E737F" w:rsidRPr="00480A02" w:rsidRDefault="001E737F" w:rsidP="00480A02">
      <w:pPr>
        <w:autoSpaceDE w:val="0"/>
        <w:autoSpaceDN w:val="0"/>
        <w:adjustRightInd w:val="0"/>
        <w:spacing w:after="0" w:line="240" w:lineRule="auto"/>
        <w:ind w:firstLine="720"/>
        <w:jc w:val="both"/>
        <w:rPr>
          <w:rFonts w:ascii="Times New Roman" w:hAnsi="Times New Roman" w:cs="Times New Roman"/>
          <w:sz w:val="24"/>
          <w:szCs w:val="24"/>
        </w:rPr>
      </w:pPr>
      <w:r w:rsidRPr="00480A02">
        <w:rPr>
          <w:rFonts w:ascii="Times New Roman" w:hAnsi="Times New Roman" w:cs="Times New Roman"/>
          <w:sz w:val="24"/>
          <w:szCs w:val="24"/>
        </w:rPr>
        <w:t>выявление особых образовательных потребностей обучающихся с ЗПР, обусловленных недостатками в их физическом и (или) психическом развитии;</w:t>
      </w:r>
    </w:p>
    <w:p w:rsidR="001E737F" w:rsidRPr="00480A02" w:rsidRDefault="001E737F" w:rsidP="00480A02">
      <w:pPr>
        <w:suppressAutoHyphens w:val="0"/>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создание адекватных условий для реализации особых образовательных потребностей обучающихся с ЗПР;</w:t>
      </w:r>
    </w:p>
    <w:p w:rsidR="001E737F" w:rsidRPr="00480A02" w:rsidRDefault="001E737F" w:rsidP="00480A02">
      <w:pPr>
        <w:autoSpaceDE w:val="0"/>
        <w:autoSpaceDN w:val="0"/>
        <w:adjustRightInd w:val="0"/>
        <w:spacing w:after="0" w:line="240" w:lineRule="auto"/>
        <w:ind w:firstLine="720"/>
        <w:jc w:val="both"/>
        <w:rPr>
          <w:rFonts w:ascii="Times New Roman" w:hAnsi="Times New Roman" w:cs="Times New Roman"/>
          <w:sz w:val="24"/>
          <w:szCs w:val="24"/>
        </w:rPr>
      </w:pPr>
      <w:r w:rsidRPr="00480A02">
        <w:rPr>
          <w:rFonts w:ascii="Times New Roman" w:hAnsi="Times New Roman" w:cs="Times New Roman"/>
          <w:sz w:val="24"/>
          <w:szCs w:val="24"/>
        </w:rPr>
        <w:t>осуществление индивидуально-ориентированного психолого-медико-педагогического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p>
    <w:p w:rsidR="001E737F" w:rsidRPr="00480A02" w:rsidRDefault="001E737F" w:rsidP="00480A02">
      <w:pPr>
        <w:tabs>
          <w:tab w:val="left" w:pos="-180"/>
          <w:tab w:val="left" w:pos="0"/>
        </w:tabs>
        <w:spacing w:after="0" w:line="240" w:lineRule="auto"/>
        <w:ind w:firstLine="709"/>
        <w:jc w:val="both"/>
        <w:rPr>
          <w:rFonts w:ascii="Times New Roman" w:hAnsi="Times New Roman" w:cs="Times New Roman"/>
          <w:color w:val="auto"/>
          <w:kern w:val="28"/>
          <w:sz w:val="24"/>
          <w:szCs w:val="24"/>
        </w:rPr>
      </w:pPr>
      <w:r w:rsidRPr="00480A02">
        <w:rPr>
          <w:rFonts w:ascii="Times New Roman" w:hAnsi="Times New Roman" w:cs="Times New Roman"/>
          <w:color w:val="auto"/>
          <w:kern w:val="28"/>
          <w:sz w:val="24"/>
          <w:szCs w:val="24"/>
        </w:rPr>
        <w:t>разработку и реализацию индивидуальных учебных планов, организацию индивидуальных и групповых коррекционных занятий для обучающихся с ЗПР с</w:t>
      </w:r>
      <w:r w:rsidRPr="00480A02">
        <w:rPr>
          <w:rFonts w:ascii="Times New Roman" w:hAnsi="Times New Roman" w:cs="Times New Roman"/>
          <w:color w:val="auto"/>
          <w:sz w:val="24"/>
          <w:szCs w:val="24"/>
        </w:rPr>
        <w:t xml:space="preserve"> учетом индивидуальных и типологических особенностей психофизического развития и индивидуальных возможностей;</w:t>
      </w:r>
    </w:p>
    <w:p w:rsidR="001E737F" w:rsidRPr="00480A02" w:rsidRDefault="001E737F" w:rsidP="00480A02">
      <w:pPr>
        <w:autoSpaceDE w:val="0"/>
        <w:autoSpaceDN w:val="0"/>
        <w:adjustRightInd w:val="0"/>
        <w:spacing w:after="0" w:line="240" w:lineRule="auto"/>
        <w:ind w:firstLine="720"/>
        <w:jc w:val="both"/>
        <w:rPr>
          <w:rFonts w:ascii="Times New Roman" w:hAnsi="Times New Roman" w:cs="Times New Roman"/>
          <w:color w:val="000000"/>
          <w:sz w:val="24"/>
          <w:szCs w:val="24"/>
        </w:rPr>
      </w:pPr>
      <w:r w:rsidRPr="00480A02">
        <w:rPr>
          <w:rFonts w:ascii="Times New Roman" w:hAnsi="Times New Roman" w:cs="Times New Roman"/>
          <w:sz w:val="24"/>
          <w:szCs w:val="24"/>
        </w:rPr>
        <w:t>оказание помощи в освоении обучающимися с ЗПР АООП НОО</w:t>
      </w:r>
      <w:r w:rsidRPr="00480A02">
        <w:rPr>
          <w:rFonts w:ascii="Times New Roman" w:hAnsi="Times New Roman" w:cs="Times New Roman"/>
          <w:color w:val="000000"/>
          <w:sz w:val="24"/>
          <w:szCs w:val="24"/>
        </w:rPr>
        <w:t xml:space="preserve"> и их интеграции в образовательном учреждении;</w:t>
      </w:r>
    </w:p>
    <w:p w:rsidR="001E737F" w:rsidRPr="00480A02" w:rsidRDefault="001E737F" w:rsidP="00480A02">
      <w:pPr>
        <w:autoSpaceDE w:val="0"/>
        <w:autoSpaceDN w:val="0"/>
        <w:adjustRightInd w:val="0"/>
        <w:spacing w:after="0" w:line="240" w:lineRule="auto"/>
        <w:ind w:firstLine="720"/>
        <w:jc w:val="both"/>
        <w:rPr>
          <w:rFonts w:ascii="Times New Roman" w:hAnsi="Times New Roman" w:cs="Times New Roman"/>
          <w:sz w:val="24"/>
          <w:szCs w:val="24"/>
        </w:rPr>
      </w:pPr>
      <w:r w:rsidRPr="00480A02">
        <w:rPr>
          <w:rFonts w:ascii="Times New Roman" w:hAnsi="Times New Roman" w:cs="Times New Roman"/>
          <w:sz w:val="24"/>
          <w:szCs w:val="24"/>
        </w:rPr>
        <w:t>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p>
    <w:p w:rsidR="001E737F" w:rsidRPr="00480A02" w:rsidRDefault="001E737F" w:rsidP="00480A02">
      <w:pPr>
        <w:autoSpaceDE w:val="0"/>
        <w:autoSpaceDN w:val="0"/>
        <w:adjustRightInd w:val="0"/>
        <w:spacing w:after="0" w:line="240" w:lineRule="auto"/>
        <w:ind w:firstLine="720"/>
        <w:jc w:val="both"/>
        <w:rPr>
          <w:rFonts w:ascii="Times New Roman" w:hAnsi="Times New Roman" w:cs="Times New Roman"/>
          <w:color w:val="auto"/>
          <w:sz w:val="24"/>
          <w:szCs w:val="24"/>
        </w:rPr>
      </w:pPr>
      <w:r w:rsidRPr="00480A02">
        <w:rPr>
          <w:rFonts w:ascii="Times New Roman" w:hAnsi="Times New Roman" w:cs="Times New Roman"/>
          <w:color w:val="auto"/>
          <w:kern w:val="28"/>
          <w:sz w:val="24"/>
          <w:szCs w:val="24"/>
        </w:rPr>
        <w:t>оказание родителям (законным представителям) обучающихся с ЗПР консультативной и методической помощи по медицинским, социальным, правовым и другим вопросам, связанным с их воспитанием и обучением</w:t>
      </w:r>
      <w:r w:rsidRPr="00480A02">
        <w:rPr>
          <w:rFonts w:ascii="Times New Roman" w:hAnsi="Times New Roman" w:cs="Times New Roman"/>
          <w:color w:val="auto"/>
          <w:sz w:val="24"/>
          <w:szCs w:val="24"/>
        </w:rPr>
        <w:t>.</w:t>
      </w:r>
    </w:p>
    <w:p w:rsidR="001E737F" w:rsidRPr="00480A02" w:rsidRDefault="001E737F" w:rsidP="00480A02">
      <w:pPr>
        <w:tabs>
          <w:tab w:val="left" w:pos="0"/>
        </w:tabs>
        <w:spacing w:after="0" w:line="240" w:lineRule="auto"/>
        <w:ind w:firstLine="709"/>
        <w:jc w:val="both"/>
        <w:rPr>
          <w:rFonts w:ascii="Times New Roman" w:hAnsi="Times New Roman" w:cs="Times New Roman"/>
          <w:color w:val="auto"/>
          <w:kern w:val="28"/>
          <w:sz w:val="24"/>
          <w:szCs w:val="24"/>
        </w:rPr>
      </w:pPr>
      <w:r w:rsidRPr="00480A02">
        <w:rPr>
          <w:rFonts w:ascii="Times New Roman" w:hAnsi="Times New Roman" w:cs="Times New Roman"/>
          <w:color w:val="auto"/>
          <w:kern w:val="28"/>
          <w:sz w:val="24"/>
          <w:szCs w:val="24"/>
        </w:rPr>
        <w:t xml:space="preserve">Целью программы коррекционной работы является создание системы комплексного </w:t>
      </w:r>
      <w:r w:rsidRPr="00480A02">
        <w:rPr>
          <w:rFonts w:ascii="Times New Roman" w:hAnsi="Times New Roman" w:cs="Times New Roman"/>
          <w:color w:val="auto"/>
          <w:sz w:val="24"/>
          <w:szCs w:val="24"/>
        </w:rPr>
        <w:t>психолого-медико-педагогического</w:t>
      </w:r>
      <w:r w:rsidRPr="00480A02">
        <w:rPr>
          <w:rFonts w:ascii="Times New Roman" w:hAnsi="Times New Roman" w:cs="Times New Roman"/>
          <w:color w:val="auto"/>
          <w:kern w:val="28"/>
          <w:sz w:val="24"/>
          <w:szCs w:val="24"/>
        </w:rPr>
        <w:t xml:space="preserve">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1E737F" w:rsidRPr="00480A02" w:rsidRDefault="001E737F" w:rsidP="00480A02">
      <w:pPr>
        <w:pStyle w:val="14TexstOSNOVA1012"/>
        <w:spacing w:line="240" w:lineRule="auto"/>
        <w:ind w:firstLine="709"/>
        <w:rPr>
          <w:rFonts w:ascii="Times New Roman" w:hAnsi="Times New Roman" w:cs="Times New Roman"/>
          <w:color w:val="auto"/>
          <w:kern w:val="2"/>
          <w:sz w:val="24"/>
          <w:szCs w:val="24"/>
        </w:rPr>
      </w:pPr>
      <w:r w:rsidRPr="00480A02">
        <w:rPr>
          <w:rFonts w:ascii="Times New Roman" w:hAnsi="Times New Roman" w:cs="Times New Roman"/>
          <w:color w:val="auto"/>
          <w:kern w:val="2"/>
          <w:sz w:val="24"/>
          <w:szCs w:val="24"/>
        </w:rPr>
        <w:t>Задачи программы:</w:t>
      </w:r>
    </w:p>
    <w:p w:rsidR="001E737F" w:rsidRPr="00480A02" w:rsidRDefault="001E737F" w:rsidP="00480A02">
      <w:pPr>
        <w:pStyle w:val="14TexstOSNOVA1012"/>
        <w:spacing w:line="240" w:lineRule="auto"/>
        <w:ind w:firstLine="709"/>
        <w:rPr>
          <w:rFonts w:ascii="Times New Roman" w:hAnsi="Times New Roman" w:cs="Times New Roman"/>
          <w:color w:val="auto"/>
          <w:kern w:val="2"/>
          <w:sz w:val="24"/>
          <w:szCs w:val="24"/>
        </w:rPr>
      </w:pPr>
      <w:r w:rsidRPr="00480A02">
        <w:rPr>
          <w:rFonts w:ascii="Times New Roman" w:hAnsi="Times New Roman" w:cs="Times New Roman"/>
          <w:color w:val="auto"/>
          <w:kern w:val="2"/>
          <w:sz w:val="24"/>
          <w:szCs w:val="24"/>
        </w:rPr>
        <w:t>- определение особых образовательных потребностей обучающихся с ЗПР;</w:t>
      </w:r>
    </w:p>
    <w:p w:rsidR="001E737F" w:rsidRPr="00480A02" w:rsidRDefault="001E737F" w:rsidP="00480A02">
      <w:pPr>
        <w:pStyle w:val="14TexstOSNOVA1012"/>
        <w:spacing w:line="240" w:lineRule="auto"/>
        <w:ind w:firstLine="709"/>
        <w:rPr>
          <w:rFonts w:ascii="Times New Roman" w:hAnsi="Times New Roman" w:cs="Times New Roman"/>
          <w:color w:val="auto"/>
          <w:kern w:val="2"/>
          <w:sz w:val="24"/>
          <w:szCs w:val="24"/>
        </w:rPr>
      </w:pPr>
      <w:r w:rsidRPr="00480A02">
        <w:rPr>
          <w:rFonts w:ascii="Times New Roman" w:hAnsi="Times New Roman" w:cs="Times New Roman"/>
          <w:color w:val="auto"/>
          <w:kern w:val="2"/>
          <w:sz w:val="24"/>
          <w:szCs w:val="24"/>
        </w:rPr>
        <w:t>- повышение возможностей обучающихся с ЗПР в освоении АООП НОО и интегрировании в образовательный процесс;</w:t>
      </w:r>
    </w:p>
    <w:p w:rsidR="001E737F" w:rsidRPr="00480A02" w:rsidRDefault="001E737F" w:rsidP="00480A02">
      <w:pPr>
        <w:pStyle w:val="14TexstOSNOVA1012"/>
        <w:spacing w:line="240" w:lineRule="auto"/>
        <w:ind w:firstLine="709"/>
        <w:rPr>
          <w:rFonts w:ascii="Times New Roman" w:hAnsi="Times New Roman" w:cs="Times New Roman"/>
          <w:color w:val="auto"/>
          <w:kern w:val="2"/>
          <w:sz w:val="24"/>
          <w:szCs w:val="24"/>
        </w:rPr>
      </w:pPr>
      <w:r w:rsidRPr="00480A02">
        <w:rPr>
          <w:rFonts w:ascii="Times New Roman" w:hAnsi="Times New Roman" w:cs="Times New Roman"/>
          <w:color w:val="auto"/>
          <w:kern w:val="2"/>
          <w:sz w:val="24"/>
          <w:szCs w:val="24"/>
        </w:rPr>
        <w:t>- своевременное выявление обучающихся с трудностями адаптации в образовательно-воспитательном процессе;</w:t>
      </w:r>
    </w:p>
    <w:p w:rsidR="001E737F" w:rsidRPr="00480A02" w:rsidRDefault="001E737F" w:rsidP="00480A02">
      <w:pPr>
        <w:pStyle w:val="14TexstOSNOVA1012"/>
        <w:spacing w:line="240" w:lineRule="auto"/>
        <w:ind w:firstLine="709"/>
        <w:rPr>
          <w:rFonts w:ascii="Times New Roman" w:hAnsi="Times New Roman" w:cs="Times New Roman"/>
          <w:color w:val="auto"/>
          <w:kern w:val="2"/>
          <w:sz w:val="24"/>
          <w:szCs w:val="24"/>
        </w:rPr>
      </w:pPr>
      <w:r w:rsidRPr="00480A02">
        <w:rPr>
          <w:rFonts w:ascii="Times New Roman" w:hAnsi="Times New Roman" w:cs="Times New Roman"/>
          <w:color w:val="auto"/>
          <w:kern w:val="2"/>
          <w:sz w:val="24"/>
          <w:szCs w:val="24"/>
        </w:rPr>
        <w:t>- создание и реализация условий, нормализующих анализаторную, аналитико-синтетическую и регуляторную деятельность на основе координации педагогических, психологических и медицинских средств воздействия в процессе комплексной психолого-медико-педагогической коррекции;</w:t>
      </w:r>
    </w:p>
    <w:p w:rsidR="001E737F" w:rsidRPr="00480A02" w:rsidRDefault="001E737F" w:rsidP="00480A02">
      <w:pPr>
        <w:pStyle w:val="14TexstOSNOVA1012"/>
        <w:spacing w:line="240" w:lineRule="auto"/>
        <w:ind w:firstLine="709"/>
        <w:rPr>
          <w:rFonts w:ascii="Times New Roman" w:hAnsi="Times New Roman" w:cs="Times New Roman"/>
          <w:color w:val="auto"/>
          <w:kern w:val="2"/>
          <w:sz w:val="24"/>
          <w:szCs w:val="24"/>
        </w:rPr>
      </w:pPr>
      <w:r w:rsidRPr="00480A02">
        <w:rPr>
          <w:rFonts w:ascii="Times New Roman" w:hAnsi="Times New Roman" w:cs="Times New Roman"/>
          <w:color w:val="auto"/>
          <w:kern w:val="2"/>
          <w:sz w:val="24"/>
          <w:szCs w:val="24"/>
        </w:rPr>
        <w:t>- оказание родителям (законным представителям) обучающихся с ЗПР консультативной и методической помощи по медицинским, социальным, психологическим, правовым и другим вопросам.</w:t>
      </w:r>
    </w:p>
    <w:p w:rsidR="001E737F" w:rsidRPr="00480A02" w:rsidRDefault="004C3FB9" w:rsidP="00480A0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Программа коррекционной работы </w:t>
      </w:r>
      <w:r w:rsidR="001E737F" w:rsidRPr="00480A02">
        <w:rPr>
          <w:rFonts w:ascii="Times New Roman" w:hAnsi="Times New Roman" w:cs="Times New Roman"/>
          <w:sz w:val="24"/>
          <w:szCs w:val="24"/>
        </w:rPr>
        <w:t>содерж</w:t>
      </w:r>
      <w:r>
        <w:rPr>
          <w:rFonts w:ascii="Times New Roman" w:hAnsi="Times New Roman" w:cs="Times New Roman"/>
          <w:sz w:val="24"/>
          <w:szCs w:val="24"/>
        </w:rPr>
        <w:t>и</w:t>
      </w:r>
      <w:r w:rsidR="001E737F" w:rsidRPr="00480A02">
        <w:rPr>
          <w:rFonts w:ascii="Times New Roman" w:hAnsi="Times New Roman" w:cs="Times New Roman"/>
          <w:sz w:val="24"/>
          <w:szCs w:val="24"/>
        </w:rPr>
        <w:t>т:</w:t>
      </w:r>
    </w:p>
    <w:p w:rsidR="001E737F" w:rsidRPr="00480A02" w:rsidRDefault="001E737F" w:rsidP="00480A02">
      <w:pPr>
        <w:tabs>
          <w:tab w:val="num" w:pos="720"/>
          <w:tab w:val="left" w:pos="1080"/>
        </w:tabs>
        <w:autoSpaceDE w:val="0"/>
        <w:autoSpaceDN w:val="0"/>
        <w:adjustRightInd w:val="0"/>
        <w:spacing w:after="0" w:line="240" w:lineRule="auto"/>
        <w:ind w:firstLine="720"/>
        <w:jc w:val="both"/>
        <w:rPr>
          <w:rFonts w:ascii="Times New Roman" w:hAnsi="Times New Roman" w:cs="Times New Roman"/>
          <w:sz w:val="24"/>
          <w:szCs w:val="24"/>
        </w:rPr>
      </w:pPr>
      <w:r w:rsidRPr="00480A02">
        <w:rPr>
          <w:rFonts w:ascii="Times New Roman" w:hAnsi="Times New Roman" w:cs="Times New Roman"/>
          <w:sz w:val="24"/>
          <w:szCs w:val="24"/>
        </w:rPr>
        <w:t xml:space="preserve">перечень, содержание и план реализации коррекционных занятий, обеспечивающих удовлетворение особых образовательных потребностей обучающихся с ЗПР и освоение ими АООП НОО; </w:t>
      </w:r>
    </w:p>
    <w:p w:rsidR="001E737F" w:rsidRPr="00480A02" w:rsidRDefault="001E737F" w:rsidP="00480A02">
      <w:pPr>
        <w:tabs>
          <w:tab w:val="num" w:pos="720"/>
          <w:tab w:val="left" w:pos="1080"/>
        </w:tabs>
        <w:autoSpaceDE w:val="0"/>
        <w:autoSpaceDN w:val="0"/>
        <w:adjustRightInd w:val="0"/>
        <w:spacing w:after="0" w:line="240" w:lineRule="auto"/>
        <w:ind w:firstLine="720"/>
        <w:jc w:val="both"/>
        <w:rPr>
          <w:rFonts w:ascii="Times New Roman" w:hAnsi="Times New Roman" w:cs="Times New Roman"/>
          <w:sz w:val="24"/>
          <w:szCs w:val="24"/>
        </w:rPr>
      </w:pPr>
      <w:r w:rsidRPr="00480A02">
        <w:rPr>
          <w:rFonts w:ascii="Times New Roman" w:hAnsi="Times New Roman" w:cs="Times New Roman"/>
          <w:sz w:val="24"/>
          <w:szCs w:val="24"/>
        </w:rPr>
        <w:t xml:space="preserve">систему комплексного психолого-медико-педагогического </w:t>
      </w:r>
      <w:r w:rsidRPr="00480A02">
        <w:rPr>
          <w:rFonts w:ascii="Times New Roman" w:hAnsi="Times New Roman" w:cs="Times New Roman"/>
          <w:color w:val="auto"/>
          <w:sz w:val="24"/>
          <w:szCs w:val="24"/>
        </w:rPr>
        <w:t>сопровождения обучающихся</w:t>
      </w:r>
      <w:r w:rsidRPr="00480A02">
        <w:rPr>
          <w:rFonts w:ascii="Times New Roman" w:hAnsi="Times New Roman" w:cs="Times New Roman"/>
          <w:sz w:val="24"/>
          <w:szCs w:val="24"/>
        </w:rPr>
        <w:t xml:space="preserve"> с ЗПР в условиях образовательного процесса,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w:t>
      </w:r>
      <w:r w:rsidRPr="00480A02">
        <w:rPr>
          <w:rFonts w:ascii="Times New Roman" w:hAnsi="Times New Roman" w:cs="Times New Roman"/>
          <w:color w:val="auto"/>
          <w:sz w:val="24"/>
          <w:szCs w:val="24"/>
        </w:rPr>
        <w:t>обучающихся и</w:t>
      </w:r>
      <w:r w:rsidRPr="00480A02">
        <w:rPr>
          <w:rFonts w:ascii="Times New Roman" w:hAnsi="Times New Roman" w:cs="Times New Roman"/>
          <w:sz w:val="24"/>
          <w:szCs w:val="24"/>
        </w:rPr>
        <w:t xml:space="preserve"> их успешности в освоении АООП НОО; корректировку коррекционных мероприятий;</w:t>
      </w:r>
    </w:p>
    <w:p w:rsidR="001E737F" w:rsidRPr="00480A02" w:rsidRDefault="001E737F" w:rsidP="00480A02">
      <w:pPr>
        <w:tabs>
          <w:tab w:val="num" w:pos="720"/>
          <w:tab w:val="left" w:pos="1080"/>
        </w:tabs>
        <w:autoSpaceDE w:val="0"/>
        <w:autoSpaceDN w:val="0"/>
        <w:adjustRightInd w:val="0"/>
        <w:spacing w:after="0" w:line="240" w:lineRule="auto"/>
        <w:ind w:firstLine="720"/>
        <w:jc w:val="both"/>
        <w:rPr>
          <w:rFonts w:ascii="Times New Roman" w:hAnsi="Times New Roman" w:cs="Times New Roman"/>
          <w:sz w:val="24"/>
          <w:szCs w:val="24"/>
        </w:rPr>
      </w:pPr>
      <w:r w:rsidRPr="00480A02">
        <w:rPr>
          <w:rFonts w:ascii="Times New Roman" w:hAnsi="Times New Roman" w:cs="Times New Roman"/>
          <w:sz w:val="24"/>
          <w:szCs w:val="24"/>
        </w:rPr>
        <w:t xml:space="preserve">механизм взаимодействия в разработке и реализации коррекционных мероприятий педагогов, специалистов в области коррекционной педагогики и психологии, медицинских работников Организации и других организаций, </w:t>
      </w:r>
      <w:r w:rsidRPr="00480A02">
        <w:rPr>
          <w:rFonts w:ascii="Times New Roman" w:hAnsi="Times New Roman" w:cs="Times New Roman"/>
          <w:color w:val="auto"/>
          <w:sz w:val="24"/>
          <w:szCs w:val="24"/>
        </w:rPr>
        <w:t>специализирующихся в области социально-психолого-педагогической поддержки семьи и других социальных институтов</w:t>
      </w:r>
      <w:r w:rsidRPr="00480A02">
        <w:rPr>
          <w:rFonts w:ascii="Times New Roman" w:hAnsi="Times New Roman" w:cs="Times New Roman"/>
          <w:sz w:val="24"/>
          <w:szCs w:val="24"/>
        </w:rPr>
        <w:t>, который должен обеспечиваться в единстве урочной, внеурочной и внешкольной деятельности;</w:t>
      </w:r>
    </w:p>
    <w:p w:rsidR="001E737F" w:rsidRPr="00480A02" w:rsidRDefault="001E737F" w:rsidP="00480A02">
      <w:pPr>
        <w:pStyle w:val="14TexstOSNOVA1012"/>
        <w:spacing w:line="240" w:lineRule="auto"/>
        <w:ind w:firstLine="720"/>
        <w:rPr>
          <w:rFonts w:ascii="Times New Roman" w:hAnsi="Times New Roman" w:cs="Times New Roman"/>
          <w:sz w:val="24"/>
          <w:szCs w:val="24"/>
        </w:rPr>
      </w:pPr>
      <w:r w:rsidRPr="00480A02">
        <w:rPr>
          <w:rFonts w:ascii="Times New Roman" w:hAnsi="Times New Roman" w:cs="Times New Roman"/>
          <w:sz w:val="24"/>
          <w:szCs w:val="24"/>
        </w:rPr>
        <w:t>планируемые результаты коррекционной работы.</w:t>
      </w:r>
    </w:p>
    <w:p w:rsidR="001E737F" w:rsidRPr="00480A02" w:rsidRDefault="001E737F" w:rsidP="00480A02">
      <w:pPr>
        <w:pStyle w:val="afe"/>
        <w:spacing w:line="240" w:lineRule="auto"/>
        <w:ind w:firstLine="709"/>
        <w:rPr>
          <w:caps w:val="0"/>
          <w:color w:val="auto"/>
          <w:kern w:val="28"/>
          <w:sz w:val="24"/>
          <w:szCs w:val="24"/>
        </w:rPr>
      </w:pPr>
      <w:bookmarkStart w:id="14" w:name="bookmark188"/>
      <w:r w:rsidRPr="00480A02">
        <w:rPr>
          <w:caps w:val="0"/>
          <w:color w:val="auto"/>
          <w:kern w:val="28"/>
          <w:sz w:val="24"/>
          <w:szCs w:val="24"/>
        </w:rPr>
        <w:t xml:space="preserve">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физическом и/или психическом развитии обучающихся с ЗПР.  </w:t>
      </w:r>
    </w:p>
    <w:p w:rsidR="001E737F" w:rsidRPr="00480A02" w:rsidRDefault="001E737F" w:rsidP="00480A02">
      <w:pPr>
        <w:pStyle w:val="afe"/>
        <w:spacing w:line="240" w:lineRule="auto"/>
        <w:ind w:firstLine="709"/>
        <w:rPr>
          <w:i/>
          <w:caps w:val="0"/>
          <w:color w:val="auto"/>
          <w:kern w:val="28"/>
          <w:sz w:val="24"/>
          <w:szCs w:val="24"/>
        </w:rPr>
      </w:pPr>
      <w:r w:rsidRPr="00480A02">
        <w:rPr>
          <w:i/>
          <w:caps w:val="0"/>
          <w:color w:val="auto"/>
          <w:sz w:val="24"/>
          <w:szCs w:val="24"/>
        </w:rPr>
        <w:t xml:space="preserve">Принципы </w:t>
      </w:r>
      <w:bookmarkEnd w:id="14"/>
      <w:r w:rsidRPr="00480A02">
        <w:rPr>
          <w:i/>
          <w:caps w:val="0"/>
          <w:color w:val="auto"/>
          <w:kern w:val="28"/>
          <w:sz w:val="24"/>
          <w:szCs w:val="24"/>
        </w:rPr>
        <w:t>коррекционной работы:</w:t>
      </w:r>
    </w:p>
    <w:p w:rsidR="001E737F" w:rsidRPr="00480A02" w:rsidRDefault="001E737F" w:rsidP="00480A02">
      <w:pPr>
        <w:pStyle w:val="ad"/>
        <w:spacing w:after="0" w:line="240" w:lineRule="auto"/>
        <w:ind w:firstLine="720"/>
        <w:jc w:val="both"/>
        <w:rPr>
          <w:rFonts w:ascii="Times New Roman" w:hAnsi="Times New Roman"/>
          <w:caps/>
          <w:color w:val="auto"/>
          <w:sz w:val="24"/>
          <w:szCs w:val="24"/>
        </w:rPr>
      </w:pPr>
      <w:r w:rsidRPr="00480A02">
        <w:rPr>
          <w:rFonts w:ascii="Times New Roman" w:hAnsi="Times New Roman"/>
          <w:color w:val="auto"/>
          <w:sz w:val="24"/>
          <w:szCs w:val="24"/>
        </w:rPr>
        <w:t xml:space="preserve">Принцип </w:t>
      </w:r>
      <w:r w:rsidRPr="00480A02">
        <w:rPr>
          <w:rFonts w:ascii="Times New Roman" w:hAnsi="Times New Roman"/>
          <w:i/>
          <w:color w:val="auto"/>
          <w:sz w:val="24"/>
          <w:szCs w:val="24"/>
        </w:rPr>
        <w:t>приоритетности интересов</w:t>
      </w:r>
      <w:r w:rsidRPr="00480A02">
        <w:rPr>
          <w:rFonts w:ascii="Times New Roman" w:hAnsi="Times New Roman"/>
          <w:color w:val="auto"/>
          <w:sz w:val="24"/>
          <w:szCs w:val="24"/>
        </w:rPr>
        <w:t>обучающегосяопределяет отношение работников организации, которые призваныоказывать каждому обучающемусяпомощь в развитии с учетом его индивидуальных образовательных потребностей</w:t>
      </w:r>
      <w:r w:rsidRPr="00480A02">
        <w:rPr>
          <w:rFonts w:ascii="Times New Roman" w:hAnsi="Times New Roman"/>
          <w:caps/>
          <w:color w:val="auto"/>
          <w:sz w:val="24"/>
          <w:szCs w:val="24"/>
        </w:rPr>
        <w:t>.</w:t>
      </w:r>
    </w:p>
    <w:p w:rsidR="001E737F" w:rsidRPr="00480A02" w:rsidRDefault="001E737F" w:rsidP="00480A02">
      <w:pPr>
        <w:pStyle w:val="ad"/>
        <w:spacing w:after="0" w:line="240" w:lineRule="auto"/>
        <w:ind w:firstLine="720"/>
        <w:jc w:val="both"/>
        <w:rPr>
          <w:rFonts w:ascii="Times New Roman" w:hAnsi="Times New Roman"/>
          <w:caps/>
          <w:color w:val="auto"/>
          <w:sz w:val="24"/>
          <w:szCs w:val="24"/>
        </w:rPr>
      </w:pPr>
      <w:r w:rsidRPr="00480A02">
        <w:rPr>
          <w:rFonts w:ascii="Times New Roman" w:hAnsi="Times New Roman"/>
          <w:color w:val="auto"/>
          <w:sz w:val="24"/>
          <w:szCs w:val="24"/>
        </w:rPr>
        <w:t>Принцип</w:t>
      </w:r>
      <w:r w:rsidRPr="00480A02">
        <w:rPr>
          <w:rStyle w:val="16"/>
          <w:iCs/>
          <w:caps w:val="0"/>
          <w:color w:val="auto"/>
          <w:sz w:val="24"/>
          <w:szCs w:val="24"/>
        </w:rPr>
        <w:t xml:space="preserve"> системности -</w:t>
      </w:r>
      <w:r w:rsidRPr="00480A02">
        <w:rPr>
          <w:rFonts w:ascii="Times New Roman" w:hAnsi="Times New Roman"/>
          <w:color w:val="auto"/>
          <w:sz w:val="24"/>
          <w:szCs w:val="24"/>
        </w:rPr>
        <w:t xml:space="preserve">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1E737F" w:rsidRPr="00480A02" w:rsidRDefault="001E737F" w:rsidP="00480A02">
      <w:pPr>
        <w:pStyle w:val="ad"/>
        <w:spacing w:after="0" w:line="240" w:lineRule="auto"/>
        <w:ind w:firstLine="720"/>
        <w:jc w:val="both"/>
        <w:rPr>
          <w:rFonts w:ascii="Times New Roman" w:hAnsi="Times New Roman"/>
          <w:caps/>
          <w:color w:val="auto"/>
          <w:sz w:val="24"/>
          <w:szCs w:val="24"/>
        </w:rPr>
      </w:pPr>
      <w:r w:rsidRPr="00480A02">
        <w:rPr>
          <w:rFonts w:ascii="Times New Roman" w:hAnsi="Times New Roman"/>
          <w:color w:val="auto"/>
          <w:sz w:val="24"/>
          <w:szCs w:val="24"/>
        </w:rPr>
        <w:t>Принцип</w:t>
      </w:r>
      <w:r w:rsidRPr="00480A02">
        <w:rPr>
          <w:rStyle w:val="16"/>
          <w:iCs/>
          <w:caps w:val="0"/>
          <w:color w:val="auto"/>
          <w:sz w:val="24"/>
          <w:szCs w:val="24"/>
        </w:rPr>
        <w:t xml:space="preserve"> непрерывности </w:t>
      </w:r>
      <w:r w:rsidRPr="00480A02">
        <w:rPr>
          <w:rStyle w:val="16"/>
          <w:i w:val="0"/>
          <w:iCs/>
          <w:caps w:val="0"/>
          <w:color w:val="auto"/>
          <w:sz w:val="24"/>
          <w:szCs w:val="24"/>
        </w:rPr>
        <w:t>обеспечивает проведение коррекционной работы на всем протяжении обучения школьников с учетом изменений в их личности</w:t>
      </w:r>
      <w:r w:rsidRPr="00480A02">
        <w:rPr>
          <w:rFonts w:ascii="Times New Roman" w:hAnsi="Times New Roman"/>
          <w:caps/>
          <w:color w:val="auto"/>
          <w:sz w:val="24"/>
          <w:szCs w:val="24"/>
        </w:rPr>
        <w:t>.</w:t>
      </w:r>
    </w:p>
    <w:p w:rsidR="001E737F" w:rsidRPr="00480A02" w:rsidRDefault="001E737F" w:rsidP="00480A02">
      <w:pPr>
        <w:tabs>
          <w:tab w:val="left" w:pos="-180"/>
          <w:tab w:val="left" w:pos="0"/>
        </w:tabs>
        <w:spacing w:after="0" w:line="240" w:lineRule="auto"/>
        <w:ind w:firstLine="720"/>
        <w:jc w:val="both"/>
        <w:rPr>
          <w:rFonts w:ascii="Times New Roman" w:hAnsi="Times New Roman" w:cs="Times New Roman"/>
          <w:color w:val="auto"/>
          <w:kern w:val="28"/>
          <w:sz w:val="24"/>
          <w:szCs w:val="24"/>
        </w:rPr>
      </w:pPr>
      <w:r w:rsidRPr="00480A02">
        <w:rPr>
          <w:rFonts w:ascii="Times New Roman" w:hAnsi="Times New Roman" w:cs="Times New Roman"/>
          <w:color w:val="auto"/>
          <w:kern w:val="28"/>
          <w:sz w:val="24"/>
          <w:szCs w:val="24"/>
        </w:rPr>
        <w:t xml:space="preserve">Принцип </w:t>
      </w:r>
      <w:r w:rsidRPr="00480A02">
        <w:rPr>
          <w:rStyle w:val="16"/>
          <w:rFonts w:cs="Times New Roman"/>
          <w:iCs/>
          <w:caps w:val="0"/>
          <w:color w:val="auto"/>
          <w:sz w:val="24"/>
          <w:szCs w:val="24"/>
        </w:rPr>
        <w:t>вариативности</w:t>
      </w:r>
      <w:r w:rsidRPr="00480A02">
        <w:rPr>
          <w:rFonts w:ascii="Times New Roman" w:hAnsi="Times New Roman" w:cs="Times New Roman"/>
          <w:color w:val="auto"/>
          <w:kern w:val="28"/>
          <w:sz w:val="24"/>
          <w:szCs w:val="24"/>
        </w:rPr>
        <w:t xml:space="preserve">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 </w:t>
      </w:r>
    </w:p>
    <w:p w:rsidR="001E737F" w:rsidRPr="00480A02" w:rsidRDefault="001E737F" w:rsidP="00480A02">
      <w:pPr>
        <w:tabs>
          <w:tab w:val="left" w:pos="-180"/>
          <w:tab w:val="left" w:pos="0"/>
        </w:tabs>
        <w:spacing w:after="0" w:line="240" w:lineRule="auto"/>
        <w:ind w:firstLine="720"/>
        <w:jc w:val="both"/>
        <w:rPr>
          <w:rFonts w:ascii="Times New Roman" w:hAnsi="Times New Roman" w:cs="Times New Roman"/>
          <w:sz w:val="24"/>
          <w:szCs w:val="24"/>
        </w:rPr>
      </w:pPr>
      <w:r w:rsidRPr="00480A02">
        <w:rPr>
          <w:rFonts w:ascii="Times New Roman" w:hAnsi="Times New Roman" w:cs="Times New Roman"/>
          <w:color w:val="auto"/>
          <w:kern w:val="28"/>
          <w:sz w:val="24"/>
          <w:szCs w:val="24"/>
        </w:rPr>
        <w:t xml:space="preserve">Принцип </w:t>
      </w:r>
      <w:r w:rsidRPr="00480A02">
        <w:rPr>
          <w:rFonts w:ascii="Times New Roman" w:hAnsi="Times New Roman" w:cs="Times New Roman"/>
          <w:i/>
          <w:color w:val="auto"/>
          <w:kern w:val="28"/>
          <w:sz w:val="24"/>
          <w:szCs w:val="24"/>
        </w:rPr>
        <w:t>комплексности</w:t>
      </w:r>
      <w:r w:rsidRPr="00480A02">
        <w:rPr>
          <w:rFonts w:ascii="Times New Roman" w:hAnsi="Times New Roman" w:cs="Times New Roman"/>
          <w:color w:val="auto"/>
          <w:kern w:val="28"/>
          <w:sz w:val="24"/>
          <w:szCs w:val="24"/>
        </w:rPr>
        <w:t xml:space="preserve"> коррекционного воздействия предполагает необходимость </w:t>
      </w:r>
      <w:r w:rsidRPr="00480A02">
        <w:rPr>
          <w:rFonts w:ascii="Times New Roman" w:hAnsi="Times New Roman" w:cs="Times New Roman"/>
          <w:sz w:val="24"/>
          <w:szCs w:val="24"/>
        </w:rPr>
        <w:t xml:space="preserve">всестороннего изучения обучающихся и предоставления квалифицированной помощи специалистов разного профиля с учетом </w:t>
      </w:r>
      <w:r w:rsidRPr="00480A02">
        <w:rPr>
          <w:rFonts w:ascii="Times New Roman" w:hAnsi="Times New Roman" w:cs="Times New Roman"/>
          <w:color w:val="auto"/>
          <w:kern w:val="28"/>
          <w:sz w:val="24"/>
          <w:szCs w:val="24"/>
        </w:rPr>
        <w:t xml:space="preserve">их особых образовательных потребностей и возможностей психофизического развития на основе </w:t>
      </w:r>
      <w:r w:rsidRPr="00480A02">
        <w:rPr>
          <w:rFonts w:ascii="Times New Roman" w:hAnsi="Times New Roman" w:cs="Times New Roman"/>
          <w:sz w:val="24"/>
          <w:szCs w:val="24"/>
        </w:rPr>
        <w:t>использования всего многообразия методов, техник и приемов коррекционной работы.</w:t>
      </w:r>
    </w:p>
    <w:p w:rsidR="001E737F" w:rsidRPr="00480A02" w:rsidRDefault="001E737F" w:rsidP="00480A02">
      <w:pPr>
        <w:tabs>
          <w:tab w:val="left" w:pos="-180"/>
          <w:tab w:val="left" w:pos="0"/>
        </w:tabs>
        <w:spacing w:after="0" w:line="240" w:lineRule="auto"/>
        <w:ind w:firstLine="720"/>
        <w:jc w:val="both"/>
        <w:rPr>
          <w:rFonts w:ascii="Times New Roman" w:hAnsi="Times New Roman" w:cs="Times New Roman"/>
          <w:color w:val="auto"/>
          <w:kern w:val="28"/>
          <w:sz w:val="24"/>
          <w:szCs w:val="24"/>
        </w:rPr>
      </w:pPr>
      <w:r w:rsidRPr="00480A02">
        <w:rPr>
          <w:rFonts w:ascii="Times New Roman" w:hAnsi="Times New Roman" w:cs="Times New Roman"/>
          <w:color w:val="auto"/>
          <w:kern w:val="28"/>
          <w:sz w:val="24"/>
          <w:szCs w:val="24"/>
        </w:rPr>
        <w:t xml:space="preserve">Принцип </w:t>
      </w:r>
      <w:r w:rsidRPr="00480A02">
        <w:rPr>
          <w:rFonts w:ascii="Times New Roman" w:hAnsi="Times New Roman" w:cs="Times New Roman"/>
          <w:i/>
          <w:color w:val="auto"/>
          <w:kern w:val="28"/>
          <w:sz w:val="24"/>
          <w:szCs w:val="24"/>
        </w:rPr>
        <w:t>единства психолого-педагогических и медицинских средств</w:t>
      </w:r>
      <w:r w:rsidRPr="00480A02">
        <w:rPr>
          <w:rFonts w:ascii="Times New Roman" w:hAnsi="Times New Roman" w:cs="Times New Roman"/>
          <w:color w:val="auto"/>
          <w:kern w:val="28"/>
          <w:sz w:val="24"/>
          <w:szCs w:val="24"/>
        </w:rPr>
        <w:t>,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1E737F" w:rsidRPr="00480A02" w:rsidRDefault="001E737F" w:rsidP="00480A02">
      <w:pPr>
        <w:tabs>
          <w:tab w:val="left" w:pos="-180"/>
          <w:tab w:val="left" w:pos="0"/>
        </w:tabs>
        <w:spacing w:after="0" w:line="240" w:lineRule="auto"/>
        <w:ind w:firstLine="720"/>
        <w:jc w:val="both"/>
        <w:rPr>
          <w:rFonts w:ascii="Times New Roman" w:hAnsi="Times New Roman" w:cs="Times New Roman"/>
          <w:color w:val="auto"/>
          <w:kern w:val="28"/>
          <w:sz w:val="24"/>
          <w:szCs w:val="24"/>
        </w:rPr>
      </w:pPr>
      <w:r w:rsidRPr="00480A02">
        <w:rPr>
          <w:rFonts w:ascii="Times New Roman" w:hAnsi="Times New Roman" w:cs="Times New Roman"/>
          <w:color w:val="auto"/>
          <w:kern w:val="28"/>
          <w:sz w:val="24"/>
          <w:szCs w:val="24"/>
        </w:rPr>
        <w:t xml:space="preserve">Принцип </w:t>
      </w:r>
      <w:r w:rsidRPr="00480A02">
        <w:rPr>
          <w:rFonts w:ascii="Times New Roman" w:hAnsi="Times New Roman" w:cs="Times New Roman"/>
          <w:i/>
          <w:color w:val="auto"/>
          <w:kern w:val="28"/>
          <w:sz w:val="24"/>
          <w:szCs w:val="24"/>
        </w:rPr>
        <w:t>сотрудничества с семьей</w:t>
      </w:r>
      <w:r w:rsidRPr="00480A02">
        <w:rPr>
          <w:rFonts w:ascii="Times New Roman" w:hAnsi="Times New Roman" w:cs="Times New Roman"/>
          <w:color w:val="auto"/>
          <w:kern w:val="28"/>
          <w:sz w:val="24"/>
          <w:szCs w:val="24"/>
        </w:rPr>
        <w:t xml:space="preserve">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1E737F" w:rsidRPr="00480A02" w:rsidRDefault="001E737F" w:rsidP="00480A02">
      <w:pPr>
        <w:tabs>
          <w:tab w:val="left" w:pos="-180"/>
          <w:tab w:val="left" w:pos="0"/>
        </w:tabs>
        <w:spacing w:after="0" w:line="240" w:lineRule="auto"/>
        <w:ind w:firstLine="709"/>
        <w:jc w:val="both"/>
        <w:rPr>
          <w:rFonts w:ascii="Times New Roman" w:hAnsi="Times New Roman" w:cs="Times New Roman"/>
          <w:color w:val="auto"/>
          <w:kern w:val="28"/>
          <w:sz w:val="24"/>
          <w:szCs w:val="24"/>
        </w:rPr>
      </w:pPr>
      <w:r w:rsidRPr="00480A02">
        <w:rPr>
          <w:rFonts w:ascii="Times New Roman" w:hAnsi="Times New Roman" w:cs="Times New Roman"/>
          <w:color w:val="auto"/>
          <w:sz w:val="24"/>
          <w:szCs w:val="24"/>
        </w:rPr>
        <w:t>Коррекционная работа с обучающимися</w:t>
      </w:r>
      <w:r w:rsidRPr="00480A02">
        <w:rPr>
          <w:rFonts w:ascii="Times New Roman" w:hAnsi="Times New Roman" w:cs="Times New Roman"/>
          <w:color w:val="auto"/>
          <w:kern w:val="28"/>
          <w:sz w:val="24"/>
          <w:szCs w:val="24"/>
        </w:rPr>
        <w:t xml:space="preserve"> с ЗПР</w:t>
      </w:r>
      <w:r w:rsidRPr="00480A02">
        <w:rPr>
          <w:rFonts w:ascii="Times New Roman" w:hAnsi="Times New Roman" w:cs="Times New Roman"/>
          <w:sz w:val="24"/>
          <w:szCs w:val="24"/>
        </w:rPr>
        <w:t>осуществляется в ходе всего учебно-образовательного процесса</w:t>
      </w:r>
      <w:r w:rsidRPr="00480A02">
        <w:rPr>
          <w:rFonts w:ascii="Times New Roman" w:hAnsi="Times New Roman" w:cs="Times New Roman"/>
          <w:color w:val="auto"/>
          <w:kern w:val="28"/>
          <w:sz w:val="24"/>
          <w:szCs w:val="24"/>
        </w:rPr>
        <w:t>:</w:t>
      </w:r>
    </w:p>
    <w:p w:rsidR="001E737F" w:rsidRPr="00480A02" w:rsidRDefault="001E737F" w:rsidP="00480A02">
      <w:pPr>
        <w:tabs>
          <w:tab w:val="left" w:pos="-180"/>
          <w:tab w:val="left" w:pos="0"/>
        </w:tabs>
        <w:spacing w:after="0" w:line="240" w:lineRule="auto"/>
        <w:ind w:firstLine="709"/>
        <w:jc w:val="both"/>
        <w:rPr>
          <w:rFonts w:ascii="Times New Roman" w:hAnsi="Times New Roman" w:cs="Times New Roman"/>
          <w:color w:val="auto"/>
          <w:kern w:val="28"/>
          <w:sz w:val="24"/>
          <w:szCs w:val="24"/>
        </w:rPr>
      </w:pPr>
      <w:r w:rsidRPr="00480A02">
        <w:rPr>
          <w:rFonts w:ascii="Times New Roman" w:hAnsi="Times New Roman" w:cs="Times New Roman"/>
          <w:color w:val="auto"/>
          <w:kern w:val="28"/>
          <w:sz w:val="24"/>
          <w:szCs w:val="24"/>
        </w:rPr>
        <w:t>― 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w:t>
      </w:r>
    </w:p>
    <w:p w:rsidR="001E737F" w:rsidRPr="00480A02" w:rsidRDefault="001E737F" w:rsidP="00480A02">
      <w:pPr>
        <w:tabs>
          <w:tab w:val="left" w:pos="-180"/>
          <w:tab w:val="left" w:pos="0"/>
        </w:tabs>
        <w:spacing w:after="0" w:line="240" w:lineRule="auto"/>
        <w:ind w:firstLine="709"/>
        <w:jc w:val="both"/>
        <w:rPr>
          <w:rFonts w:ascii="Times New Roman" w:hAnsi="Times New Roman" w:cs="Times New Roman"/>
          <w:color w:val="auto"/>
          <w:kern w:val="28"/>
          <w:sz w:val="24"/>
          <w:szCs w:val="24"/>
        </w:rPr>
      </w:pPr>
      <w:r w:rsidRPr="00480A02">
        <w:rPr>
          <w:rFonts w:ascii="Times New Roman" w:hAnsi="Times New Roman" w:cs="Times New Roman"/>
          <w:color w:val="auto"/>
          <w:kern w:val="28"/>
          <w:sz w:val="24"/>
          <w:szCs w:val="24"/>
        </w:rPr>
        <w:t>― в рамках внеурочной деятельности в форме специально организованных индивидуальных и групповых занятий (психокоррекционные и логопедические занятия, занятия ритмикой);</w:t>
      </w:r>
    </w:p>
    <w:p w:rsidR="001E737F" w:rsidRPr="00480A02" w:rsidRDefault="001E737F" w:rsidP="00480A02">
      <w:pPr>
        <w:tabs>
          <w:tab w:val="left" w:pos="-180"/>
          <w:tab w:val="left" w:pos="0"/>
        </w:tabs>
        <w:spacing w:after="0" w:line="240" w:lineRule="auto"/>
        <w:ind w:firstLine="709"/>
        <w:jc w:val="both"/>
        <w:rPr>
          <w:rFonts w:ascii="Times New Roman" w:hAnsi="Times New Roman" w:cs="Times New Roman"/>
          <w:color w:val="auto"/>
          <w:kern w:val="28"/>
          <w:sz w:val="24"/>
          <w:szCs w:val="24"/>
        </w:rPr>
      </w:pPr>
      <w:r w:rsidRPr="00480A02">
        <w:rPr>
          <w:rFonts w:ascii="Times New Roman" w:hAnsi="Times New Roman" w:cs="Times New Roman"/>
          <w:color w:val="auto"/>
          <w:kern w:val="28"/>
          <w:sz w:val="24"/>
          <w:szCs w:val="24"/>
        </w:rPr>
        <w:t xml:space="preserve">― в рамках психологического и социально-педагогического сопровождения </w:t>
      </w:r>
      <w:r w:rsidRPr="00480A02">
        <w:rPr>
          <w:rFonts w:ascii="Times New Roman" w:hAnsi="Times New Roman" w:cs="Times New Roman"/>
          <w:color w:val="auto"/>
          <w:sz w:val="24"/>
          <w:szCs w:val="24"/>
        </w:rPr>
        <w:t>обучающихся.</w:t>
      </w:r>
    </w:p>
    <w:p w:rsidR="001E737F" w:rsidRPr="00480A02" w:rsidRDefault="001E737F" w:rsidP="00480A02">
      <w:pPr>
        <w:spacing w:after="0" w:line="240" w:lineRule="auto"/>
        <w:ind w:firstLine="709"/>
        <w:jc w:val="both"/>
        <w:rPr>
          <w:rFonts w:ascii="Times New Roman" w:hAnsi="Times New Roman" w:cs="Times New Roman"/>
          <w:kern w:val="2"/>
          <w:sz w:val="24"/>
          <w:szCs w:val="24"/>
        </w:rPr>
      </w:pPr>
      <w:r w:rsidRPr="00480A02">
        <w:rPr>
          <w:rFonts w:ascii="Times New Roman" w:hAnsi="Times New Roman" w:cs="Times New Roman"/>
          <w:sz w:val="24"/>
          <w:szCs w:val="24"/>
        </w:rPr>
        <w:t>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 xml:space="preserve">Программа коррекционной работы на </w:t>
      </w:r>
      <w:r w:rsidR="00B516E1">
        <w:rPr>
          <w:rFonts w:ascii="Times New Roman" w:hAnsi="Times New Roman" w:cs="Times New Roman"/>
          <w:sz w:val="24"/>
          <w:szCs w:val="24"/>
        </w:rPr>
        <w:t>уровне</w:t>
      </w:r>
      <w:r w:rsidRPr="00480A02">
        <w:rPr>
          <w:rFonts w:ascii="Times New Roman" w:hAnsi="Times New Roman" w:cs="Times New Roman"/>
          <w:sz w:val="24"/>
          <w:szCs w:val="24"/>
        </w:rPr>
        <w:t xml:space="preserve"> начального общего образования обучающихся с ЗПР включает в себя взаимосвязанные направления, отражающие ее основное содержание:</w:t>
      </w:r>
    </w:p>
    <w:p w:rsidR="001E737F" w:rsidRPr="00480A02" w:rsidRDefault="001E737F" w:rsidP="00D2569B">
      <w:pPr>
        <w:numPr>
          <w:ilvl w:val="0"/>
          <w:numId w:val="20"/>
        </w:numPr>
        <w:spacing w:after="0" w:line="240" w:lineRule="auto"/>
        <w:ind w:left="0" w:firstLine="709"/>
        <w:jc w:val="both"/>
        <w:rPr>
          <w:rFonts w:ascii="Times New Roman" w:hAnsi="Times New Roman" w:cs="Times New Roman"/>
          <w:sz w:val="24"/>
          <w:szCs w:val="24"/>
        </w:rPr>
      </w:pPr>
      <w:r w:rsidRPr="00480A02">
        <w:rPr>
          <w:rFonts w:ascii="Times New Roman" w:hAnsi="Times New Roman" w:cs="Times New Roman"/>
          <w:i/>
          <w:sz w:val="24"/>
          <w:szCs w:val="24"/>
        </w:rPr>
        <w:t>Диагностическая работа</w:t>
      </w:r>
      <w:r w:rsidRPr="00480A02">
        <w:rPr>
          <w:rFonts w:ascii="Times New Roman" w:hAnsi="Times New Roman" w:cs="Times New Roman"/>
          <w:color w:val="auto"/>
          <w:sz w:val="24"/>
          <w:szCs w:val="24"/>
        </w:rPr>
        <w:t>обеспечивает выявление особенностей развития и здоровья обучающихся с ЗПР с целью создания благоприятных условий для овладения ими содержанием АООП НОО</w:t>
      </w:r>
      <w:r w:rsidRPr="00480A02">
        <w:rPr>
          <w:rFonts w:ascii="Times New Roman" w:hAnsi="Times New Roman" w:cs="Times New Roman"/>
          <w:sz w:val="24"/>
          <w:szCs w:val="24"/>
        </w:rPr>
        <w:t xml:space="preserve">.  </w:t>
      </w:r>
    </w:p>
    <w:p w:rsidR="001E737F" w:rsidRPr="00480A02" w:rsidRDefault="001E737F" w:rsidP="00480A02">
      <w:pPr>
        <w:pStyle w:val="afe"/>
        <w:spacing w:line="240" w:lineRule="auto"/>
        <w:ind w:firstLine="720"/>
        <w:rPr>
          <w:caps w:val="0"/>
          <w:color w:val="auto"/>
          <w:sz w:val="24"/>
          <w:szCs w:val="24"/>
        </w:rPr>
      </w:pPr>
      <w:r w:rsidRPr="00480A02">
        <w:rPr>
          <w:caps w:val="0"/>
          <w:color w:val="auto"/>
          <w:sz w:val="24"/>
          <w:szCs w:val="24"/>
        </w:rPr>
        <w:t>Проведение диагностической работы предполагает</w:t>
      </w:r>
      <w:r w:rsidRPr="00480A02">
        <w:rPr>
          <w:caps w:val="0"/>
          <w:color w:val="auto"/>
          <w:kern w:val="28"/>
          <w:sz w:val="24"/>
          <w:szCs w:val="24"/>
        </w:rPr>
        <w:t xml:space="preserve"> осуществление</w:t>
      </w:r>
      <w:r w:rsidRPr="00480A02">
        <w:rPr>
          <w:caps w:val="0"/>
          <w:color w:val="auto"/>
          <w:sz w:val="24"/>
          <w:szCs w:val="24"/>
        </w:rPr>
        <w:t>:</w:t>
      </w:r>
    </w:p>
    <w:p w:rsidR="001E737F" w:rsidRPr="00480A02" w:rsidRDefault="001E737F" w:rsidP="00480A02">
      <w:pPr>
        <w:pStyle w:val="afe"/>
        <w:spacing w:line="240" w:lineRule="auto"/>
        <w:ind w:firstLine="720"/>
        <w:rPr>
          <w:caps w:val="0"/>
          <w:color w:val="auto"/>
          <w:kern w:val="28"/>
          <w:sz w:val="24"/>
          <w:szCs w:val="24"/>
        </w:rPr>
      </w:pPr>
      <w:r w:rsidRPr="00480A02">
        <w:rPr>
          <w:caps w:val="0"/>
          <w:color w:val="auto"/>
          <w:kern w:val="28"/>
          <w:sz w:val="24"/>
          <w:szCs w:val="24"/>
        </w:rPr>
        <w:t>1) психолого-педагогического и медицинского обследования с целью выявления их особых образовательных потребностей:</w:t>
      </w:r>
    </w:p>
    <w:p w:rsidR="001E737F" w:rsidRPr="00480A02" w:rsidRDefault="001E737F" w:rsidP="00480A02">
      <w:pPr>
        <w:pStyle w:val="afe"/>
        <w:spacing w:line="240" w:lineRule="auto"/>
        <w:ind w:firstLine="720"/>
        <w:rPr>
          <w:caps w:val="0"/>
          <w:color w:val="auto"/>
          <w:sz w:val="24"/>
          <w:szCs w:val="24"/>
        </w:rPr>
      </w:pPr>
      <w:r w:rsidRPr="00480A02">
        <w:rPr>
          <w:caps w:val="0"/>
          <w:color w:val="auto"/>
          <w:sz w:val="24"/>
          <w:szCs w:val="24"/>
        </w:rPr>
        <w:t>― развития познавательной сферы, специфических трудностей в овладении содержанием образования и потенциальных возможностей;</w:t>
      </w:r>
    </w:p>
    <w:p w:rsidR="001E737F" w:rsidRPr="00480A02" w:rsidRDefault="001E737F" w:rsidP="00480A02">
      <w:pPr>
        <w:pStyle w:val="afe"/>
        <w:spacing w:line="240" w:lineRule="auto"/>
        <w:ind w:firstLine="720"/>
        <w:rPr>
          <w:caps w:val="0"/>
          <w:color w:val="auto"/>
          <w:sz w:val="24"/>
          <w:szCs w:val="24"/>
        </w:rPr>
      </w:pPr>
      <w:r w:rsidRPr="00480A02">
        <w:rPr>
          <w:caps w:val="0"/>
          <w:color w:val="auto"/>
          <w:sz w:val="24"/>
          <w:szCs w:val="24"/>
        </w:rPr>
        <w:t>― развития эмоционально-волевой сферы и личностных особенностей обучающихся;</w:t>
      </w:r>
    </w:p>
    <w:p w:rsidR="001E737F" w:rsidRPr="00480A02" w:rsidRDefault="001E737F" w:rsidP="00480A02">
      <w:pPr>
        <w:pStyle w:val="afe"/>
        <w:spacing w:line="240" w:lineRule="auto"/>
        <w:ind w:firstLine="720"/>
        <w:rPr>
          <w:caps w:val="0"/>
          <w:color w:val="auto"/>
          <w:kern w:val="28"/>
          <w:sz w:val="24"/>
          <w:szCs w:val="24"/>
        </w:rPr>
      </w:pPr>
      <w:r w:rsidRPr="00480A02">
        <w:rPr>
          <w:caps w:val="0"/>
          <w:color w:val="auto"/>
          <w:sz w:val="24"/>
          <w:szCs w:val="24"/>
        </w:rPr>
        <w:t>― определение социальной ситуации развития и условий семейного воспитания обучающегося;</w:t>
      </w:r>
    </w:p>
    <w:p w:rsidR="001E737F" w:rsidRPr="00480A02" w:rsidRDefault="001E737F" w:rsidP="00480A02">
      <w:pPr>
        <w:pStyle w:val="afe"/>
        <w:spacing w:line="240" w:lineRule="auto"/>
        <w:ind w:firstLine="720"/>
        <w:rPr>
          <w:caps w:val="0"/>
          <w:color w:val="auto"/>
          <w:kern w:val="28"/>
          <w:sz w:val="24"/>
          <w:szCs w:val="24"/>
        </w:rPr>
      </w:pPr>
      <w:r w:rsidRPr="00480A02">
        <w:rPr>
          <w:caps w:val="0"/>
          <w:color w:val="auto"/>
          <w:kern w:val="28"/>
          <w:sz w:val="24"/>
          <w:szCs w:val="24"/>
        </w:rPr>
        <w:t>2) мониторинга динамики развития обучающихся, их успешности в освоении АООП НОО;</w:t>
      </w:r>
    </w:p>
    <w:p w:rsidR="001E737F" w:rsidRPr="00480A02" w:rsidRDefault="001E737F" w:rsidP="00480A02">
      <w:pPr>
        <w:pStyle w:val="afe"/>
        <w:spacing w:line="240" w:lineRule="auto"/>
        <w:ind w:firstLine="720"/>
        <w:rPr>
          <w:caps w:val="0"/>
          <w:color w:val="auto"/>
          <w:kern w:val="28"/>
          <w:sz w:val="24"/>
          <w:szCs w:val="24"/>
        </w:rPr>
      </w:pPr>
      <w:r w:rsidRPr="00480A02">
        <w:rPr>
          <w:caps w:val="0"/>
          <w:color w:val="auto"/>
          <w:kern w:val="28"/>
          <w:sz w:val="24"/>
          <w:szCs w:val="24"/>
        </w:rPr>
        <w:t>3) анализа результатов обследования с целью проектирования и корректировки коррекционных мероприятий.</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2.</w:t>
      </w:r>
      <w:r w:rsidRPr="00480A02">
        <w:rPr>
          <w:rFonts w:ascii="Times New Roman" w:hAnsi="Times New Roman" w:cs="Times New Roman"/>
          <w:i/>
          <w:sz w:val="24"/>
          <w:szCs w:val="24"/>
        </w:rPr>
        <w:t xml:space="preserve"> Коррекционно-развивающая работа</w:t>
      </w:r>
      <w:r w:rsidRPr="00480A02">
        <w:rPr>
          <w:rFonts w:ascii="Times New Roman" w:hAnsi="Times New Roman" w:cs="Times New Roman"/>
          <w:color w:val="auto"/>
          <w:sz w:val="24"/>
          <w:szCs w:val="24"/>
        </w:rPr>
        <w:t>обеспечивает организацию мероприятий, способствующих личностному развитию учащихся, коррекции недостатков в психофизическом развитии и освоению ими содержания образования</w:t>
      </w:r>
      <w:r w:rsidRPr="00480A02">
        <w:rPr>
          <w:rFonts w:ascii="Times New Roman" w:hAnsi="Times New Roman" w:cs="Times New Roman"/>
          <w:sz w:val="24"/>
          <w:szCs w:val="24"/>
        </w:rPr>
        <w:t xml:space="preserve">. </w:t>
      </w:r>
    </w:p>
    <w:p w:rsidR="001E737F" w:rsidRPr="00480A02" w:rsidRDefault="001E737F" w:rsidP="00480A02">
      <w:pPr>
        <w:pStyle w:val="afe"/>
        <w:spacing w:line="240" w:lineRule="auto"/>
        <w:ind w:firstLine="720"/>
        <w:rPr>
          <w:i/>
          <w:caps w:val="0"/>
          <w:color w:val="auto"/>
          <w:sz w:val="24"/>
          <w:szCs w:val="24"/>
        </w:rPr>
      </w:pPr>
      <w:r w:rsidRPr="00480A02">
        <w:rPr>
          <w:caps w:val="0"/>
          <w:color w:val="auto"/>
          <w:sz w:val="24"/>
          <w:szCs w:val="24"/>
        </w:rPr>
        <w:t>К</w:t>
      </w:r>
      <w:r w:rsidRPr="00480A02">
        <w:rPr>
          <w:rStyle w:val="16"/>
          <w:i w:val="0"/>
          <w:iCs/>
          <w:color w:val="auto"/>
          <w:sz w:val="24"/>
          <w:szCs w:val="24"/>
        </w:rPr>
        <w:t>оррекционно-развивающая работа включает:</w:t>
      </w:r>
    </w:p>
    <w:p w:rsidR="001E737F" w:rsidRPr="00480A02" w:rsidRDefault="001E737F" w:rsidP="00480A02">
      <w:pPr>
        <w:pStyle w:val="afe"/>
        <w:spacing w:line="240" w:lineRule="auto"/>
        <w:ind w:firstLine="720"/>
        <w:rPr>
          <w:caps w:val="0"/>
          <w:color w:val="auto"/>
          <w:kern w:val="28"/>
          <w:sz w:val="24"/>
          <w:szCs w:val="24"/>
        </w:rPr>
      </w:pPr>
      <w:r w:rsidRPr="00480A02">
        <w:rPr>
          <w:caps w:val="0"/>
          <w:color w:val="auto"/>
          <w:sz w:val="24"/>
          <w:szCs w:val="24"/>
        </w:rPr>
        <w:t>― </w:t>
      </w:r>
      <w:r w:rsidRPr="00480A02">
        <w:rPr>
          <w:bCs/>
          <w:caps w:val="0"/>
          <w:color w:val="auto"/>
          <w:kern w:val="28"/>
          <w:sz w:val="24"/>
          <w:szCs w:val="24"/>
        </w:rPr>
        <w:t>составление индивидуальной программы психологического сопровождения обучающегося (совместно с педагогами);</w:t>
      </w:r>
    </w:p>
    <w:p w:rsidR="001E737F" w:rsidRPr="00480A02" w:rsidRDefault="001E737F" w:rsidP="00480A02">
      <w:pPr>
        <w:pStyle w:val="afe"/>
        <w:spacing w:line="240" w:lineRule="auto"/>
        <w:ind w:firstLine="720"/>
        <w:rPr>
          <w:bCs/>
          <w:caps w:val="0"/>
          <w:color w:val="auto"/>
          <w:kern w:val="28"/>
          <w:sz w:val="24"/>
          <w:szCs w:val="24"/>
        </w:rPr>
      </w:pPr>
      <w:r w:rsidRPr="00480A02">
        <w:rPr>
          <w:caps w:val="0"/>
          <w:color w:val="auto"/>
          <w:sz w:val="24"/>
          <w:szCs w:val="24"/>
        </w:rPr>
        <w:t>― </w:t>
      </w:r>
      <w:r w:rsidRPr="00480A02">
        <w:rPr>
          <w:bCs/>
          <w:caps w:val="0"/>
          <w:color w:val="auto"/>
          <w:kern w:val="28"/>
          <w:sz w:val="24"/>
          <w:szCs w:val="24"/>
        </w:rPr>
        <w:t>формирование в классе психологического климата комфортного для всех обучающихся;</w:t>
      </w:r>
    </w:p>
    <w:p w:rsidR="001E737F" w:rsidRPr="00480A02" w:rsidRDefault="001E737F" w:rsidP="00480A02">
      <w:pPr>
        <w:pStyle w:val="afe"/>
        <w:spacing w:line="240" w:lineRule="auto"/>
        <w:ind w:firstLine="720"/>
        <w:rPr>
          <w:bCs/>
          <w:caps w:val="0"/>
          <w:color w:val="auto"/>
          <w:kern w:val="28"/>
          <w:sz w:val="24"/>
          <w:szCs w:val="24"/>
        </w:rPr>
      </w:pPr>
      <w:r w:rsidRPr="00480A02">
        <w:rPr>
          <w:caps w:val="0"/>
          <w:color w:val="auto"/>
          <w:sz w:val="24"/>
          <w:szCs w:val="24"/>
        </w:rPr>
        <w:t>― </w:t>
      </w:r>
      <w:r w:rsidRPr="00480A02">
        <w:rPr>
          <w:bCs/>
          <w:caps w:val="0"/>
          <w:color w:val="auto"/>
          <w:kern w:val="28"/>
          <w:sz w:val="24"/>
          <w:szCs w:val="24"/>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1E737F" w:rsidRPr="00480A02" w:rsidRDefault="001E737F" w:rsidP="00480A02">
      <w:pPr>
        <w:pStyle w:val="afe"/>
        <w:spacing w:line="240" w:lineRule="auto"/>
        <w:ind w:firstLine="720"/>
        <w:rPr>
          <w:caps w:val="0"/>
          <w:color w:val="auto"/>
          <w:sz w:val="24"/>
          <w:szCs w:val="24"/>
        </w:rPr>
      </w:pPr>
      <w:r w:rsidRPr="00480A02">
        <w:rPr>
          <w:caps w:val="0"/>
          <w:color w:val="auto"/>
          <w:sz w:val="24"/>
          <w:szCs w:val="24"/>
        </w:rPr>
        <w:t>― разработка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 потребностями;</w:t>
      </w:r>
    </w:p>
    <w:p w:rsidR="001E737F" w:rsidRPr="00480A02" w:rsidRDefault="001E737F" w:rsidP="00480A02">
      <w:pPr>
        <w:pStyle w:val="afe"/>
        <w:spacing w:line="240" w:lineRule="auto"/>
        <w:ind w:firstLine="720"/>
        <w:rPr>
          <w:caps w:val="0"/>
          <w:color w:val="auto"/>
          <w:sz w:val="24"/>
          <w:szCs w:val="24"/>
        </w:rPr>
      </w:pPr>
      <w:r w:rsidRPr="00480A02">
        <w:rPr>
          <w:caps w:val="0"/>
          <w:color w:val="auto"/>
          <w:sz w:val="24"/>
          <w:szCs w:val="24"/>
        </w:rPr>
        <w:t>― 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1E737F" w:rsidRPr="00480A02" w:rsidRDefault="001E737F" w:rsidP="00480A02">
      <w:pPr>
        <w:pStyle w:val="afe"/>
        <w:spacing w:line="240" w:lineRule="auto"/>
        <w:ind w:firstLine="720"/>
        <w:rPr>
          <w:caps w:val="0"/>
          <w:color w:val="auto"/>
          <w:sz w:val="24"/>
          <w:szCs w:val="24"/>
        </w:rPr>
      </w:pPr>
      <w:r w:rsidRPr="00480A02">
        <w:rPr>
          <w:caps w:val="0"/>
          <w:color w:val="auto"/>
          <w:sz w:val="24"/>
          <w:szCs w:val="24"/>
        </w:rPr>
        <w:t>― развитие эмоционально-волевой и личностной сферы обучающегося и коррекцию его поведения;</w:t>
      </w:r>
    </w:p>
    <w:p w:rsidR="001E737F" w:rsidRPr="00480A02" w:rsidRDefault="001E737F" w:rsidP="00480A02">
      <w:pPr>
        <w:pStyle w:val="afe"/>
        <w:spacing w:line="240" w:lineRule="auto"/>
        <w:ind w:firstLine="720"/>
        <w:rPr>
          <w:caps w:val="0"/>
          <w:color w:val="auto"/>
          <w:sz w:val="24"/>
          <w:szCs w:val="24"/>
        </w:rPr>
      </w:pPr>
      <w:r w:rsidRPr="00480A02">
        <w:rPr>
          <w:caps w:val="0"/>
          <w:color w:val="auto"/>
          <w:sz w:val="24"/>
          <w:szCs w:val="24"/>
        </w:rPr>
        <w:t>― социальное сопровождение обучающегося в случае неблагоприятных условий жизни при психотравмирующих обстоятельствах.</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3.</w:t>
      </w:r>
      <w:r w:rsidRPr="00480A02">
        <w:rPr>
          <w:rFonts w:ascii="Times New Roman" w:hAnsi="Times New Roman" w:cs="Times New Roman"/>
          <w:i/>
          <w:sz w:val="24"/>
          <w:szCs w:val="24"/>
        </w:rPr>
        <w:t xml:space="preserve"> Консультативная работа</w:t>
      </w:r>
      <w:r w:rsidRPr="00480A02">
        <w:rPr>
          <w:rFonts w:ascii="Times New Roman" w:hAnsi="Times New Roman" w:cs="Times New Roman"/>
          <w:sz w:val="24"/>
          <w:szCs w:val="24"/>
        </w:rPr>
        <w:t xml:space="preserve"> 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p>
    <w:p w:rsidR="001E737F" w:rsidRPr="00480A02" w:rsidRDefault="001E737F" w:rsidP="00480A02">
      <w:pPr>
        <w:pStyle w:val="afe"/>
        <w:spacing w:line="240" w:lineRule="auto"/>
        <w:ind w:firstLine="720"/>
        <w:rPr>
          <w:rStyle w:val="16"/>
          <w:i w:val="0"/>
          <w:iCs/>
          <w:color w:val="auto"/>
          <w:sz w:val="24"/>
          <w:szCs w:val="24"/>
        </w:rPr>
      </w:pPr>
      <w:r w:rsidRPr="00480A02">
        <w:rPr>
          <w:caps w:val="0"/>
          <w:color w:val="auto"/>
          <w:sz w:val="24"/>
          <w:szCs w:val="24"/>
        </w:rPr>
        <w:t>К</w:t>
      </w:r>
      <w:r w:rsidRPr="00480A02">
        <w:rPr>
          <w:rStyle w:val="16"/>
          <w:i w:val="0"/>
          <w:iCs/>
          <w:color w:val="auto"/>
          <w:sz w:val="24"/>
          <w:szCs w:val="24"/>
        </w:rPr>
        <w:t>онсультативная работа включает:</w:t>
      </w:r>
    </w:p>
    <w:p w:rsidR="001E737F" w:rsidRPr="00480A02" w:rsidRDefault="001E737F" w:rsidP="00480A02">
      <w:pPr>
        <w:pStyle w:val="Default"/>
        <w:ind w:firstLine="720"/>
        <w:jc w:val="both"/>
        <w:rPr>
          <w:color w:val="auto"/>
        </w:rPr>
      </w:pPr>
      <w:r w:rsidRPr="00480A02">
        <w:rPr>
          <w:caps/>
          <w:color w:val="auto"/>
        </w:rPr>
        <w:t>― </w:t>
      </w:r>
      <w:r w:rsidRPr="00480A02">
        <w:rPr>
          <w:color w:val="auto"/>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обучающихся;</w:t>
      </w:r>
    </w:p>
    <w:p w:rsidR="001E737F" w:rsidRPr="00480A02" w:rsidRDefault="001E737F" w:rsidP="00480A02">
      <w:pPr>
        <w:pStyle w:val="afe"/>
        <w:spacing w:line="240" w:lineRule="auto"/>
        <w:ind w:firstLine="720"/>
        <w:rPr>
          <w:caps w:val="0"/>
          <w:color w:val="auto"/>
          <w:sz w:val="24"/>
          <w:szCs w:val="24"/>
        </w:rPr>
      </w:pPr>
      <w:r w:rsidRPr="00480A02">
        <w:rPr>
          <w:caps w:val="0"/>
          <w:color w:val="auto"/>
          <w:sz w:val="24"/>
          <w:szCs w:val="24"/>
        </w:rPr>
        <w:t>― консультативную помощь семье в вопросах решения конкретных вопросов воспитания и оказ</w:t>
      </w:r>
      <w:r w:rsidR="004A5F52">
        <w:rPr>
          <w:caps w:val="0"/>
          <w:color w:val="auto"/>
          <w:sz w:val="24"/>
          <w:szCs w:val="24"/>
        </w:rPr>
        <w:t>ания возможной помощи обучающим</w:t>
      </w:r>
      <w:r w:rsidRPr="00480A02">
        <w:rPr>
          <w:caps w:val="0"/>
          <w:color w:val="auto"/>
          <w:sz w:val="24"/>
          <w:szCs w:val="24"/>
        </w:rPr>
        <w:t>ся в освоении общеобразовательной программы.</w:t>
      </w:r>
    </w:p>
    <w:p w:rsidR="001E737F" w:rsidRPr="00480A02" w:rsidRDefault="001E737F" w:rsidP="00D2569B">
      <w:pPr>
        <w:numPr>
          <w:ilvl w:val="0"/>
          <w:numId w:val="19"/>
        </w:num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i/>
          <w:sz w:val="24"/>
          <w:szCs w:val="24"/>
        </w:rPr>
        <w:t>Информационно-просветительская работа</w:t>
      </w:r>
      <w:r w:rsidRPr="00480A02">
        <w:rPr>
          <w:rFonts w:ascii="Times New Roman" w:hAnsi="Times New Roman" w:cs="Times New Roman"/>
          <w:color w:val="auto"/>
          <w:sz w:val="24"/>
          <w:szCs w:val="24"/>
        </w:rPr>
        <w:t>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w:t>
      </w:r>
      <w:r w:rsidRPr="00480A02">
        <w:rPr>
          <w:rFonts w:ascii="Times New Roman" w:hAnsi="Times New Roman" w:cs="Times New Roman"/>
          <w:sz w:val="24"/>
          <w:szCs w:val="24"/>
        </w:rPr>
        <w:t xml:space="preserve"> ЗПР, </w:t>
      </w:r>
      <w:r w:rsidRPr="00480A02">
        <w:rPr>
          <w:rFonts w:ascii="Times New Roman" w:hAnsi="Times New Roman" w:cs="Times New Roman"/>
          <w:color w:val="auto"/>
          <w:sz w:val="24"/>
          <w:szCs w:val="24"/>
        </w:rPr>
        <w:t>взаимодействия с педагогами и сверстниками, их родителями (законными представителями) и др.</w:t>
      </w:r>
    </w:p>
    <w:p w:rsidR="001E737F" w:rsidRPr="00480A02" w:rsidRDefault="001E737F" w:rsidP="00480A02">
      <w:pPr>
        <w:pStyle w:val="afe"/>
        <w:spacing w:line="240" w:lineRule="auto"/>
        <w:ind w:firstLine="720"/>
        <w:rPr>
          <w:rStyle w:val="16"/>
          <w:i w:val="0"/>
          <w:iCs/>
          <w:color w:val="auto"/>
          <w:sz w:val="24"/>
          <w:szCs w:val="24"/>
        </w:rPr>
      </w:pPr>
      <w:r w:rsidRPr="00480A02">
        <w:rPr>
          <w:rStyle w:val="16"/>
          <w:i w:val="0"/>
          <w:iCs/>
          <w:color w:val="auto"/>
          <w:sz w:val="24"/>
          <w:szCs w:val="24"/>
        </w:rPr>
        <w:t xml:space="preserve">Информационно-просветительскаяработа включает: </w:t>
      </w:r>
    </w:p>
    <w:p w:rsidR="001E737F" w:rsidRPr="00480A02" w:rsidRDefault="001E737F" w:rsidP="00480A02">
      <w:pPr>
        <w:pStyle w:val="afe"/>
        <w:spacing w:line="240" w:lineRule="auto"/>
        <w:ind w:firstLine="720"/>
        <w:rPr>
          <w:caps w:val="0"/>
          <w:color w:val="auto"/>
          <w:kern w:val="28"/>
          <w:sz w:val="24"/>
          <w:szCs w:val="24"/>
        </w:rPr>
      </w:pPr>
      <w:r w:rsidRPr="00480A02">
        <w:rPr>
          <w:caps w:val="0"/>
          <w:color w:val="auto"/>
          <w:sz w:val="24"/>
          <w:szCs w:val="24"/>
        </w:rPr>
        <w:t>― </w:t>
      </w:r>
      <w:r w:rsidRPr="00480A02">
        <w:rPr>
          <w:caps w:val="0"/>
          <w:color w:val="auto"/>
          <w:kern w:val="28"/>
          <w:sz w:val="24"/>
          <w:szCs w:val="24"/>
        </w:rPr>
        <w:t>проведение тематических выступлений для педагогов и родителей по разъяснению индивидуально-типологических особенностей различных категорий обучающихся;</w:t>
      </w:r>
    </w:p>
    <w:p w:rsidR="001E737F" w:rsidRPr="00480A02" w:rsidRDefault="001E737F" w:rsidP="00480A02">
      <w:pPr>
        <w:pStyle w:val="afe"/>
        <w:spacing w:line="240" w:lineRule="auto"/>
        <w:ind w:firstLine="720"/>
        <w:rPr>
          <w:caps w:val="0"/>
          <w:color w:val="auto"/>
          <w:kern w:val="28"/>
          <w:sz w:val="24"/>
          <w:szCs w:val="24"/>
        </w:rPr>
      </w:pPr>
      <w:r w:rsidRPr="00480A02">
        <w:rPr>
          <w:caps w:val="0"/>
          <w:color w:val="auto"/>
          <w:sz w:val="24"/>
          <w:szCs w:val="24"/>
        </w:rPr>
        <w:t>― </w:t>
      </w:r>
      <w:r w:rsidRPr="00480A02">
        <w:rPr>
          <w:caps w:val="0"/>
          <w:color w:val="auto"/>
          <w:kern w:val="28"/>
          <w:sz w:val="24"/>
          <w:szCs w:val="24"/>
        </w:rPr>
        <w:t>оформление информационных стендов, печатных и других материалов;</w:t>
      </w:r>
    </w:p>
    <w:p w:rsidR="001E737F" w:rsidRPr="00480A02" w:rsidRDefault="001E737F" w:rsidP="00480A02">
      <w:pPr>
        <w:pStyle w:val="afe"/>
        <w:spacing w:line="240" w:lineRule="auto"/>
        <w:ind w:firstLine="720"/>
        <w:rPr>
          <w:caps w:val="0"/>
          <w:color w:val="auto"/>
          <w:kern w:val="28"/>
          <w:sz w:val="24"/>
          <w:szCs w:val="24"/>
        </w:rPr>
      </w:pPr>
      <w:r w:rsidRPr="00480A02">
        <w:rPr>
          <w:caps w:val="0"/>
          <w:color w:val="auto"/>
          <w:sz w:val="24"/>
          <w:szCs w:val="24"/>
        </w:rPr>
        <w:t>― </w:t>
      </w:r>
      <w:r w:rsidRPr="00480A02">
        <w:rPr>
          <w:caps w:val="0"/>
          <w:color w:val="auto"/>
          <w:kern w:val="28"/>
          <w:sz w:val="24"/>
          <w:szCs w:val="24"/>
        </w:rPr>
        <w:t>психологическое просвещение педагогов с целью повышения их психологической  компетентности;</w:t>
      </w:r>
    </w:p>
    <w:p w:rsidR="001E737F" w:rsidRPr="00480A02" w:rsidRDefault="001E737F" w:rsidP="00480A02">
      <w:pPr>
        <w:pStyle w:val="afe"/>
        <w:spacing w:line="240" w:lineRule="auto"/>
        <w:ind w:firstLine="720"/>
        <w:rPr>
          <w:caps w:val="0"/>
          <w:color w:val="auto"/>
          <w:kern w:val="28"/>
          <w:sz w:val="24"/>
          <w:szCs w:val="24"/>
        </w:rPr>
      </w:pPr>
      <w:r w:rsidRPr="00480A02">
        <w:rPr>
          <w:caps w:val="0"/>
          <w:color w:val="auto"/>
          <w:sz w:val="24"/>
          <w:szCs w:val="24"/>
        </w:rPr>
        <w:t>― </w:t>
      </w:r>
      <w:r w:rsidRPr="00480A02">
        <w:rPr>
          <w:caps w:val="0"/>
          <w:color w:val="auto"/>
          <w:kern w:val="28"/>
          <w:sz w:val="24"/>
          <w:szCs w:val="24"/>
        </w:rPr>
        <w:t>психологическое просвещение родителей с целью формирования у них элементарной психолого-психологической компетентности.</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bCs/>
          <w:sz w:val="24"/>
          <w:szCs w:val="24"/>
        </w:rPr>
        <w:t>Программа коррекционной работы</w:t>
      </w:r>
      <w:r w:rsidRPr="00480A02">
        <w:rPr>
          <w:rFonts w:ascii="Times New Roman" w:hAnsi="Times New Roman" w:cs="Times New Roman"/>
          <w:sz w:val="24"/>
          <w:szCs w:val="24"/>
        </w:rPr>
        <w:t xml:space="preserve"> предусматрива</w:t>
      </w:r>
      <w:r w:rsidR="004C3FB9">
        <w:rPr>
          <w:rFonts w:ascii="Times New Roman" w:hAnsi="Times New Roman" w:cs="Times New Roman"/>
          <w:sz w:val="24"/>
          <w:szCs w:val="24"/>
        </w:rPr>
        <w:t>е</w:t>
      </w:r>
      <w:r w:rsidRPr="00480A02">
        <w:rPr>
          <w:rFonts w:ascii="Times New Roman" w:hAnsi="Times New Roman" w:cs="Times New Roman"/>
          <w:sz w:val="24"/>
          <w:szCs w:val="24"/>
        </w:rPr>
        <w:t>т индивидуализацию специального сопровождения обучающегося с ЗПР.</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При возникновении трудностей в освоении обучающимся с ЗПР содержания АООП НОО педагоги, осуществляющие психолого-педагогическое сопровождение, оперативно дополн</w:t>
      </w:r>
      <w:r w:rsidR="004C3FB9">
        <w:rPr>
          <w:rFonts w:ascii="Times New Roman" w:hAnsi="Times New Roman" w:cs="Times New Roman"/>
          <w:sz w:val="24"/>
          <w:szCs w:val="24"/>
        </w:rPr>
        <w:t>яют</w:t>
      </w:r>
      <w:r w:rsidRPr="00480A02">
        <w:rPr>
          <w:rFonts w:ascii="Times New Roman" w:hAnsi="Times New Roman" w:cs="Times New Roman"/>
          <w:sz w:val="24"/>
          <w:szCs w:val="24"/>
        </w:rPr>
        <w:t xml:space="preserve">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психолого-медико-педагогическое обследование с целью выработки рекомендаций по его дальнейшему обучению.</w:t>
      </w:r>
    </w:p>
    <w:p w:rsidR="004C3FB9"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П</w:t>
      </w:r>
      <w:r w:rsidRPr="00480A02">
        <w:rPr>
          <w:rFonts w:ascii="Times New Roman" w:hAnsi="Times New Roman" w:cs="Times New Roman"/>
          <w:iCs/>
          <w:sz w:val="24"/>
          <w:szCs w:val="24"/>
        </w:rPr>
        <w:t xml:space="preserve">сихолого-педагогическое сопровождение </w:t>
      </w:r>
      <w:r w:rsidRPr="00480A02">
        <w:rPr>
          <w:rFonts w:ascii="Times New Roman" w:hAnsi="Times New Roman" w:cs="Times New Roman"/>
          <w:sz w:val="24"/>
          <w:szCs w:val="24"/>
        </w:rPr>
        <w:t xml:space="preserve">обучающихся с ЗПР осуществляют специалисты: учитель-дефектолог, логопед, педагог-психолог, социальный педагог, педагог дополнительного образования. </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Основными механизмами реализации программы коррекционной работы являются оптимально выстроенное взаимодействие специалистов Организации,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Организации с внешними ресурсами (организациями различных ведомств, другими институтами общества).</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Взаимодействие специалистов Организации предусматривает:</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многоаспектный анализ психофизического развития обучающего с ЗПР;</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разработку индивидуальных образовательных маршрутов обучающихся с ЗПР.</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Социальное партнерство предусматривает:</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ЗПР;</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сотрудничество со средствами массовой информации;</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сотрудничество с родительской общественностью.</w:t>
      </w:r>
    </w:p>
    <w:p w:rsidR="00156E5A"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Программа коррекционной работы содерж</w:t>
      </w:r>
      <w:r w:rsidR="004C3FB9">
        <w:rPr>
          <w:rFonts w:ascii="Times New Roman" w:hAnsi="Times New Roman" w:cs="Times New Roman"/>
          <w:sz w:val="24"/>
          <w:szCs w:val="24"/>
        </w:rPr>
        <w:t>и</w:t>
      </w:r>
      <w:r w:rsidRPr="00480A02">
        <w:rPr>
          <w:rFonts w:ascii="Times New Roman" w:hAnsi="Times New Roman" w:cs="Times New Roman"/>
          <w:sz w:val="24"/>
          <w:szCs w:val="24"/>
        </w:rPr>
        <w:t>т: цель, задачи</w:t>
      </w:r>
      <w:r w:rsidRPr="00480A02">
        <w:rPr>
          <w:rFonts w:ascii="Times New Roman" w:hAnsi="Times New Roman" w:cs="Times New Roman"/>
          <w:caps/>
          <w:sz w:val="24"/>
          <w:szCs w:val="24"/>
        </w:rPr>
        <w:t>,</w:t>
      </w:r>
      <w:r w:rsidRPr="00480A02">
        <w:rPr>
          <w:rFonts w:ascii="Times New Roman" w:hAnsi="Times New Roman" w:cs="Times New Roman"/>
          <w:sz w:val="24"/>
          <w:szCs w:val="24"/>
        </w:rPr>
        <w:t xml:space="preserve"> программы коррекционных курсов, систему комплексного психолого-медико-педагогического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w:t>
      </w:r>
      <w:r w:rsidR="00AF44F7" w:rsidRPr="00480A02">
        <w:rPr>
          <w:rFonts w:ascii="Times New Roman" w:hAnsi="Times New Roman" w:cs="Times New Roman"/>
          <w:sz w:val="24"/>
          <w:szCs w:val="24"/>
        </w:rPr>
        <w:t>ируемые результаты освоения программы коррекционной работы, механизмы реализации программы.</w:t>
      </w:r>
    </w:p>
    <w:p w:rsidR="00F84BA8" w:rsidRPr="004E0064" w:rsidRDefault="00156E5A" w:rsidP="00F84BA8">
      <w:pPr>
        <w:tabs>
          <w:tab w:val="left" w:pos="1013"/>
        </w:tabs>
        <w:autoSpaceDE w:val="0"/>
        <w:autoSpaceDN w:val="0"/>
        <w:adjustRightInd w:val="0"/>
        <w:spacing w:after="0" w:line="240" w:lineRule="auto"/>
        <w:ind w:firstLine="567"/>
        <w:jc w:val="both"/>
        <w:outlineLvl w:val="0"/>
        <w:rPr>
          <w:rFonts w:ascii="Times New Roman" w:hAnsi="Times New Roman" w:cs="Times New Roman"/>
          <w:b/>
          <w:bCs/>
          <w:color w:val="000000"/>
          <w:spacing w:val="1"/>
          <w:sz w:val="24"/>
          <w:szCs w:val="24"/>
        </w:rPr>
      </w:pPr>
      <w:r w:rsidRPr="00480A02">
        <w:rPr>
          <w:rFonts w:ascii="Times New Roman" w:hAnsi="Times New Roman" w:cs="Times New Roman"/>
          <w:color w:val="000000"/>
          <w:spacing w:val="1"/>
          <w:sz w:val="24"/>
          <w:szCs w:val="24"/>
        </w:rPr>
        <w:t xml:space="preserve"> Программа коррекционной работы разрабо</w:t>
      </w:r>
      <w:r w:rsidR="004A5F52">
        <w:rPr>
          <w:rFonts w:ascii="Times New Roman" w:hAnsi="Times New Roman" w:cs="Times New Roman"/>
          <w:color w:val="000000"/>
          <w:spacing w:val="1"/>
          <w:sz w:val="24"/>
          <w:szCs w:val="24"/>
        </w:rPr>
        <w:t>тана МАОУ «Голышмановская СОШ №4</w:t>
      </w:r>
      <w:r w:rsidRPr="00480A02">
        <w:rPr>
          <w:rFonts w:ascii="Times New Roman" w:hAnsi="Times New Roman" w:cs="Times New Roman"/>
          <w:color w:val="000000"/>
          <w:spacing w:val="1"/>
          <w:sz w:val="24"/>
          <w:szCs w:val="24"/>
        </w:rPr>
        <w:t xml:space="preserve">» в соответствии с ФГОС НОО обучающихся с ОВЗ и с учётом ПрАООП НОО обучающихся с ЗПР. </w:t>
      </w:r>
    </w:p>
    <w:p w:rsidR="00F84BA8" w:rsidRPr="004E0064" w:rsidRDefault="00F84BA8" w:rsidP="00F84BA8">
      <w:pPr>
        <w:tabs>
          <w:tab w:val="left" w:pos="1013"/>
        </w:tabs>
        <w:autoSpaceDE w:val="0"/>
        <w:autoSpaceDN w:val="0"/>
        <w:adjustRightInd w:val="0"/>
        <w:spacing w:after="0" w:line="240" w:lineRule="auto"/>
        <w:ind w:firstLine="567"/>
        <w:jc w:val="both"/>
        <w:outlineLvl w:val="0"/>
        <w:rPr>
          <w:rFonts w:ascii="Times New Roman" w:hAnsi="Times New Roman" w:cs="Times New Roman"/>
          <w:b/>
          <w:bCs/>
          <w:color w:val="000000"/>
          <w:spacing w:val="1"/>
          <w:sz w:val="24"/>
          <w:szCs w:val="24"/>
        </w:rPr>
      </w:pPr>
      <w:r w:rsidRPr="004E0064">
        <w:rPr>
          <w:rFonts w:ascii="Times New Roman" w:hAnsi="Times New Roman" w:cs="Times New Roman"/>
          <w:b/>
          <w:bCs/>
          <w:color w:val="000000"/>
          <w:spacing w:val="1"/>
          <w:sz w:val="24"/>
          <w:szCs w:val="24"/>
        </w:rPr>
        <w:t>Программа коррекционной работы</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Согласно основным положениям ФГОС коррекционно-развивающая программа создана при организации воспитательно-образовательного процесса младших школьников с трудностями в обучении, обусловленными нарушениями в речевом развитии, недостаточно сформированными  познавательными процессами, слабой сформированностью эмоционально-регуляторной сферы, трудностями в поведении, а также для детей с ОВЗ. Программа направлена на обеспечение коррекции недостатков в развитии обучающихся перво</w:t>
      </w:r>
      <w:r w:rsidR="00B516E1">
        <w:rPr>
          <w:rFonts w:ascii="Times New Roman" w:hAnsi="Times New Roman" w:cs="Times New Roman"/>
          <w:color w:val="000000"/>
          <w:spacing w:val="1"/>
          <w:sz w:val="24"/>
          <w:szCs w:val="24"/>
        </w:rPr>
        <w:t xml:space="preserve">м уровне </w:t>
      </w:r>
      <w:r w:rsidRPr="00105F89">
        <w:rPr>
          <w:rFonts w:ascii="Times New Roman" w:hAnsi="Times New Roman" w:cs="Times New Roman"/>
          <w:color w:val="000000"/>
          <w:spacing w:val="1"/>
          <w:sz w:val="24"/>
          <w:szCs w:val="24"/>
        </w:rPr>
        <w:t xml:space="preserve"> обучения и оказания помощи детям в освоении Образовательной программы. Данная программа позволяет реализовать личностно ориентированный подход через психолого-социально-логопедическое сопровождение ребѐнка, способствующее достижению учащихся стандарта образования. Она имеет подчиненную, вспомогательную функцию к образовательной программе, может уточняться и корректироваться. </w:t>
      </w:r>
    </w:p>
    <w:p w:rsidR="00F84BA8" w:rsidRPr="00105F89" w:rsidRDefault="00F84BA8" w:rsidP="00F84BA8">
      <w:pPr>
        <w:tabs>
          <w:tab w:val="left" w:pos="1013"/>
        </w:tabs>
        <w:autoSpaceDE w:val="0"/>
        <w:autoSpaceDN w:val="0"/>
        <w:adjustRightInd w:val="0"/>
        <w:spacing w:after="0" w:line="240" w:lineRule="auto"/>
        <w:ind w:firstLine="567"/>
        <w:jc w:val="both"/>
        <w:outlineLvl w:val="0"/>
        <w:rPr>
          <w:rFonts w:ascii="Times New Roman" w:hAnsi="Times New Roman" w:cs="Times New Roman"/>
          <w:color w:val="000000"/>
          <w:spacing w:val="1"/>
          <w:sz w:val="24"/>
          <w:szCs w:val="24"/>
        </w:rPr>
      </w:pPr>
      <w:r w:rsidRPr="00105F89">
        <w:rPr>
          <w:rFonts w:ascii="Times New Roman" w:hAnsi="Times New Roman" w:cs="Times New Roman"/>
          <w:b/>
          <w:bCs/>
          <w:color w:val="000000"/>
          <w:spacing w:val="1"/>
          <w:sz w:val="24"/>
          <w:szCs w:val="24"/>
        </w:rPr>
        <w:t>Программа коррекционной работыобеспечивает</w:t>
      </w:r>
      <w:r w:rsidRPr="00105F89">
        <w:rPr>
          <w:rFonts w:ascii="Times New Roman" w:hAnsi="Times New Roman" w:cs="Times New Roman"/>
          <w:color w:val="000000"/>
          <w:spacing w:val="1"/>
          <w:sz w:val="24"/>
          <w:szCs w:val="24"/>
        </w:rPr>
        <w:t xml:space="preserve">: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 своевременное выявление детей с трудностями адаптации, обусловленными ограниченными возможностями здоровья;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определение особых образовательных потребностей детей с ограниченными возможностями здоровья, детей-инвалидов;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ребѐнка, структурой нарушения развития и степенью его выраженности;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осуществление индивидуально ориентированной психолого-медико-педагогической помощи детям с ограниченными возможностями здоровья с учѐтом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разработку и реализацию индивидуальных учебных планов,  организацию индивидуальных</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(или) групповых занятий для детей с выраженным нарушением в физическом и (или) психическом развитии;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реализацию системы мероприятий по социальной адаптации детей с ограниченными возможностями здоровья;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b/>
          <w:bCs/>
          <w:color w:val="000000"/>
          <w:spacing w:val="1"/>
          <w:sz w:val="24"/>
          <w:szCs w:val="24"/>
        </w:rPr>
        <w:t>Теоретико-методологической основой программы коррекционной работы является взаимосвязьтрех подходов:</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 нейропсихологического, выявляющего причины, лежащие в основе школьных трудностей;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комплексного, обеспечивающего учет медико-психолого-педагогических знаний о ребенке;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междисциплинарного, позволяющего осуществлять совместно-распределенную деятельность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специалистов, сопровождающих развитие ребенка. </w:t>
      </w:r>
    </w:p>
    <w:p w:rsidR="00F84BA8" w:rsidRPr="00105F89" w:rsidRDefault="00F84BA8" w:rsidP="00F84BA8">
      <w:pPr>
        <w:tabs>
          <w:tab w:val="left" w:pos="1013"/>
        </w:tabs>
        <w:autoSpaceDE w:val="0"/>
        <w:autoSpaceDN w:val="0"/>
        <w:adjustRightInd w:val="0"/>
        <w:spacing w:after="0" w:line="240" w:lineRule="auto"/>
        <w:ind w:firstLine="567"/>
        <w:jc w:val="both"/>
        <w:outlineLvl w:val="0"/>
        <w:rPr>
          <w:rFonts w:ascii="Times New Roman" w:hAnsi="Times New Roman" w:cs="Times New Roman"/>
          <w:b/>
          <w:bCs/>
          <w:color w:val="000000"/>
          <w:spacing w:val="1"/>
          <w:sz w:val="24"/>
          <w:szCs w:val="24"/>
        </w:rPr>
      </w:pPr>
      <w:r w:rsidRPr="00105F89">
        <w:rPr>
          <w:rFonts w:ascii="Times New Roman" w:hAnsi="Times New Roman" w:cs="Times New Roman"/>
          <w:b/>
          <w:bCs/>
          <w:color w:val="000000"/>
          <w:spacing w:val="1"/>
          <w:sz w:val="24"/>
          <w:szCs w:val="24"/>
        </w:rPr>
        <w:t xml:space="preserve">Направления работы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Программа коррекционной работы на </w:t>
      </w:r>
      <w:r w:rsidR="00B516E1">
        <w:rPr>
          <w:rFonts w:ascii="Times New Roman" w:hAnsi="Times New Roman" w:cs="Times New Roman"/>
          <w:sz w:val="24"/>
          <w:szCs w:val="24"/>
        </w:rPr>
        <w:t>уровне</w:t>
      </w:r>
      <w:r w:rsidRPr="00105F89">
        <w:rPr>
          <w:rFonts w:ascii="Times New Roman" w:hAnsi="Times New Roman" w:cs="Times New Roman"/>
          <w:color w:val="000000"/>
          <w:spacing w:val="1"/>
          <w:sz w:val="24"/>
          <w:szCs w:val="24"/>
        </w:rPr>
        <w:t xml:space="preserve"> начального общего образования включает в себя взаимосвязанные направления. Данные направления отражают ее основное содержание: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консультативная работа обеспечивает непрерывность специального сопровождения детей с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информационно-просветительская работа направлена на разъяснительную деятельность по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                                </w:t>
      </w:r>
    </w:p>
    <w:p w:rsidR="00F84BA8" w:rsidRPr="00105F89" w:rsidRDefault="00F84BA8" w:rsidP="00F84BA8">
      <w:pPr>
        <w:tabs>
          <w:tab w:val="left" w:pos="1013"/>
        </w:tabs>
        <w:autoSpaceDE w:val="0"/>
        <w:autoSpaceDN w:val="0"/>
        <w:adjustRightInd w:val="0"/>
        <w:spacing w:after="0" w:line="240" w:lineRule="auto"/>
        <w:ind w:firstLine="567"/>
        <w:jc w:val="both"/>
        <w:outlineLvl w:val="0"/>
        <w:rPr>
          <w:rFonts w:ascii="Times New Roman" w:hAnsi="Times New Roman" w:cs="Times New Roman"/>
          <w:color w:val="000000"/>
          <w:spacing w:val="1"/>
          <w:sz w:val="24"/>
          <w:szCs w:val="24"/>
        </w:rPr>
      </w:pPr>
      <w:r w:rsidRPr="00105F89">
        <w:rPr>
          <w:rFonts w:ascii="Times New Roman" w:hAnsi="Times New Roman" w:cs="Times New Roman"/>
          <w:b/>
          <w:bCs/>
          <w:color w:val="000000"/>
          <w:spacing w:val="1"/>
          <w:sz w:val="24"/>
          <w:szCs w:val="24"/>
        </w:rPr>
        <w:t xml:space="preserve">Этапы реализации программы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Коррекционная работа реализуется поэтапно.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1. </w:t>
      </w:r>
      <w:r w:rsidRPr="00105F89">
        <w:rPr>
          <w:rFonts w:ascii="Times New Roman" w:hAnsi="Times New Roman" w:cs="Times New Roman"/>
          <w:i/>
          <w:iCs/>
          <w:color w:val="000000"/>
          <w:spacing w:val="1"/>
          <w:sz w:val="24"/>
          <w:szCs w:val="24"/>
        </w:rPr>
        <w:t>Этап сбора и анализа информации</w:t>
      </w:r>
      <w:r w:rsidRPr="00105F89">
        <w:rPr>
          <w:rFonts w:ascii="Times New Roman" w:hAnsi="Times New Roman" w:cs="Times New Roman"/>
          <w:color w:val="000000"/>
          <w:spacing w:val="1"/>
          <w:sz w:val="24"/>
          <w:szCs w:val="24"/>
        </w:rPr>
        <w:t xml:space="preserve"> (информационно-аналитическая деятельность). Результатом данного этапа является оценка контингента обучающихся для учета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2. </w:t>
      </w:r>
      <w:r w:rsidRPr="00105F89">
        <w:rPr>
          <w:rFonts w:ascii="Times New Roman" w:hAnsi="Times New Roman" w:cs="Times New Roman"/>
          <w:i/>
          <w:iCs/>
          <w:color w:val="000000"/>
          <w:spacing w:val="1"/>
          <w:sz w:val="24"/>
          <w:szCs w:val="24"/>
        </w:rPr>
        <w:t>Этап планирования, организации, координации</w:t>
      </w:r>
      <w:r w:rsidRPr="00105F89">
        <w:rPr>
          <w:rFonts w:ascii="Times New Roman" w:hAnsi="Times New Roman" w:cs="Times New Roman"/>
          <w:color w:val="000000"/>
          <w:spacing w:val="1"/>
          <w:sz w:val="24"/>
          <w:szCs w:val="24"/>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В услови</w:t>
      </w:r>
      <w:r>
        <w:rPr>
          <w:rFonts w:ascii="Times New Roman" w:hAnsi="Times New Roman" w:cs="Times New Roman"/>
          <w:color w:val="000000"/>
          <w:spacing w:val="1"/>
          <w:sz w:val="24"/>
          <w:szCs w:val="24"/>
        </w:rPr>
        <w:t>ях МАОУ «Голышмановская СОШ № 4</w:t>
      </w:r>
      <w:r w:rsidRPr="00105F89">
        <w:rPr>
          <w:rFonts w:ascii="Times New Roman" w:hAnsi="Times New Roman" w:cs="Times New Roman"/>
          <w:color w:val="000000"/>
          <w:spacing w:val="1"/>
          <w:sz w:val="24"/>
          <w:szCs w:val="24"/>
        </w:rPr>
        <w:t xml:space="preserve">» это обеспечивается  следующими мерами: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1. Диагностическая работа по выявлению детей с ограниченными возможностями здоровья;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2. Специальная подготовка педагогов (семинары, совещания, индивидуальные консультации  с  приглашенным педагогом–психологом); </w:t>
      </w:r>
    </w:p>
    <w:p w:rsidR="00F84BA8" w:rsidRPr="00105F89" w:rsidRDefault="00F84BA8" w:rsidP="00F84BA8">
      <w:pPr>
        <w:tabs>
          <w:tab w:val="left" w:pos="1013"/>
        </w:tabs>
        <w:autoSpaceDE w:val="0"/>
        <w:autoSpaceDN w:val="0"/>
        <w:adjustRightInd w:val="0"/>
        <w:spacing w:after="0" w:line="240" w:lineRule="auto"/>
        <w:ind w:firstLine="567"/>
        <w:jc w:val="both"/>
        <w:outlineLvl w:val="0"/>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3. Вовлечение детей с проблемами в здоровье и развитии в воспитательную работу как коллективную, так и индивидуальную; </w:t>
      </w:r>
    </w:p>
    <w:p w:rsidR="00F84BA8" w:rsidRPr="00105F89" w:rsidRDefault="00F84BA8" w:rsidP="00F84BA8">
      <w:pPr>
        <w:tabs>
          <w:tab w:val="left" w:pos="1013"/>
        </w:tabs>
        <w:autoSpaceDE w:val="0"/>
        <w:autoSpaceDN w:val="0"/>
        <w:adjustRightInd w:val="0"/>
        <w:spacing w:after="0" w:line="240" w:lineRule="auto"/>
        <w:ind w:firstLine="567"/>
        <w:jc w:val="both"/>
        <w:outlineLvl w:val="0"/>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4. Мониторинг коррекции в развитии детей.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i/>
          <w:iCs/>
          <w:color w:val="000000"/>
          <w:spacing w:val="1"/>
          <w:sz w:val="24"/>
          <w:szCs w:val="24"/>
        </w:rPr>
        <w:t>Этап  диагностики</w:t>
      </w:r>
      <w:r w:rsidRPr="00105F89">
        <w:rPr>
          <w:rFonts w:ascii="Times New Roman" w:hAnsi="Times New Roman" w:cs="Times New Roman"/>
          <w:color w:val="000000"/>
          <w:spacing w:val="1"/>
          <w:sz w:val="24"/>
          <w:szCs w:val="24"/>
        </w:rPr>
        <w:t xml:space="preserve">  коррекционно-развивающей  образовательной  среды  (контрольно- диагностическая деятельность). Результатом является констатац</w:t>
      </w:r>
      <w:r>
        <w:rPr>
          <w:rFonts w:ascii="Times New Roman" w:hAnsi="Times New Roman" w:cs="Times New Roman"/>
          <w:color w:val="000000"/>
          <w:spacing w:val="1"/>
          <w:sz w:val="24"/>
          <w:szCs w:val="24"/>
        </w:rPr>
        <w:t>ия соответствия созданных усло</w:t>
      </w:r>
      <w:r w:rsidRPr="00105F89">
        <w:rPr>
          <w:rFonts w:ascii="Times New Roman" w:hAnsi="Times New Roman" w:cs="Times New Roman"/>
          <w:color w:val="000000"/>
          <w:spacing w:val="1"/>
          <w:sz w:val="24"/>
          <w:szCs w:val="24"/>
        </w:rPr>
        <w:t xml:space="preserve">вий и выбранных коррекционно-развивающих приемов особым образовательным потребностям ребенка.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ab/>
      </w:r>
      <w:r w:rsidRPr="00105F89">
        <w:rPr>
          <w:rFonts w:ascii="Times New Roman" w:hAnsi="Times New Roman" w:cs="Times New Roman"/>
          <w:i/>
          <w:iCs/>
          <w:color w:val="000000"/>
          <w:spacing w:val="1"/>
          <w:sz w:val="24"/>
          <w:szCs w:val="24"/>
        </w:rPr>
        <w:t>Этап регуляции и корректировки</w:t>
      </w:r>
      <w:r w:rsidRPr="00105F89">
        <w:rPr>
          <w:rFonts w:ascii="Times New Roman" w:hAnsi="Times New Roman" w:cs="Times New Roman"/>
          <w:color w:val="000000"/>
          <w:spacing w:val="1"/>
          <w:sz w:val="24"/>
          <w:szCs w:val="24"/>
        </w:rPr>
        <w:t xml:space="preserve">. Результатом является внесение необходимых изменений в образовательный процесс и процесс сопровождения детей с ограниченными возможностями здо- ровья, корректировка условий и форм обучения, методов и приемов работы. </w:t>
      </w:r>
    </w:p>
    <w:p w:rsidR="00F84BA8" w:rsidRPr="00105F89" w:rsidRDefault="00F84BA8" w:rsidP="00F84BA8">
      <w:pPr>
        <w:tabs>
          <w:tab w:val="left" w:pos="1013"/>
        </w:tabs>
        <w:autoSpaceDE w:val="0"/>
        <w:autoSpaceDN w:val="0"/>
        <w:adjustRightInd w:val="0"/>
        <w:spacing w:after="0" w:line="240" w:lineRule="auto"/>
        <w:ind w:firstLine="567"/>
        <w:jc w:val="both"/>
        <w:outlineLvl w:val="0"/>
        <w:rPr>
          <w:rFonts w:ascii="Times New Roman" w:hAnsi="Times New Roman" w:cs="Times New Roman"/>
          <w:color w:val="000000"/>
          <w:spacing w:val="1"/>
          <w:sz w:val="24"/>
          <w:szCs w:val="24"/>
        </w:rPr>
      </w:pPr>
      <w:r w:rsidRPr="00105F89">
        <w:rPr>
          <w:rFonts w:ascii="Times New Roman" w:hAnsi="Times New Roman" w:cs="Times New Roman"/>
          <w:b/>
          <w:bCs/>
          <w:color w:val="000000"/>
          <w:spacing w:val="1"/>
          <w:sz w:val="24"/>
          <w:szCs w:val="24"/>
        </w:rPr>
        <w:t xml:space="preserve">Механизм реализации программы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 личного профиля в образовательном процессе.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Такое взаимодействие включает: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 комплексность в определении и решении проблем  ребенка, предоставлении ему квалифицированной помощи специалистов разного профиля;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многоаспектный анализ личностного и познавательного развития ребенка;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F84BA8" w:rsidRPr="00105F89" w:rsidRDefault="00F84BA8" w:rsidP="00F84BA8">
      <w:pPr>
        <w:tabs>
          <w:tab w:val="left" w:pos="1013"/>
        </w:tabs>
        <w:autoSpaceDE w:val="0"/>
        <w:autoSpaceDN w:val="0"/>
        <w:adjustRightInd w:val="0"/>
        <w:spacing w:after="0" w:line="240" w:lineRule="auto"/>
        <w:ind w:firstLine="567"/>
        <w:jc w:val="both"/>
        <w:outlineLvl w:val="0"/>
        <w:rPr>
          <w:rFonts w:ascii="Times New Roman" w:hAnsi="Times New Roman" w:cs="Times New Roman"/>
          <w:b/>
          <w:bCs/>
          <w:color w:val="000000"/>
          <w:spacing w:val="1"/>
          <w:sz w:val="24"/>
          <w:szCs w:val="24"/>
        </w:rPr>
      </w:pPr>
      <w:r w:rsidRPr="00105F89">
        <w:rPr>
          <w:rFonts w:ascii="Times New Roman" w:hAnsi="Times New Roman" w:cs="Times New Roman"/>
          <w:b/>
          <w:bCs/>
          <w:color w:val="000000"/>
          <w:spacing w:val="1"/>
          <w:sz w:val="24"/>
          <w:szCs w:val="24"/>
        </w:rPr>
        <w:t xml:space="preserve">                Структура и содержание программы коррекционной работы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Программа включает в себя </w:t>
      </w:r>
      <w:r w:rsidRPr="00105F89">
        <w:rPr>
          <w:rFonts w:ascii="Times New Roman" w:hAnsi="Times New Roman" w:cs="Times New Roman"/>
          <w:b/>
          <w:bCs/>
          <w:color w:val="000000"/>
          <w:spacing w:val="1"/>
          <w:sz w:val="24"/>
          <w:szCs w:val="24"/>
        </w:rPr>
        <w:t>пять модулей</w:t>
      </w:r>
      <w:r w:rsidRPr="00105F89">
        <w:rPr>
          <w:rFonts w:ascii="Times New Roman" w:hAnsi="Times New Roman" w:cs="Times New Roman"/>
          <w:color w:val="000000"/>
          <w:spacing w:val="1"/>
          <w:sz w:val="24"/>
          <w:szCs w:val="24"/>
        </w:rPr>
        <w:t>: концептуальный, диагностико-консультативный, коррекционно-развивающий, лечебно-профилактический, социально-педагогический.</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i/>
          <w:iCs/>
          <w:color w:val="000000"/>
          <w:spacing w:val="1"/>
          <w:sz w:val="24"/>
          <w:szCs w:val="24"/>
        </w:rPr>
        <w:t>Концептуальный модуль</w:t>
      </w:r>
      <w:r w:rsidRPr="00105F89">
        <w:rPr>
          <w:rFonts w:ascii="Times New Roman" w:hAnsi="Times New Roman" w:cs="Times New Roman"/>
          <w:color w:val="000000"/>
          <w:spacing w:val="1"/>
          <w:sz w:val="24"/>
          <w:szCs w:val="24"/>
        </w:rPr>
        <w:t xml:space="preserve"> раскрывает сущность медико–психолого–педагогического сопровождения, его цели, задачи, содержание и формы сопровождения.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ab/>
      </w:r>
      <w:r w:rsidRPr="00105F89">
        <w:rPr>
          <w:rFonts w:ascii="Times New Roman" w:hAnsi="Times New Roman" w:cs="Times New Roman"/>
          <w:i/>
          <w:iCs/>
          <w:color w:val="000000"/>
          <w:spacing w:val="1"/>
          <w:sz w:val="24"/>
          <w:szCs w:val="24"/>
        </w:rPr>
        <w:t>Диагностико-консультативный модуль</w:t>
      </w:r>
      <w:r w:rsidRPr="00105F89">
        <w:rPr>
          <w:rFonts w:ascii="Times New Roman" w:hAnsi="Times New Roman" w:cs="Times New Roman"/>
          <w:color w:val="000000"/>
          <w:spacing w:val="1"/>
          <w:sz w:val="24"/>
          <w:szCs w:val="24"/>
        </w:rPr>
        <w:t xml:space="preserve"> включает в себя программы изучения ребенка различными специалистами (педагогами, психологами, медицинскими работниками) и консультативную деятельность.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i/>
          <w:iCs/>
          <w:color w:val="000000"/>
          <w:spacing w:val="1"/>
          <w:sz w:val="24"/>
          <w:szCs w:val="24"/>
        </w:rPr>
        <w:t>Коррекционно-развивающиий модуль</w:t>
      </w:r>
      <w:r w:rsidRPr="00105F89">
        <w:rPr>
          <w:rFonts w:ascii="Times New Roman" w:hAnsi="Times New Roman" w:cs="Times New Roman"/>
          <w:color w:val="000000"/>
          <w:spacing w:val="1"/>
          <w:sz w:val="24"/>
          <w:szCs w:val="24"/>
        </w:rPr>
        <w:t xml:space="preserve"> на основе диагностических данных обеспечивает создание педагогических условий для ребенка в соответствии с его возрастными и индивидуальными особенностями.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ab/>
      </w:r>
      <w:r w:rsidRPr="00105F89">
        <w:rPr>
          <w:rFonts w:ascii="Times New Roman" w:hAnsi="Times New Roman" w:cs="Times New Roman"/>
          <w:i/>
          <w:iCs/>
          <w:color w:val="000000"/>
          <w:spacing w:val="1"/>
          <w:sz w:val="24"/>
          <w:szCs w:val="24"/>
        </w:rPr>
        <w:t>Лечебно-профилактический модуль</w:t>
      </w:r>
      <w:r w:rsidRPr="00105F89">
        <w:rPr>
          <w:rFonts w:ascii="Times New Roman" w:hAnsi="Times New Roman" w:cs="Times New Roman"/>
          <w:color w:val="000000"/>
          <w:spacing w:val="1"/>
          <w:sz w:val="24"/>
          <w:szCs w:val="24"/>
        </w:rPr>
        <w:t xml:space="preserve"> предполагает соблюдение санитарно–гигиенических норм, режима дня, питания ребенка, осуществление индивидуальных лечебно-профилактических действий.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ab/>
      </w:r>
      <w:r w:rsidRPr="00105F89">
        <w:rPr>
          <w:rFonts w:ascii="Times New Roman" w:hAnsi="Times New Roman" w:cs="Times New Roman"/>
          <w:i/>
          <w:iCs/>
          <w:color w:val="000000"/>
          <w:spacing w:val="1"/>
          <w:sz w:val="24"/>
          <w:szCs w:val="24"/>
        </w:rPr>
        <w:t>Социально-педагогический модуль</w:t>
      </w:r>
      <w:r w:rsidRPr="00105F89">
        <w:rPr>
          <w:rFonts w:ascii="Times New Roman" w:hAnsi="Times New Roman" w:cs="Times New Roman"/>
          <w:color w:val="000000"/>
          <w:spacing w:val="1"/>
          <w:sz w:val="24"/>
          <w:szCs w:val="24"/>
        </w:rPr>
        <w:t xml:space="preserve"> нацелен на повышение уровня профессионального образования педагогов; организацию социально-педагогической помощи детям и их родителям.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b/>
          <w:bCs/>
          <w:color w:val="000000"/>
          <w:spacing w:val="1"/>
          <w:sz w:val="24"/>
          <w:szCs w:val="24"/>
        </w:rPr>
      </w:pPr>
    </w:p>
    <w:tbl>
      <w:tblPr>
        <w:tblpPr w:leftFromText="180" w:rightFromText="180" w:vertAnchor="text" w:horzAnchor="margin" w:tblpY="4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4"/>
        <w:gridCol w:w="5466"/>
        <w:gridCol w:w="3141"/>
      </w:tblGrid>
      <w:tr w:rsidR="00F84BA8" w:rsidRPr="00105F89" w:rsidTr="00C45C41">
        <w:tc>
          <w:tcPr>
            <w:tcW w:w="1816" w:type="dxa"/>
          </w:tcPr>
          <w:p w:rsidR="00F84BA8" w:rsidRPr="004E0064" w:rsidRDefault="00F84BA8" w:rsidP="00C45C41">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Изучение ребенка</w:t>
            </w:r>
          </w:p>
        </w:tc>
        <w:tc>
          <w:tcPr>
            <w:tcW w:w="6089" w:type="dxa"/>
          </w:tcPr>
          <w:p w:rsidR="00F84BA8" w:rsidRPr="004E0064" w:rsidRDefault="00F84BA8" w:rsidP="00C45C41">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Содержание работы</w:t>
            </w:r>
          </w:p>
        </w:tc>
        <w:tc>
          <w:tcPr>
            <w:tcW w:w="3402" w:type="dxa"/>
          </w:tcPr>
          <w:p w:rsidR="00F84BA8" w:rsidRPr="004E0064" w:rsidRDefault="00F84BA8" w:rsidP="00C45C41">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Где и кем выполняется </w:t>
            </w:r>
          </w:p>
          <w:p w:rsidR="00F84BA8" w:rsidRPr="004E0064" w:rsidRDefault="00F84BA8" w:rsidP="00C45C41">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работа</w:t>
            </w:r>
          </w:p>
        </w:tc>
      </w:tr>
      <w:tr w:rsidR="00F84BA8" w:rsidRPr="00105F89" w:rsidTr="00C45C41">
        <w:tc>
          <w:tcPr>
            <w:tcW w:w="1816" w:type="dxa"/>
          </w:tcPr>
          <w:p w:rsidR="00F84BA8" w:rsidRPr="004E0064" w:rsidRDefault="00F84BA8" w:rsidP="00C45C41">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Медицинское</w:t>
            </w:r>
          </w:p>
        </w:tc>
        <w:tc>
          <w:tcPr>
            <w:tcW w:w="6089" w:type="dxa"/>
          </w:tcPr>
          <w:p w:rsidR="00F84BA8" w:rsidRPr="004E0064" w:rsidRDefault="00F84BA8" w:rsidP="00C45C41">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Выявление состояния физического и психического здоровья. Изучение медицинской документации: </w:t>
            </w:r>
          </w:p>
          <w:p w:rsidR="00F84BA8" w:rsidRPr="004E0064" w:rsidRDefault="00F84BA8" w:rsidP="00C45C41">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история развития ребенка, здоровье родителей, как протекала беременность, роды.  </w:t>
            </w:r>
          </w:p>
          <w:p w:rsidR="00F84BA8" w:rsidRPr="004E0064" w:rsidRDefault="00F84BA8" w:rsidP="00C45C41">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
        </w:tc>
        <w:tc>
          <w:tcPr>
            <w:tcW w:w="3402" w:type="dxa"/>
          </w:tcPr>
          <w:p w:rsidR="00F84BA8" w:rsidRPr="004E0064" w:rsidRDefault="00F84BA8" w:rsidP="00C45C41">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Медицинский работник, классный руководитель. </w:t>
            </w:r>
          </w:p>
          <w:p w:rsidR="00F84BA8" w:rsidRPr="004E0064" w:rsidRDefault="00F84BA8" w:rsidP="00C45C41">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Наблюдения во время занятий, на переменах, во время игр и т. д. (педагог). </w:t>
            </w:r>
          </w:p>
          <w:p w:rsidR="00F84BA8" w:rsidRPr="004E0064" w:rsidRDefault="00F84BA8" w:rsidP="00C45C41">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Обследование ребенка </w:t>
            </w:r>
          </w:p>
          <w:p w:rsidR="00F84BA8" w:rsidRPr="004E0064" w:rsidRDefault="00F84BA8" w:rsidP="00C45C41">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врачом.  </w:t>
            </w:r>
          </w:p>
          <w:p w:rsidR="00F84BA8" w:rsidRPr="004E0064" w:rsidRDefault="00F84BA8" w:rsidP="00C45C41">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Беседа врача с родителями.</w:t>
            </w:r>
          </w:p>
        </w:tc>
      </w:tr>
      <w:tr w:rsidR="00F84BA8" w:rsidRPr="00105F89" w:rsidTr="00C45C41">
        <w:tc>
          <w:tcPr>
            <w:tcW w:w="1816" w:type="dxa"/>
          </w:tcPr>
          <w:p w:rsidR="00F84BA8" w:rsidRPr="004E0064" w:rsidRDefault="00F84BA8" w:rsidP="00C45C41">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Психолого-</w:t>
            </w:r>
          </w:p>
          <w:p w:rsidR="00F84BA8" w:rsidRPr="004E0064" w:rsidRDefault="00F84BA8" w:rsidP="00C45C41">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речевое</w:t>
            </w:r>
          </w:p>
        </w:tc>
        <w:tc>
          <w:tcPr>
            <w:tcW w:w="6089" w:type="dxa"/>
          </w:tcPr>
          <w:p w:rsidR="00F84BA8" w:rsidRPr="004E0064" w:rsidRDefault="00F84BA8" w:rsidP="00C45C41">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Обследование актуального уровня психического и речевого развития, определение зоны ближайшего развития. </w:t>
            </w:r>
          </w:p>
          <w:p w:rsidR="00F84BA8" w:rsidRPr="004E0064" w:rsidRDefault="00F84BA8" w:rsidP="00C45C41">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Внимание: устойчивость, переключаемость с одного вида деятельности на другой, объем, работоспособность. </w:t>
            </w:r>
          </w:p>
          <w:p w:rsidR="00F84BA8" w:rsidRPr="004E0064" w:rsidRDefault="00F84BA8" w:rsidP="00C45C41">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Мышление: визуальное (линейное, структурное); </w:t>
            </w:r>
          </w:p>
          <w:p w:rsidR="00F84BA8" w:rsidRPr="004E0064" w:rsidRDefault="00F84BA8" w:rsidP="00C45C41">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понятийное (интуитивное, логическое); абстрактное, речевое, образное. </w:t>
            </w:r>
          </w:p>
          <w:p w:rsidR="00F84BA8" w:rsidRPr="004E0064" w:rsidRDefault="00F84BA8" w:rsidP="00C45C41">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Память: зрительная, слуховая, моторная, смешанная. Быстрота и прочность запоминания; индивидуальные особенности; моторика; речь.</w:t>
            </w:r>
          </w:p>
        </w:tc>
        <w:tc>
          <w:tcPr>
            <w:tcW w:w="3402" w:type="dxa"/>
          </w:tcPr>
          <w:p w:rsidR="00F84BA8" w:rsidRPr="004E0064" w:rsidRDefault="00F84BA8" w:rsidP="00C45C41">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Наблюдение за ребенком </w:t>
            </w:r>
          </w:p>
          <w:p w:rsidR="00F84BA8" w:rsidRPr="004E0064" w:rsidRDefault="00F84BA8" w:rsidP="00C45C41">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на занятиях и во внеурочное время (учитель). </w:t>
            </w:r>
          </w:p>
          <w:p w:rsidR="00F84BA8" w:rsidRPr="004E0064" w:rsidRDefault="00F84BA8" w:rsidP="00C45C41">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Беседы с ребенком, с родителями. </w:t>
            </w:r>
          </w:p>
          <w:p w:rsidR="00F84BA8" w:rsidRPr="004E0064" w:rsidRDefault="00F84BA8" w:rsidP="00C45C41">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Наблюдения за речью ребенка на занятиях и в свободное время. </w:t>
            </w:r>
          </w:p>
          <w:p w:rsidR="00F84BA8" w:rsidRPr="004E0064" w:rsidRDefault="00F84BA8" w:rsidP="00C45C41">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Изучение письменных работ (учитель)</w:t>
            </w:r>
          </w:p>
        </w:tc>
      </w:tr>
      <w:tr w:rsidR="00F84BA8" w:rsidRPr="00105F89" w:rsidTr="00C45C41">
        <w:tc>
          <w:tcPr>
            <w:tcW w:w="1816" w:type="dxa"/>
          </w:tcPr>
          <w:p w:rsidR="00F84BA8" w:rsidRPr="004E0064" w:rsidRDefault="00F84BA8" w:rsidP="00C45C41">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Социально–</w:t>
            </w:r>
          </w:p>
          <w:p w:rsidR="00F84BA8" w:rsidRPr="004E0064" w:rsidRDefault="00F84BA8" w:rsidP="00C45C41">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педагогическое</w:t>
            </w:r>
          </w:p>
        </w:tc>
        <w:tc>
          <w:tcPr>
            <w:tcW w:w="6089" w:type="dxa"/>
          </w:tcPr>
          <w:p w:rsidR="00F84BA8" w:rsidRPr="004E0064" w:rsidRDefault="00F84BA8" w:rsidP="00C45C41">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Семья ребенка: состав семьи, условия воспитания.  </w:t>
            </w:r>
          </w:p>
          <w:p w:rsidR="00F84BA8" w:rsidRPr="004E0064" w:rsidRDefault="00F84BA8" w:rsidP="00C45C41">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Умение учиться: организованность, выполнение </w:t>
            </w:r>
          </w:p>
          <w:p w:rsidR="00F84BA8" w:rsidRPr="004E0064" w:rsidRDefault="00F84BA8" w:rsidP="00C45C41">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требований педагогов, самостоятельная работа, самоконтроль. Трудности в овладении новым материалом. </w:t>
            </w:r>
          </w:p>
          <w:p w:rsidR="00F84BA8" w:rsidRPr="004E0064" w:rsidRDefault="00F84BA8" w:rsidP="00C45C41">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Мотивы учебной деятельности: прилежание, отношение к отметке, похвале или порицанию учителя, воспитателя. </w:t>
            </w:r>
          </w:p>
          <w:p w:rsidR="00F84BA8" w:rsidRPr="004E0064" w:rsidRDefault="00F84BA8" w:rsidP="00C45C41">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Эмоционально-волевая сфера: преобладание </w:t>
            </w:r>
          </w:p>
          <w:p w:rsidR="00F84BA8" w:rsidRPr="004E0064" w:rsidRDefault="00F84BA8" w:rsidP="00C45C41">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настроения ребенка; наличие аффективных вспышек; способность к волевому усилию, внушаемость, проявления негативизма. </w:t>
            </w:r>
          </w:p>
          <w:p w:rsidR="00F84BA8" w:rsidRPr="004E0064" w:rsidRDefault="00F84BA8" w:rsidP="00C45C41">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w:t>
            </w:r>
          </w:p>
          <w:p w:rsidR="00F84BA8" w:rsidRPr="004E0064" w:rsidRDefault="00F84BA8" w:rsidP="00C45C41">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Уровень притязаний и самооценка </w:t>
            </w:r>
          </w:p>
        </w:tc>
        <w:tc>
          <w:tcPr>
            <w:tcW w:w="3402" w:type="dxa"/>
          </w:tcPr>
          <w:p w:rsidR="00F84BA8" w:rsidRPr="004E0064" w:rsidRDefault="00F84BA8" w:rsidP="00C45C41">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Посещение семьи ребенка </w:t>
            </w:r>
          </w:p>
          <w:p w:rsidR="00F84BA8" w:rsidRPr="004E0064" w:rsidRDefault="00F84BA8" w:rsidP="00C45C41">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(учитель). </w:t>
            </w:r>
          </w:p>
          <w:p w:rsidR="00F84BA8" w:rsidRPr="004E0064" w:rsidRDefault="00F84BA8" w:rsidP="00C45C41">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Наблюдения во время занятий, изучение работ </w:t>
            </w:r>
          </w:p>
          <w:p w:rsidR="00F84BA8" w:rsidRPr="004E0064" w:rsidRDefault="00F84BA8" w:rsidP="00C45C41">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ученика (классный руководитель). </w:t>
            </w:r>
          </w:p>
          <w:p w:rsidR="00F84BA8" w:rsidRPr="004E0064" w:rsidRDefault="00F84BA8" w:rsidP="00C45C41">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Анкетирование по выявлению школьных трудностей (учитель). </w:t>
            </w:r>
          </w:p>
          <w:p w:rsidR="00F84BA8" w:rsidRPr="004E0064" w:rsidRDefault="00F84BA8" w:rsidP="00C45C41">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Беседа с родителями. </w:t>
            </w:r>
          </w:p>
          <w:p w:rsidR="00F84BA8" w:rsidRPr="004E0064" w:rsidRDefault="00F84BA8" w:rsidP="00C45C41">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Анкета для родителей и </w:t>
            </w:r>
          </w:p>
          <w:p w:rsidR="00F84BA8" w:rsidRPr="004E0064" w:rsidRDefault="00F84BA8" w:rsidP="00C45C41">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учителей. </w:t>
            </w:r>
          </w:p>
          <w:p w:rsidR="00F84BA8" w:rsidRPr="004E0064" w:rsidRDefault="00F84BA8" w:rsidP="00C45C41">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Наблюдение за ребенком в </w:t>
            </w:r>
          </w:p>
          <w:p w:rsidR="00F84BA8" w:rsidRPr="004E0064" w:rsidRDefault="00F84BA8" w:rsidP="00C45C41">
            <w:pPr>
              <w:tabs>
                <w:tab w:val="left" w:pos="1013"/>
              </w:tabs>
              <w:autoSpaceDE w:val="0"/>
              <w:autoSpaceDN w:val="0"/>
              <w:adjustRightInd w:val="0"/>
              <w:spacing w:after="0" w:line="240" w:lineRule="auto"/>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различных видах деятельности</w:t>
            </w:r>
          </w:p>
        </w:tc>
      </w:tr>
    </w:tbl>
    <w:p w:rsidR="00F84BA8"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b/>
          <w:bCs/>
          <w:color w:val="000000"/>
          <w:spacing w:val="1"/>
          <w:sz w:val="24"/>
          <w:szCs w:val="24"/>
        </w:rPr>
      </w:pPr>
    </w:p>
    <w:p w:rsidR="00F84BA8" w:rsidRDefault="00F84BA8" w:rsidP="00F84BA8">
      <w:pPr>
        <w:tabs>
          <w:tab w:val="left" w:pos="1013"/>
        </w:tabs>
        <w:autoSpaceDE w:val="0"/>
        <w:autoSpaceDN w:val="0"/>
        <w:adjustRightInd w:val="0"/>
        <w:spacing w:after="0" w:line="240" w:lineRule="auto"/>
        <w:ind w:firstLine="567"/>
        <w:jc w:val="both"/>
        <w:outlineLvl w:val="0"/>
        <w:rPr>
          <w:rFonts w:ascii="Times New Roman" w:hAnsi="Times New Roman" w:cs="Times New Roman"/>
          <w:b/>
          <w:bCs/>
          <w:color w:val="000000"/>
          <w:spacing w:val="1"/>
          <w:sz w:val="24"/>
          <w:szCs w:val="24"/>
        </w:rPr>
      </w:pPr>
    </w:p>
    <w:p w:rsidR="00F84BA8" w:rsidRDefault="00F84BA8" w:rsidP="00F84BA8">
      <w:pPr>
        <w:tabs>
          <w:tab w:val="left" w:pos="1013"/>
        </w:tabs>
        <w:autoSpaceDE w:val="0"/>
        <w:autoSpaceDN w:val="0"/>
        <w:adjustRightInd w:val="0"/>
        <w:spacing w:after="0" w:line="240" w:lineRule="auto"/>
        <w:ind w:firstLine="567"/>
        <w:jc w:val="both"/>
        <w:outlineLvl w:val="0"/>
        <w:rPr>
          <w:rFonts w:ascii="Times New Roman" w:hAnsi="Times New Roman" w:cs="Times New Roman"/>
          <w:b/>
          <w:bCs/>
          <w:color w:val="000000"/>
          <w:spacing w:val="1"/>
          <w:sz w:val="24"/>
          <w:szCs w:val="24"/>
        </w:rPr>
      </w:pPr>
    </w:p>
    <w:p w:rsidR="00F84BA8" w:rsidRPr="004E0064" w:rsidRDefault="00F84BA8" w:rsidP="00F84BA8">
      <w:pPr>
        <w:tabs>
          <w:tab w:val="left" w:pos="1013"/>
        </w:tabs>
        <w:autoSpaceDE w:val="0"/>
        <w:autoSpaceDN w:val="0"/>
        <w:adjustRightInd w:val="0"/>
        <w:spacing w:after="0" w:line="240" w:lineRule="auto"/>
        <w:ind w:firstLine="567"/>
        <w:jc w:val="both"/>
        <w:outlineLvl w:val="0"/>
        <w:rPr>
          <w:rFonts w:ascii="Times New Roman" w:hAnsi="Times New Roman" w:cs="Times New Roman"/>
          <w:b/>
          <w:bCs/>
          <w:color w:val="000000"/>
          <w:spacing w:val="1"/>
          <w:sz w:val="24"/>
          <w:szCs w:val="24"/>
        </w:rPr>
      </w:pPr>
      <w:r w:rsidRPr="004E0064">
        <w:rPr>
          <w:rFonts w:ascii="Times New Roman" w:hAnsi="Times New Roman" w:cs="Times New Roman"/>
          <w:b/>
          <w:bCs/>
          <w:color w:val="000000"/>
          <w:spacing w:val="1"/>
          <w:sz w:val="24"/>
          <w:szCs w:val="24"/>
        </w:rPr>
        <w:t>Программа медико-психолого-педагогического изучения ребенка</w:t>
      </w:r>
    </w:p>
    <w:p w:rsidR="00F84BA8" w:rsidRPr="004E0064" w:rsidRDefault="00F84BA8" w:rsidP="00F84BA8">
      <w:pPr>
        <w:tabs>
          <w:tab w:val="left" w:pos="1013"/>
        </w:tabs>
        <w:autoSpaceDE w:val="0"/>
        <w:autoSpaceDN w:val="0"/>
        <w:adjustRightInd w:val="0"/>
        <w:spacing w:after="0" w:line="240" w:lineRule="auto"/>
        <w:ind w:firstLine="567"/>
        <w:jc w:val="both"/>
        <w:outlineLvl w:val="0"/>
        <w:rPr>
          <w:rFonts w:ascii="Times New Roman" w:hAnsi="Times New Roman" w:cs="Times New Roman"/>
          <w:b/>
          <w:bCs/>
          <w:color w:val="000000"/>
          <w:spacing w:val="1"/>
          <w:sz w:val="24"/>
          <w:szCs w:val="24"/>
        </w:rPr>
      </w:pPr>
      <w:r w:rsidRPr="004E0064">
        <w:rPr>
          <w:rFonts w:ascii="Times New Roman" w:hAnsi="Times New Roman" w:cs="Times New Roman"/>
          <w:b/>
          <w:bCs/>
          <w:color w:val="000000"/>
          <w:spacing w:val="1"/>
          <w:sz w:val="24"/>
          <w:szCs w:val="24"/>
        </w:rPr>
        <w:t xml:space="preserve">Содержание и формы коррекционной работы учителя: </w:t>
      </w:r>
    </w:p>
    <w:p w:rsidR="00F84BA8" w:rsidRPr="004E0064"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4E0064">
        <w:rPr>
          <w:rFonts w:ascii="Times New Roman" w:hAnsi="Times New Roman" w:cs="Times New Roman"/>
          <w:color w:val="000000"/>
          <w:spacing w:val="1"/>
          <w:sz w:val="24"/>
          <w:szCs w:val="24"/>
        </w:rPr>
        <w:t xml:space="preserve">- наблюдение за учениками во время учебной и внеурочной деятельности (ежедневно);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поддержание постоянной связи с учителями-предметниками, медицинским работником,  директором школы, родителями;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составление индивидуального маршрута сопровождения учащегося, где отражаются пробелы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знаний и намечаются пути их ликвидации, способ предъявления учебного материала, темп обучения, направления коррекционной работы;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контроль  успеваемости и поведения учащихся в классе;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формирование такого микроклимата в классе, который способствовал бы тому, чтобы каждый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учащийся с ОВЗ чувствовал себя комфортно;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ведение  документации  (психолого-педагогические   сопровождение (дневники  наблюдения  за  учащимися и др.);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организация внеурочной деятельности, направленной на развитие познавательных интересов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учащихся, их общее развитие;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составление индивидуального маршрута сопровождения учащегося, где отражаются пробелы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знаний и намечаются пути их ликвидации, способ предъявления учебного материала, темп обучения, направления коррекционной работы;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контроль  успеваемости и поведения учащихся в классе;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формирование такого микроклимата в классе, который способствовал бы тому, чтобы каждый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учащийся с ОВЗ чувствовал себя комфортно;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ведение  документации  (психолого-педагогические   сопровождение (дневники  наблюдения  за  учащимися и др.);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организация внеурочной деятельности, направленной на развитие познавательных интересов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учащихся, их общее развитие.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Для повышения качества коррекционной работы необходимо выполнение следующих </w:t>
      </w:r>
      <w:r w:rsidRPr="00105F89">
        <w:rPr>
          <w:rFonts w:ascii="Times New Roman" w:hAnsi="Times New Roman" w:cs="Times New Roman"/>
          <w:b/>
          <w:bCs/>
          <w:color w:val="000000"/>
          <w:spacing w:val="1"/>
          <w:sz w:val="24"/>
          <w:szCs w:val="24"/>
        </w:rPr>
        <w:t>условий:</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формирование УУД на всех этапах учебного процесса;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побуждение к речевой деятельности, осуществление  контроля за речевой деятельностью  детей;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установление взаимосвязи между воспринимаемым предметом, его словесным обозначением практическим действием;</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использование более медленного темпа обучения, многократного возвращения к изученному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материалу;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разделение деятельности на отдельные составные части, элементы, операции, позволяющее  осмысливать их во внутреннем отношении друг к другу;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использование упражнений, направленных на развитие внимания, памяти, восприятия.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По мере выявления индивидуальных пробелов в развитии и обучении детей с ОВЗ проектируется программа коррекционной работы в последующие годы обучения.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Этапы создания и реализации программы коррекционной работы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Реализация программы осуществляется в четыре этапа: концептуальный, проектный, технологический, заключительный.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i/>
          <w:iCs/>
          <w:color w:val="000000"/>
          <w:spacing w:val="1"/>
          <w:sz w:val="24"/>
          <w:szCs w:val="24"/>
        </w:rPr>
        <w:t>Первый этап - концептуальный</w:t>
      </w:r>
      <w:r w:rsidRPr="00105F89">
        <w:rPr>
          <w:rFonts w:ascii="Times New Roman" w:hAnsi="Times New Roman" w:cs="Times New Roman"/>
          <w:color w:val="000000"/>
          <w:spacing w:val="1"/>
          <w:sz w:val="24"/>
          <w:szCs w:val="24"/>
        </w:rPr>
        <w:t xml:space="preserve"> - направлен на раскрытие смысла и содержания предстоящей работы, совместное обсуждение с педагогами школы предполагаемых результатов и условий сотрудничества, уточнение профессиональных ожиданий и функциональных обязанностей. В процессе формирования общих целей, задач, мотивов и смыслов формируется коллектив участников проекта (учителя начальных классов, психологи, медицинские работники). Коллективный субъект осваивает позиции теоретика, методолога и обсуждает основания проектирования Программы коррекционной работы.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ab/>
      </w:r>
      <w:r w:rsidRPr="00105F89">
        <w:rPr>
          <w:rFonts w:ascii="Times New Roman" w:hAnsi="Times New Roman" w:cs="Times New Roman"/>
          <w:i/>
          <w:iCs/>
          <w:color w:val="000000"/>
          <w:spacing w:val="1"/>
          <w:sz w:val="24"/>
          <w:szCs w:val="24"/>
        </w:rPr>
        <w:t>Второй этап - проектный</w:t>
      </w:r>
      <w:r w:rsidRPr="00105F89">
        <w:rPr>
          <w:rFonts w:ascii="Times New Roman" w:hAnsi="Times New Roman" w:cs="Times New Roman"/>
          <w:color w:val="000000"/>
          <w:spacing w:val="1"/>
          <w:sz w:val="24"/>
          <w:szCs w:val="24"/>
        </w:rPr>
        <w:t xml:space="preserve"> - включает в себя: подготовку учителей к участию в реализации Программы коррекционной работы и знакомство с комплектом документов, входящих в структуру программы. Это: карта медико-психолого-педагогического сопровождения детей, диагностическая карта школьных трудностей, индивидуальный образовательный маршрут, дневник наблюдений.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i/>
          <w:iCs/>
          <w:color w:val="000000"/>
          <w:spacing w:val="1"/>
          <w:sz w:val="24"/>
          <w:szCs w:val="24"/>
        </w:rPr>
        <w:t>На  третьем  этапе - технологическом</w:t>
      </w:r>
      <w:r w:rsidRPr="00105F89">
        <w:rPr>
          <w:rFonts w:ascii="Times New Roman" w:hAnsi="Times New Roman" w:cs="Times New Roman"/>
          <w:color w:val="000000"/>
          <w:spacing w:val="1"/>
          <w:sz w:val="24"/>
          <w:szCs w:val="24"/>
        </w:rPr>
        <w:t xml:space="preserve"> осуществляется  практическая  реализация программы коррекционной работы. На основе индивидуальных карт медико-психолого-педагогической диагностики  и  карт  медико-психолого-педагогического сопровождения определяются функции и содержание деятельности учителей начальных классов, родителей, психолога, учителя физкультуры, медицинского работника.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ab/>
      </w:r>
      <w:r w:rsidRPr="00105F89">
        <w:rPr>
          <w:rFonts w:ascii="Times New Roman" w:hAnsi="Times New Roman" w:cs="Times New Roman"/>
          <w:i/>
          <w:iCs/>
          <w:color w:val="000000"/>
          <w:spacing w:val="1"/>
          <w:sz w:val="24"/>
          <w:szCs w:val="24"/>
        </w:rPr>
        <w:t>Четвертый этап – заключительный</w:t>
      </w:r>
      <w:r w:rsidRPr="00105F89">
        <w:rPr>
          <w:rFonts w:ascii="Times New Roman" w:hAnsi="Times New Roman" w:cs="Times New Roman"/>
          <w:color w:val="000000"/>
          <w:spacing w:val="1"/>
          <w:sz w:val="24"/>
          <w:szCs w:val="24"/>
        </w:rPr>
        <w:t xml:space="preserve"> (аналитико-обобщающий) включает в себя итоговую диагностику, совместный анализ результатов коррекционной работы, рефлексию.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Результатом коррекционной работы является достижение ребенком с ОВЗ планируемых результатов освоения ООП.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b/>
          <w:bCs/>
          <w:color w:val="000000"/>
          <w:spacing w:val="1"/>
          <w:sz w:val="24"/>
          <w:szCs w:val="24"/>
        </w:rPr>
      </w:pPr>
      <w:r w:rsidRPr="00105F89">
        <w:rPr>
          <w:rFonts w:ascii="Times New Roman" w:hAnsi="Times New Roman" w:cs="Times New Roman"/>
          <w:color w:val="000000"/>
          <w:spacing w:val="1"/>
          <w:sz w:val="24"/>
          <w:szCs w:val="24"/>
        </w:rPr>
        <w:tab/>
      </w:r>
      <w:r w:rsidRPr="00105F89">
        <w:rPr>
          <w:rFonts w:ascii="Times New Roman" w:hAnsi="Times New Roman" w:cs="Times New Roman"/>
          <w:b/>
          <w:bCs/>
          <w:i/>
          <w:iCs/>
          <w:color w:val="000000"/>
          <w:spacing w:val="1"/>
          <w:sz w:val="24"/>
          <w:szCs w:val="24"/>
        </w:rPr>
        <w:t xml:space="preserve">Требования к условиям реализации программы коррекционной работы Психолого-педагогическое обеспечение: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обеспечение дифференцированных условий (оптимальный режим учебных нагрузок,  вариа-</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тивные формы получения образования и специализированной помощи) в соответствии с ре- комендациями психолого-медико-педагогической комиссии;</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обеспечение  психолого-педагогических  условий  (коррекционная  направленность  учебно-</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воспитательного процесса; учет индивидуальных особенностей ребенка;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использование специальных методов, приемов обучения и развития; дифференцированное и индивидуализированное обучение с учетом специфики нарушения  развития ребенка;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комплексное воздействие на обучающегося, осуществляемое на индивидуальных и групповых коррекционных занятиях;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обеспечение  здоровьесберегающих  условий  (оздоровительный  и  охранительный  режим,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 xml:space="preserve">- обеспечение участия всех детей с ограниченными возможностями здоровья, независимо от </w:t>
      </w:r>
    </w:p>
    <w:p w:rsidR="00F84BA8" w:rsidRPr="00105F89" w:rsidRDefault="00F84BA8" w:rsidP="00F84BA8">
      <w:pPr>
        <w:tabs>
          <w:tab w:val="left" w:pos="101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105F89">
        <w:rPr>
          <w:rFonts w:ascii="Times New Roman" w:hAnsi="Times New Roman" w:cs="Times New Roman"/>
          <w:color w:val="000000"/>
          <w:spacing w:val="1"/>
          <w:sz w:val="24"/>
          <w:szCs w:val="24"/>
        </w:rPr>
        <w:t>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иных досуговых мероприятий.</w:t>
      </w:r>
    </w:p>
    <w:p w:rsidR="001E737F" w:rsidRDefault="001E737F" w:rsidP="00480A02">
      <w:pPr>
        <w:spacing w:after="0" w:line="240" w:lineRule="auto"/>
        <w:ind w:firstLine="709"/>
        <w:jc w:val="both"/>
        <w:rPr>
          <w:rFonts w:ascii="Times New Roman" w:hAnsi="Times New Roman" w:cs="Times New Roman"/>
          <w:b/>
          <w:color w:val="000000"/>
          <w:spacing w:val="1"/>
          <w:sz w:val="24"/>
          <w:szCs w:val="24"/>
        </w:rPr>
      </w:pPr>
    </w:p>
    <w:p w:rsidR="007D77F7" w:rsidRPr="00480A02" w:rsidRDefault="007D77F7" w:rsidP="007D77F7">
      <w:pPr>
        <w:pStyle w:val="14TexstOSNOVA1012"/>
        <w:spacing w:line="240" w:lineRule="auto"/>
        <w:ind w:firstLine="0"/>
        <w:outlineLvl w:val="2"/>
        <w:rPr>
          <w:rFonts w:ascii="Times New Roman" w:hAnsi="Times New Roman" w:cs="Times New Roman"/>
          <w:b/>
          <w:color w:val="auto"/>
          <w:spacing w:val="2"/>
          <w:sz w:val="24"/>
          <w:szCs w:val="24"/>
        </w:rPr>
      </w:pPr>
      <w:r w:rsidRPr="007D77F7">
        <w:rPr>
          <w:rFonts w:ascii="Times New Roman" w:hAnsi="Times New Roman" w:cs="Times New Roman"/>
          <w:b/>
          <w:sz w:val="24"/>
          <w:szCs w:val="24"/>
        </w:rPr>
        <w:t xml:space="preserve">2.6. </w:t>
      </w:r>
      <w:r>
        <w:rPr>
          <w:rFonts w:ascii="Times New Roman" w:hAnsi="Times New Roman" w:cs="Times New Roman"/>
          <w:b/>
          <w:color w:val="auto"/>
          <w:spacing w:val="2"/>
          <w:sz w:val="24"/>
          <w:szCs w:val="24"/>
        </w:rPr>
        <w:t>3.1</w:t>
      </w:r>
      <w:r w:rsidRPr="00480A02">
        <w:rPr>
          <w:rFonts w:ascii="Times New Roman" w:hAnsi="Times New Roman" w:cs="Times New Roman"/>
          <w:b/>
          <w:color w:val="auto"/>
          <w:spacing w:val="2"/>
          <w:sz w:val="24"/>
          <w:szCs w:val="24"/>
        </w:rPr>
        <w:t>. Программа внеурочной деятельности</w:t>
      </w:r>
    </w:p>
    <w:p w:rsidR="007D77F7" w:rsidRPr="00480A02" w:rsidRDefault="007D77F7" w:rsidP="007D77F7">
      <w:pPr>
        <w:pStyle w:val="western"/>
        <w:spacing w:before="0" w:beforeAutospacing="0"/>
        <w:ind w:firstLine="709"/>
        <w:jc w:val="both"/>
      </w:pPr>
      <w:r w:rsidRPr="00480A02">
        <w:t>Программа внеурочной деятельности обеспечивает учет индивидуальных особенностей и потребностей обучающихся с ЗПР через организацию внеурочной деятельности.</w:t>
      </w:r>
    </w:p>
    <w:p w:rsidR="007D77F7" w:rsidRPr="00480A02" w:rsidRDefault="007D77F7" w:rsidP="007D77F7">
      <w:pPr>
        <w:pStyle w:val="ad"/>
        <w:spacing w:after="0" w:line="240" w:lineRule="auto"/>
        <w:ind w:firstLine="709"/>
        <w:jc w:val="both"/>
        <w:rPr>
          <w:rFonts w:ascii="Times New Roman" w:hAnsi="Times New Roman"/>
          <w:sz w:val="24"/>
          <w:szCs w:val="24"/>
        </w:rPr>
      </w:pPr>
      <w:r w:rsidRPr="00480A02">
        <w:rPr>
          <w:rFonts w:ascii="Times New Roman" w:hAnsi="Times New Roman"/>
          <w:sz w:val="24"/>
          <w:szCs w:val="24"/>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АООП НОО обучающихся с ЗПР.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7D77F7" w:rsidRPr="00480A02" w:rsidRDefault="007D77F7" w:rsidP="007D77F7">
      <w:pPr>
        <w:pStyle w:val="western"/>
        <w:spacing w:before="0" w:beforeAutospacing="0"/>
        <w:ind w:firstLine="709"/>
        <w:jc w:val="both"/>
      </w:pPr>
      <w:r w:rsidRPr="00480A02">
        <w:t>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ЗПР, организации их свободного времени.</w:t>
      </w:r>
    </w:p>
    <w:p w:rsidR="007D77F7" w:rsidRPr="00480A02" w:rsidRDefault="007D77F7" w:rsidP="007D77F7">
      <w:pPr>
        <w:pStyle w:val="western"/>
        <w:spacing w:before="0" w:beforeAutospacing="0"/>
        <w:ind w:firstLine="709"/>
        <w:jc w:val="both"/>
      </w:pPr>
      <w:r w:rsidRPr="00480A02">
        <w:t>Внеурочная деятельность ориентирована на создание условий для:</w:t>
      </w:r>
      <w:r w:rsidRPr="00480A02">
        <w:rPr>
          <w:bCs/>
          <w:iCs/>
        </w:rPr>
        <w:t>творческой самореализации обучающихся с ЗПР в комфортной р</w:t>
      </w:r>
      <w:r w:rsidRPr="00480A02">
        <w:t xml:space="preserve">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w:t>
      </w:r>
      <w:r w:rsidRPr="00480A02">
        <w:rPr>
          <w:bCs/>
          <w:iCs/>
        </w:rPr>
        <w:t xml:space="preserve">социального становления обучающегося </w:t>
      </w:r>
      <w:r w:rsidRPr="00480A02">
        <w:t>в процессе общения и совместной деятельности в детском сообществе, активного взаимодействия со сверстниками и педагогами.</w:t>
      </w:r>
    </w:p>
    <w:p w:rsidR="007D77F7" w:rsidRPr="00480A02" w:rsidRDefault="007D77F7" w:rsidP="007D77F7">
      <w:pPr>
        <w:pStyle w:val="western"/>
        <w:spacing w:before="0" w:beforeAutospacing="0"/>
        <w:ind w:firstLine="709"/>
        <w:jc w:val="both"/>
      </w:pPr>
      <w:r w:rsidRPr="00480A02">
        <w:t xml:space="preserve">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обучающихся разных категорий (с ОВЗ и без таковых), различных организаций. Виды совместной внеурочной деятельности подбираются с учетом возможностей и интересов как обучающихся с задержкой психического развития, так и обычно развивающихся сверстников. </w:t>
      </w:r>
    </w:p>
    <w:p w:rsidR="007D77F7" w:rsidRPr="00480A02" w:rsidRDefault="007D77F7" w:rsidP="007D77F7">
      <w:pPr>
        <w:pStyle w:val="western"/>
        <w:spacing w:before="0" w:beforeAutospacing="0"/>
        <w:ind w:firstLine="709"/>
        <w:jc w:val="both"/>
      </w:pPr>
      <w:r w:rsidRPr="00480A02">
        <w:rPr>
          <w:i/>
        </w:rPr>
        <w:t>Основными целями</w:t>
      </w:r>
      <w:r w:rsidRPr="00480A02">
        <w:t xml:space="preserve"> внеурочной деятельности являются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ЗПР, создание воспитывающей среды, обеспечивающей развитие социальных, интеллектуальных интересов учащихся в свободное время.</w:t>
      </w:r>
    </w:p>
    <w:p w:rsidR="007D77F7" w:rsidRPr="00480A02" w:rsidRDefault="007D77F7" w:rsidP="007D77F7">
      <w:pPr>
        <w:shd w:val="clear" w:color="auto" w:fill="FFFFFF"/>
        <w:spacing w:after="0" w:line="240" w:lineRule="auto"/>
        <w:ind w:firstLine="709"/>
        <w:jc w:val="both"/>
        <w:rPr>
          <w:rFonts w:ascii="Times New Roman" w:hAnsi="Times New Roman" w:cs="Times New Roman"/>
          <w:i/>
          <w:color w:val="000000"/>
          <w:sz w:val="24"/>
          <w:szCs w:val="24"/>
        </w:rPr>
      </w:pPr>
      <w:r w:rsidRPr="00480A02">
        <w:rPr>
          <w:rFonts w:ascii="Times New Roman" w:hAnsi="Times New Roman" w:cs="Times New Roman"/>
          <w:i/>
          <w:color w:val="000000"/>
          <w:sz w:val="24"/>
          <w:szCs w:val="24"/>
        </w:rPr>
        <w:t>Основные задачи:</w:t>
      </w:r>
    </w:p>
    <w:p w:rsidR="007D77F7" w:rsidRPr="00480A02" w:rsidRDefault="007D77F7" w:rsidP="007D77F7">
      <w:pPr>
        <w:pStyle w:val="a5"/>
        <w:tabs>
          <w:tab w:val="num" w:pos="900"/>
        </w:tabs>
        <w:spacing w:before="0" w:after="0" w:line="240" w:lineRule="auto"/>
        <w:ind w:firstLine="709"/>
        <w:jc w:val="both"/>
      </w:pPr>
      <w:r w:rsidRPr="00480A02">
        <w:t>коррекция всех компонентов психофизического, интеллектуального, личностного развития обучающихся с ЗПР с учетом их  возрастных и индивидуальных особенностей;</w:t>
      </w:r>
    </w:p>
    <w:p w:rsidR="007D77F7" w:rsidRPr="00480A02" w:rsidRDefault="007D77F7" w:rsidP="007D77F7">
      <w:pPr>
        <w:spacing w:after="0" w:line="240" w:lineRule="auto"/>
        <w:ind w:firstLine="709"/>
        <w:jc w:val="both"/>
        <w:rPr>
          <w:rFonts w:ascii="Times New Roman" w:hAnsi="Times New Roman" w:cs="Times New Roman"/>
          <w:bCs/>
          <w:sz w:val="24"/>
          <w:szCs w:val="24"/>
        </w:rPr>
      </w:pPr>
      <w:r w:rsidRPr="00480A02">
        <w:rPr>
          <w:rFonts w:ascii="Times New Roman" w:hAnsi="Times New Roman" w:cs="Times New Roman"/>
          <w:sz w:val="24"/>
          <w:szCs w:val="24"/>
        </w:rPr>
        <w:t>развитие активности, самостоятельности и независимости в повседневной жизни;</w:t>
      </w:r>
    </w:p>
    <w:p w:rsidR="007D77F7" w:rsidRPr="00480A02" w:rsidRDefault="007D77F7" w:rsidP="007D77F7">
      <w:pPr>
        <w:spacing w:after="0" w:line="240" w:lineRule="auto"/>
        <w:ind w:firstLine="709"/>
        <w:jc w:val="both"/>
        <w:rPr>
          <w:rFonts w:ascii="Times New Roman" w:hAnsi="Times New Roman" w:cs="Times New Roman"/>
          <w:bCs/>
          <w:sz w:val="24"/>
          <w:szCs w:val="24"/>
        </w:rPr>
      </w:pPr>
      <w:r w:rsidRPr="00480A02">
        <w:rPr>
          <w:rFonts w:ascii="Times New Roman" w:hAnsi="Times New Roman" w:cs="Times New Roman"/>
          <w:bCs/>
          <w:sz w:val="24"/>
          <w:szCs w:val="24"/>
        </w:rPr>
        <w:t>развитие возможных избирательных способностей и интересов обучающегося в разных видах деятельности;</w:t>
      </w:r>
    </w:p>
    <w:p w:rsidR="007D77F7" w:rsidRPr="00480A02" w:rsidRDefault="007D77F7" w:rsidP="007D77F7">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формирование основ нравственного самосознания личности, умения правильно оценивать окружающее и самих себя,</w:t>
      </w:r>
    </w:p>
    <w:p w:rsidR="007D77F7" w:rsidRPr="00480A02" w:rsidRDefault="007D77F7" w:rsidP="007D77F7">
      <w:pPr>
        <w:tabs>
          <w:tab w:val="num" w:pos="563"/>
        </w:tabs>
        <w:overflowPunct w:val="0"/>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 xml:space="preserve">формирование эстетических потребностей, ценностей и чувств; </w:t>
      </w:r>
    </w:p>
    <w:p w:rsidR="007D77F7" w:rsidRPr="00480A02" w:rsidRDefault="007D77F7" w:rsidP="007D77F7">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развитие трудолюбия, способности к преодолению трудностей, целеустремлённости и настойчивости в достижении результата;</w:t>
      </w:r>
    </w:p>
    <w:p w:rsidR="007D77F7" w:rsidRPr="00480A02" w:rsidRDefault="007D77F7" w:rsidP="007D77F7">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расширение представлений обучающегося о мире и о себе, его социального опыта;</w:t>
      </w:r>
    </w:p>
    <w:p w:rsidR="007D77F7" w:rsidRPr="00480A02" w:rsidRDefault="007D77F7" w:rsidP="007D77F7">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формирование положительного отношения к базовым общественным ценностям;</w:t>
      </w:r>
    </w:p>
    <w:p w:rsidR="007D77F7" w:rsidRPr="00480A02" w:rsidRDefault="007D77F7" w:rsidP="007D77F7">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color w:val="333333"/>
          <w:sz w:val="24"/>
          <w:szCs w:val="24"/>
          <w:shd w:val="clear" w:color="auto" w:fill="FFFFFF"/>
        </w:rPr>
        <w:t>формирование умений, навыков социального общения людей;</w:t>
      </w:r>
    </w:p>
    <w:p w:rsidR="007D77F7" w:rsidRPr="00480A02" w:rsidRDefault="007D77F7" w:rsidP="007D77F7">
      <w:pPr>
        <w:spacing w:after="0" w:line="240" w:lineRule="auto"/>
        <w:ind w:firstLine="709"/>
        <w:jc w:val="both"/>
        <w:rPr>
          <w:rFonts w:ascii="Times New Roman" w:hAnsi="Times New Roman" w:cs="Times New Roman"/>
          <w:bCs/>
          <w:sz w:val="24"/>
          <w:szCs w:val="24"/>
        </w:rPr>
      </w:pPr>
      <w:r w:rsidRPr="00480A02">
        <w:rPr>
          <w:rFonts w:ascii="Times New Roman" w:hAnsi="Times New Roman" w:cs="Times New Roman"/>
          <w:bCs/>
          <w:sz w:val="24"/>
          <w:szCs w:val="24"/>
        </w:rPr>
        <w:t>расширение круга общения, выход обучающегося за пределы семьи и образовательной организации;</w:t>
      </w:r>
    </w:p>
    <w:p w:rsidR="007D77F7" w:rsidRPr="00480A02" w:rsidRDefault="007D77F7" w:rsidP="007D77F7">
      <w:pPr>
        <w:overflowPunct w:val="0"/>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 xml:space="preserve">развитие навыков осуществления сотрудничества с педагогами, сверстниками, родителями, старшими детьми в решении общих проблем; </w:t>
      </w:r>
    </w:p>
    <w:p w:rsidR="007D77F7" w:rsidRPr="00480A02" w:rsidRDefault="007D77F7" w:rsidP="007D77F7">
      <w:pPr>
        <w:overflowPunct w:val="0"/>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 xml:space="preserve">укрепление доверия к другим людям; </w:t>
      </w:r>
    </w:p>
    <w:p w:rsidR="007D77F7" w:rsidRPr="00480A02" w:rsidRDefault="007D77F7" w:rsidP="007D77F7">
      <w:pPr>
        <w:overflowPunct w:val="0"/>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развитие доброжелательности и эмоциональной отзывчивости, понимания других людей и сопереживания им.</w:t>
      </w:r>
    </w:p>
    <w:p w:rsidR="007D77F7" w:rsidRPr="00480A02" w:rsidRDefault="007D77F7" w:rsidP="007D77F7">
      <w:pPr>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Pr>
          <w:rFonts w:ascii="Times New Roman" w:hAnsi="Times New Roman" w:cs="Times New Roman"/>
          <w:color w:val="000000"/>
          <w:sz w:val="24"/>
          <w:szCs w:val="24"/>
        </w:rPr>
        <w:t>В МАОУ «Голышмановская СОШ №4</w:t>
      </w:r>
      <w:r w:rsidRPr="00480A02">
        <w:rPr>
          <w:rFonts w:ascii="Times New Roman" w:hAnsi="Times New Roman" w:cs="Times New Roman"/>
          <w:color w:val="000000"/>
          <w:sz w:val="24"/>
          <w:szCs w:val="24"/>
        </w:rPr>
        <w:t xml:space="preserve">» </w:t>
      </w:r>
      <w:r>
        <w:rPr>
          <w:rFonts w:ascii="Times New Roman" w:hAnsi="Times New Roman" w:cs="Times New Roman"/>
          <w:color w:val="000000"/>
          <w:sz w:val="24"/>
          <w:szCs w:val="24"/>
        </w:rPr>
        <w:t>в</w:t>
      </w:r>
      <w:r w:rsidRPr="00480A02">
        <w:rPr>
          <w:rFonts w:ascii="Times New Roman" w:hAnsi="Times New Roman" w:cs="Times New Roman"/>
          <w:color w:val="000000"/>
          <w:sz w:val="24"/>
          <w:szCs w:val="24"/>
        </w:rPr>
        <w:t>неурочная деятельность организуется по направлениям развития личности: спортивно-оздоровительное, нравственное, социальное, общекультурное в таких формах как индивидуальные и групповые занятия, экскурсии, кружки, секции, соревнования, общественно полезные практики и т.д. Определены формы её организации с учетом реальных условий, особых образовательных потребностей обучающихся (в том числе индивидуальных), пожеланий родителей (законных представителей).</w:t>
      </w:r>
    </w:p>
    <w:p w:rsidR="007D77F7" w:rsidRPr="00480A02" w:rsidRDefault="007D77F7" w:rsidP="007D77F7">
      <w:pPr>
        <w:pStyle w:val="western"/>
        <w:tabs>
          <w:tab w:val="left" w:pos="709"/>
        </w:tabs>
        <w:spacing w:before="0" w:beforeAutospacing="0"/>
        <w:ind w:firstLine="709"/>
        <w:jc w:val="both"/>
        <w:rPr>
          <w:caps/>
        </w:rPr>
      </w:pPr>
      <w:r w:rsidRPr="00480A02">
        <w:rPr>
          <w:bCs/>
          <w:iCs/>
        </w:rPr>
        <w:t>Обязательной частью внеурочной деятельности</w:t>
      </w:r>
      <w:r w:rsidRPr="00480A02">
        <w:rPr>
          <w:iCs/>
        </w:rPr>
        <w:t>,</w:t>
      </w:r>
      <w:r w:rsidRPr="00480A02">
        <w:t xml:space="preserve"> поддерживающей процесс освоения содержания АООП НОО, является</w:t>
      </w:r>
      <w:r w:rsidRPr="00480A02">
        <w:rPr>
          <w:b/>
        </w:rPr>
        <w:t xml:space="preserve"> коррекционно-развивающая область</w:t>
      </w:r>
      <w:r w:rsidRPr="00480A02">
        <w:t xml:space="preserve">. </w:t>
      </w:r>
      <w:r w:rsidRPr="00480A02">
        <w:rPr>
          <w:caps/>
        </w:rPr>
        <w:t>С</w:t>
      </w:r>
      <w:r w:rsidRPr="00480A02">
        <w:t xml:space="preserve">одержание </w:t>
      </w:r>
      <w:r w:rsidRPr="00480A02">
        <w:rPr>
          <w:b/>
        </w:rPr>
        <w:t>коррекционно-развивающей области</w:t>
      </w:r>
      <w:r w:rsidRPr="00480A02">
        <w:t xml:space="preserve"> представлено коррекционно-развивающими зан</w:t>
      </w:r>
      <w:r>
        <w:t>ятиями (логопедическими и психо</w:t>
      </w:r>
      <w:r w:rsidRPr="00480A02">
        <w:t>коррекционными) и ритмикой</w:t>
      </w:r>
      <w:r w:rsidRPr="00480A02">
        <w:rPr>
          <w:caps/>
        </w:rPr>
        <w:t>.</w:t>
      </w:r>
    </w:p>
    <w:p w:rsidR="007D77F7" w:rsidRPr="00480A02" w:rsidRDefault="007D77F7" w:rsidP="007D77F7">
      <w:pPr>
        <w:pStyle w:val="Standard"/>
        <w:tabs>
          <w:tab w:val="left" w:pos="4500"/>
          <w:tab w:val="left" w:pos="9180"/>
          <w:tab w:val="left" w:pos="9360"/>
        </w:tabs>
        <w:ind w:firstLine="709"/>
        <w:jc w:val="both"/>
        <w:rPr>
          <w:rFonts w:ascii="Times New Roman" w:hAnsi="Times New Roman" w:cs="Times New Roman"/>
        </w:rPr>
      </w:pPr>
      <w:r w:rsidRPr="00480A02">
        <w:rPr>
          <w:rFonts w:ascii="Times New Roman" w:hAnsi="Times New Roman" w:cs="Times New Roman"/>
        </w:rPr>
        <w:t xml:space="preserve">В соответствии с требованиями ФГОС НОО обучающихся с ОВЗ время, отводимое на внеурочную деятельность (с учетом часов на коррекционно-развивающую область), составляет в течение 5 учебных лет не менее 1680 часов. </w:t>
      </w:r>
    </w:p>
    <w:p w:rsidR="007D77F7" w:rsidRPr="00480A02" w:rsidRDefault="007D77F7" w:rsidP="007D77F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480A02">
        <w:rPr>
          <w:rFonts w:ascii="Times New Roman" w:hAnsi="Times New Roman" w:cs="Times New Roman"/>
          <w:color w:val="000000"/>
          <w:sz w:val="24"/>
          <w:szCs w:val="24"/>
        </w:rPr>
        <w:t>Внеурочная деятельность организова</w:t>
      </w:r>
      <w:r>
        <w:rPr>
          <w:rFonts w:ascii="Times New Roman" w:hAnsi="Times New Roman" w:cs="Times New Roman"/>
          <w:color w:val="000000"/>
          <w:sz w:val="24"/>
          <w:szCs w:val="24"/>
        </w:rPr>
        <w:t xml:space="preserve">на в МАОУ «Голышмановская СОШ №4» </w:t>
      </w:r>
      <w:r w:rsidRPr="00480A02">
        <w:rPr>
          <w:rFonts w:ascii="Times New Roman" w:hAnsi="Times New Roman" w:cs="Times New Roman"/>
          <w:color w:val="000000"/>
          <w:sz w:val="24"/>
          <w:szCs w:val="24"/>
        </w:rPr>
        <w:t>во внеурочное время для удовлетворения потребностей обучающихся в содержательном досуге, их участия в самоуправлении и общественно полезной деятельности.</w:t>
      </w:r>
    </w:p>
    <w:p w:rsidR="007D77F7" w:rsidRPr="00480A02" w:rsidRDefault="007D77F7" w:rsidP="007D77F7">
      <w:pPr>
        <w:autoSpaceDE w:val="0"/>
        <w:autoSpaceDN w:val="0"/>
        <w:adjustRightInd w:val="0"/>
        <w:spacing w:after="0" w:line="240" w:lineRule="auto"/>
        <w:ind w:firstLine="567"/>
        <w:jc w:val="both"/>
        <w:rPr>
          <w:rFonts w:ascii="Times New Roman" w:hAnsi="Times New Roman" w:cs="Times New Roman"/>
          <w:b/>
          <w:color w:val="000000"/>
          <w:spacing w:val="1"/>
          <w:sz w:val="24"/>
          <w:szCs w:val="24"/>
        </w:rPr>
      </w:pPr>
      <w:r w:rsidRPr="00480A02">
        <w:rPr>
          <w:rFonts w:ascii="Times New Roman" w:hAnsi="Times New Roman" w:cs="Times New Roman"/>
          <w:color w:val="000000"/>
          <w:sz w:val="24"/>
          <w:szCs w:val="24"/>
        </w:rPr>
        <w:t xml:space="preserve">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обучающихся. </w:t>
      </w:r>
    </w:p>
    <w:p w:rsidR="00F84BA8" w:rsidRDefault="00F84BA8" w:rsidP="007D77F7">
      <w:pPr>
        <w:spacing w:after="13" w:line="268" w:lineRule="auto"/>
        <w:ind w:left="355" w:right="351"/>
        <w:jc w:val="both"/>
        <w:rPr>
          <w:rFonts w:ascii="Times New Roman" w:hAnsi="Times New Roman" w:cs="Times New Roman"/>
          <w:b/>
          <w:color w:val="000000"/>
          <w:spacing w:val="1"/>
          <w:sz w:val="24"/>
          <w:szCs w:val="24"/>
        </w:rPr>
      </w:pPr>
    </w:p>
    <w:p w:rsidR="007D77F7" w:rsidRDefault="007D77F7" w:rsidP="007D77F7">
      <w:pPr>
        <w:spacing w:after="13" w:line="268" w:lineRule="auto"/>
        <w:ind w:left="355" w:right="351"/>
        <w:jc w:val="both"/>
        <w:rPr>
          <w:rFonts w:ascii="Times New Roman" w:hAnsi="Times New Roman" w:cs="Times New Roman"/>
          <w:b/>
          <w:color w:val="000000"/>
          <w:spacing w:val="1"/>
          <w:sz w:val="24"/>
          <w:szCs w:val="24"/>
        </w:rPr>
      </w:pPr>
    </w:p>
    <w:p w:rsidR="007D77F7" w:rsidRDefault="007D77F7" w:rsidP="007D77F7">
      <w:pPr>
        <w:spacing w:after="13" w:line="268" w:lineRule="auto"/>
        <w:ind w:left="355" w:right="351"/>
        <w:jc w:val="both"/>
        <w:rPr>
          <w:rFonts w:ascii="Times New Roman" w:hAnsi="Times New Roman" w:cs="Times New Roman"/>
          <w:b/>
          <w:color w:val="000000"/>
          <w:spacing w:val="1"/>
          <w:sz w:val="24"/>
          <w:szCs w:val="24"/>
        </w:rPr>
      </w:pPr>
    </w:p>
    <w:p w:rsidR="007D77F7" w:rsidRDefault="007D77F7" w:rsidP="007D77F7">
      <w:pPr>
        <w:spacing w:after="13" w:line="268" w:lineRule="auto"/>
        <w:ind w:left="355" w:right="351"/>
        <w:jc w:val="both"/>
        <w:rPr>
          <w:rFonts w:ascii="Times New Roman" w:hAnsi="Times New Roman" w:cs="Times New Roman"/>
          <w:b/>
          <w:color w:val="000000"/>
          <w:spacing w:val="1"/>
          <w:sz w:val="24"/>
          <w:szCs w:val="24"/>
        </w:rPr>
      </w:pPr>
    </w:p>
    <w:p w:rsidR="007D77F7" w:rsidRDefault="007D77F7" w:rsidP="007D77F7">
      <w:pPr>
        <w:spacing w:after="13" w:line="268" w:lineRule="auto"/>
        <w:ind w:left="355" w:right="351"/>
        <w:jc w:val="both"/>
        <w:rPr>
          <w:rFonts w:ascii="Times New Roman" w:hAnsi="Times New Roman" w:cs="Times New Roman"/>
          <w:b/>
          <w:color w:val="000000"/>
          <w:spacing w:val="1"/>
          <w:sz w:val="24"/>
          <w:szCs w:val="24"/>
        </w:rPr>
      </w:pPr>
    </w:p>
    <w:p w:rsidR="007D77F7" w:rsidRDefault="007D77F7" w:rsidP="007D77F7">
      <w:pPr>
        <w:spacing w:after="13" w:line="268" w:lineRule="auto"/>
        <w:ind w:left="355" w:right="351"/>
        <w:jc w:val="both"/>
        <w:rPr>
          <w:rFonts w:ascii="Times New Roman" w:hAnsi="Times New Roman" w:cs="Times New Roman"/>
          <w:b/>
          <w:color w:val="000000"/>
          <w:spacing w:val="1"/>
          <w:sz w:val="24"/>
          <w:szCs w:val="24"/>
        </w:rPr>
      </w:pPr>
    </w:p>
    <w:p w:rsidR="007D77F7" w:rsidRDefault="007D77F7" w:rsidP="007D77F7">
      <w:pPr>
        <w:spacing w:after="13" w:line="268" w:lineRule="auto"/>
        <w:ind w:left="355" w:right="351"/>
        <w:jc w:val="both"/>
        <w:rPr>
          <w:rFonts w:ascii="Times New Roman" w:hAnsi="Times New Roman" w:cs="Times New Roman"/>
          <w:b/>
          <w:color w:val="000000"/>
          <w:spacing w:val="1"/>
          <w:sz w:val="24"/>
          <w:szCs w:val="24"/>
        </w:rPr>
      </w:pPr>
    </w:p>
    <w:p w:rsidR="007D77F7" w:rsidRPr="007D77F7" w:rsidRDefault="007D77F7" w:rsidP="007D77F7">
      <w:pPr>
        <w:spacing w:after="13" w:line="268" w:lineRule="auto"/>
        <w:ind w:left="355" w:right="351"/>
        <w:jc w:val="both"/>
        <w:rPr>
          <w:rFonts w:ascii="Times New Roman" w:hAnsi="Times New Roman" w:cs="Times New Roman"/>
          <w:b/>
          <w:color w:val="000000"/>
          <w:spacing w:val="1"/>
          <w:sz w:val="24"/>
          <w:szCs w:val="24"/>
        </w:rPr>
      </w:pPr>
    </w:p>
    <w:p w:rsidR="00DF7A86" w:rsidRDefault="00DF7A86" w:rsidP="00DF7A86">
      <w:pPr>
        <w:pStyle w:val="14TexstOSNOVA1012"/>
        <w:tabs>
          <w:tab w:val="left" w:pos="-180"/>
        </w:tabs>
        <w:spacing w:line="240" w:lineRule="auto"/>
        <w:ind w:firstLine="0"/>
        <w:outlineLvl w:val="1"/>
        <w:rPr>
          <w:rFonts w:ascii="Times New Roman" w:hAnsi="Times New Roman" w:cs="Times New Roman"/>
          <w:b/>
          <w:color w:val="auto"/>
          <w:sz w:val="24"/>
          <w:szCs w:val="24"/>
        </w:rPr>
      </w:pPr>
      <w:bookmarkStart w:id="15" w:name="_Toc415833135"/>
    </w:p>
    <w:p w:rsidR="001E737F" w:rsidRPr="00480A02" w:rsidRDefault="009B74A4" w:rsidP="00DF7A86">
      <w:pPr>
        <w:pStyle w:val="14TexstOSNOVA1012"/>
        <w:tabs>
          <w:tab w:val="left" w:pos="-180"/>
        </w:tabs>
        <w:spacing w:line="240" w:lineRule="auto"/>
        <w:ind w:firstLine="0"/>
        <w:outlineLvl w:val="1"/>
        <w:rPr>
          <w:rFonts w:ascii="Times New Roman" w:hAnsi="Times New Roman" w:cs="Times New Roman"/>
          <w:b/>
          <w:color w:val="auto"/>
          <w:sz w:val="24"/>
          <w:szCs w:val="24"/>
        </w:rPr>
      </w:pPr>
      <w:r>
        <w:rPr>
          <w:rFonts w:ascii="Times New Roman" w:hAnsi="Times New Roman" w:cs="Times New Roman"/>
          <w:b/>
          <w:color w:val="auto"/>
          <w:sz w:val="24"/>
          <w:szCs w:val="24"/>
        </w:rPr>
        <w:t>3</w:t>
      </w:r>
      <w:r w:rsidR="001E737F" w:rsidRPr="00480A02">
        <w:rPr>
          <w:rFonts w:ascii="Times New Roman" w:hAnsi="Times New Roman" w:cs="Times New Roman"/>
          <w:b/>
          <w:color w:val="auto"/>
          <w:sz w:val="24"/>
          <w:szCs w:val="24"/>
        </w:rPr>
        <w:t>. Организационный раздел</w:t>
      </w:r>
      <w:bookmarkEnd w:id="15"/>
    </w:p>
    <w:p w:rsidR="00AF44F7" w:rsidRPr="00480A02" w:rsidRDefault="009B74A4" w:rsidP="00DF7A86">
      <w:pPr>
        <w:autoSpaceDE w:val="0"/>
        <w:autoSpaceDN w:val="0"/>
        <w:adjustRightInd w:val="0"/>
        <w:spacing w:after="0" w:line="240" w:lineRule="auto"/>
        <w:outlineLvl w:val="2"/>
        <w:rPr>
          <w:rFonts w:ascii="Times New Roman" w:hAnsi="Times New Roman" w:cs="Times New Roman"/>
          <w:b/>
          <w:color w:val="auto"/>
          <w:sz w:val="24"/>
          <w:szCs w:val="24"/>
        </w:rPr>
      </w:pPr>
      <w:bookmarkStart w:id="16" w:name="_Toc415833136"/>
      <w:r>
        <w:rPr>
          <w:rFonts w:ascii="Times New Roman" w:hAnsi="Times New Roman" w:cs="Times New Roman"/>
          <w:b/>
          <w:color w:val="auto"/>
          <w:sz w:val="24"/>
          <w:szCs w:val="24"/>
        </w:rPr>
        <w:t>3</w:t>
      </w:r>
      <w:r w:rsidR="001E737F" w:rsidRPr="00480A02">
        <w:rPr>
          <w:rFonts w:ascii="Times New Roman" w:hAnsi="Times New Roman" w:cs="Times New Roman"/>
          <w:b/>
          <w:color w:val="auto"/>
          <w:sz w:val="24"/>
          <w:szCs w:val="24"/>
        </w:rPr>
        <w:t xml:space="preserve">.1. </w:t>
      </w:r>
      <w:bookmarkEnd w:id="16"/>
      <w:r w:rsidR="00AF44F7" w:rsidRPr="00480A02">
        <w:rPr>
          <w:rFonts w:ascii="Times New Roman" w:hAnsi="Times New Roman" w:cs="Times New Roman"/>
          <w:b/>
          <w:color w:val="auto"/>
          <w:sz w:val="24"/>
          <w:szCs w:val="24"/>
        </w:rPr>
        <w:t>УЧЕБНЫЙ ПЛАН</w:t>
      </w:r>
    </w:p>
    <w:p w:rsidR="00DF7A86" w:rsidRDefault="00DF7A86" w:rsidP="00480A02">
      <w:pPr>
        <w:autoSpaceDE w:val="0"/>
        <w:autoSpaceDN w:val="0"/>
        <w:adjustRightInd w:val="0"/>
        <w:spacing w:after="0" w:line="240" w:lineRule="auto"/>
        <w:jc w:val="center"/>
        <w:outlineLvl w:val="2"/>
        <w:rPr>
          <w:rFonts w:ascii="Times New Roman" w:hAnsi="Times New Roman" w:cs="Times New Roman"/>
          <w:b/>
          <w:color w:val="auto"/>
          <w:sz w:val="24"/>
          <w:szCs w:val="24"/>
        </w:rPr>
      </w:pPr>
    </w:p>
    <w:p w:rsidR="009B74A4" w:rsidRPr="00724DCA" w:rsidRDefault="009B74A4" w:rsidP="009B74A4">
      <w:pPr>
        <w:pStyle w:val="afc"/>
        <w:jc w:val="center"/>
        <w:rPr>
          <w:rFonts w:ascii="Times New Roman" w:hAnsi="Times New Roman"/>
          <w:b/>
        </w:rPr>
      </w:pPr>
      <w:r w:rsidRPr="00724DCA">
        <w:rPr>
          <w:rFonts w:ascii="Times New Roman" w:hAnsi="Times New Roman"/>
          <w:b/>
        </w:rPr>
        <w:t>Учебный план,</w:t>
      </w:r>
    </w:p>
    <w:p w:rsidR="009B74A4" w:rsidRPr="00724DCA" w:rsidRDefault="009B74A4" w:rsidP="009B74A4">
      <w:pPr>
        <w:pStyle w:val="afc"/>
        <w:jc w:val="center"/>
        <w:rPr>
          <w:rFonts w:ascii="Times New Roman" w:hAnsi="Times New Roman"/>
          <w:b/>
        </w:rPr>
      </w:pPr>
      <w:r w:rsidRPr="00724DCA">
        <w:rPr>
          <w:rFonts w:ascii="Times New Roman" w:hAnsi="Times New Roman"/>
          <w:b/>
        </w:rPr>
        <w:t>реализующий адаптированные основные общеобразовательные программы</w:t>
      </w:r>
    </w:p>
    <w:p w:rsidR="009B74A4" w:rsidRPr="00724DCA" w:rsidRDefault="009B74A4" w:rsidP="009B74A4">
      <w:pPr>
        <w:pStyle w:val="afc"/>
        <w:jc w:val="center"/>
        <w:rPr>
          <w:rFonts w:ascii="Times New Roman" w:hAnsi="Times New Roman"/>
          <w:b/>
        </w:rPr>
      </w:pPr>
      <w:r w:rsidRPr="00724DCA">
        <w:rPr>
          <w:rFonts w:ascii="Times New Roman" w:hAnsi="Times New Roman"/>
          <w:b/>
        </w:rPr>
        <w:t>для детей с задержкой психического развития</w:t>
      </w:r>
    </w:p>
    <w:p w:rsidR="009B74A4" w:rsidRPr="00724DCA" w:rsidRDefault="009B74A4" w:rsidP="009B74A4">
      <w:pPr>
        <w:pStyle w:val="afc"/>
        <w:jc w:val="center"/>
        <w:rPr>
          <w:rFonts w:ascii="Times New Roman" w:hAnsi="Times New Roman"/>
          <w:b/>
        </w:rPr>
      </w:pPr>
      <w:r w:rsidRPr="00724DCA">
        <w:rPr>
          <w:rFonts w:ascii="Times New Roman" w:hAnsi="Times New Roman"/>
          <w:b/>
        </w:rPr>
        <w:t>в условиях интегрированных общеобразовательных классов</w:t>
      </w:r>
    </w:p>
    <w:p w:rsidR="009B74A4" w:rsidRPr="00724DCA" w:rsidRDefault="009B74A4" w:rsidP="009B74A4">
      <w:pPr>
        <w:pStyle w:val="afc"/>
        <w:jc w:val="center"/>
        <w:rPr>
          <w:rFonts w:ascii="Times New Roman" w:hAnsi="Times New Roman"/>
          <w:b/>
        </w:rPr>
      </w:pPr>
      <w:r>
        <w:rPr>
          <w:rFonts w:ascii="Times New Roman" w:hAnsi="Times New Roman"/>
          <w:b/>
        </w:rPr>
        <w:t xml:space="preserve">МАОУ «Голышмановская СОШ №4» </w:t>
      </w:r>
    </w:p>
    <w:p w:rsidR="009B74A4" w:rsidRPr="00724DCA" w:rsidRDefault="009B74A4" w:rsidP="009B74A4">
      <w:pPr>
        <w:pStyle w:val="afc"/>
        <w:jc w:val="center"/>
        <w:rPr>
          <w:rFonts w:ascii="Times New Roman" w:hAnsi="Times New Roman"/>
          <w:b/>
        </w:rPr>
      </w:pPr>
      <w:r w:rsidRPr="00724DCA">
        <w:rPr>
          <w:rFonts w:ascii="Times New Roman" w:hAnsi="Times New Roman"/>
          <w:b/>
        </w:rPr>
        <w:t>на 201</w:t>
      </w:r>
      <w:r>
        <w:rPr>
          <w:rFonts w:ascii="Times New Roman" w:hAnsi="Times New Roman"/>
          <w:b/>
        </w:rPr>
        <w:t>9</w:t>
      </w:r>
      <w:r w:rsidRPr="00724DCA">
        <w:rPr>
          <w:rFonts w:ascii="Times New Roman" w:hAnsi="Times New Roman"/>
          <w:b/>
        </w:rPr>
        <w:t>-20</w:t>
      </w:r>
      <w:r>
        <w:rPr>
          <w:rFonts w:ascii="Times New Roman" w:hAnsi="Times New Roman"/>
          <w:b/>
        </w:rPr>
        <w:t>20</w:t>
      </w:r>
      <w:r w:rsidRPr="00724DCA">
        <w:rPr>
          <w:rFonts w:ascii="Times New Roman" w:hAnsi="Times New Roman"/>
          <w:b/>
        </w:rPr>
        <w:t xml:space="preserve"> учебный год</w:t>
      </w:r>
    </w:p>
    <w:p w:rsidR="009B74A4" w:rsidRPr="00724DCA" w:rsidRDefault="009B74A4" w:rsidP="009B74A4">
      <w:pPr>
        <w:pStyle w:val="afc"/>
        <w:jc w:val="center"/>
        <w:rPr>
          <w:rFonts w:ascii="Times New Roman" w:hAnsi="Times New Roman"/>
          <w:b/>
        </w:rPr>
      </w:pPr>
      <w:r w:rsidRPr="00724DCA">
        <w:rPr>
          <w:rFonts w:ascii="Times New Roman" w:hAnsi="Times New Roman"/>
          <w:b/>
        </w:rPr>
        <w:t>(ФГОС для обучающихся с задержкой пс</w:t>
      </w:r>
      <w:r>
        <w:rPr>
          <w:rFonts w:ascii="Times New Roman" w:hAnsi="Times New Roman"/>
          <w:b/>
        </w:rPr>
        <w:t>ихического развития, вариант 7.2</w:t>
      </w:r>
      <w:r w:rsidRPr="00724DCA">
        <w:rPr>
          <w:rFonts w:ascii="Times New Roman" w:hAnsi="Times New Roman"/>
          <w:b/>
        </w:rPr>
        <w:t>)</w:t>
      </w:r>
    </w:p>
    <w:p w:rsidR="009B74A4" w:rsidRPr="00424880" w:rsidRDefault="009B74A4" w:rsidP="009B74A4">
      <w:pPr>
        <w:jc w:val="cente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60"/>
        <w:gridCol w:w="3402"/>
        <w:gridCol w:w="3118"/>
      </w:tblGrid>
      <w:tr w:rsidR="009B74A4" w:rsidRPr="00A81634" w:rsidTr="00AA7C9D">
        <w:trPr>
          <w:trHeight w:val="472"/>
        </w:trPr>
        <w:tc>
          <w:tcPr>
            <w:tcW w:w="2660" w:type="dxa"/>
            <w:vMerge w:val="restart"/>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 xml:space="preserve">Предметные </w:t>
            </w:r>
            <w:r w:rsidRPr="00A81634">
              <w:rPr>
                <w:rFonts w:ascii="Times New Roman" w:hAnsi="Times New Roman" w:cs="Times New Roman"/>
                <w:b/>
                <w:sz w:val="24"/>
                <w:szCs w:val="24"/>
              </w:rPr>
              <w:br/>
              <w:t>области</w:t>
            </w:r>
          </w:p>
        </w:tc>
        <w:tc>
          <w:tcPr>
            <w:tcW w:w="3402"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9B74A4" w:rsidRPr="00A81634" w:rsidRDefault="009B74A4" w:rsidP="00AA7C9D">
            <w:pPr>
              <w:spacing w:after="0" w:line="240" w:lineRule="auto"/>
              <w:jc w:val="right"/>
              <w:rPr>
                <w:rFonts w:ascii="Times New Roman" w:hAnsi="Times New Roman" w:cs="Times New Roman"/>
                <w:b/>
                <w:sz w:val="24"/>
                <w:szCs w:val="24"/>
              </w:rPr>
            </w:pPr>
            <w:r w:rsidRPr="00A81634">
              <w:rPr>
                <w:rFonts w:ascii="Times New Roman" w:hAnsi="Times New Roman" w:cs="Times New Roman"/>
                <w:b/>
                <w:sz w:val="24"/>
                <w:szCs w:val="24"/>
              </w:rPr>
              <w:t xml:space="preserve">Классы </w:t>
            </w:r>
          </w:p>
          <w:p w:rsidR="009B74A4" w:rsidRPr="00A81634" w:rsidRDefault="009B74A4" w:rsidP="00AA7C9D">
            <w:pPr>
              <w:spacing w:after="0" w:line="240" w:lineRule="auto"/>
              <w:rPr>
                <w:rFonts w:ascii="Times New Roman" w:hAnsi="Times New Roman" w:cs="Times New Roman"/>
                <w:b/>
                <w:sz w:val="24"/>
                <w:szCs w:val="24"/>
              </w:rPr>
            </w:pPr>
          </w:p>
          <w:p w:rsidR="009B74A4" w:rsidRPr="00A81634" w:rsidRDefault="009B74A4" w:rsidP="00AA7C9D">
            <w:pPr>
              <w:spacing w:after="0" w:line="240" w:lineRule="auto"/>
              <w:rPr>
                <w:rFonts w:ascii="Times New Roman" w:hAnsi="Times New Roman" w:cs="Times New Roman"/>
                <w:b/>
                <w:sz w:val="24"/>
                <w:szCs w:val="24"/>
              </w:rPr>
            </w:pPr>
            <w:r w:rsidRPr="00A81634">
              <w:rPr>
                <w:rFonts w:ascii="Times New Roman" w:hAnsi="Times New Roman" w:cs="Times New Roman"/>
                <w:b/>
                <w:sz w:val="24"/>
                <w:szCs w:val="24"/>
              </w:rPr>
              <w:t>Учебные предметы</w:t>
            </w:r>
          </w:p>
          <w:p w:rsidR="009B74A4" w:rsidRPr="00A81634" w:rsidRDefault="009B74A4" w:rsidP="00AA7C9D">
            <w:pPr>
              <w:spacing w:after="0" w:line="240" w:lineRule="auto"/>
              <w:jc w:val="right"/>
              <w:rPr>
                <w:rFonts w:ascii="Times New Roman" w:hAnsi="Times New Roman" w:cs="Times New Roman"/>
                <w:b/>
                <w:sz w:val="24"/>
                <w:szCs w:val="24"/>
              </w:rPr>
            </w:pPr>
          </w:p>
        </w:tc>
        <w:tc>
          <w:tcPr>
            <w:tcW w:w="3118" w:type="dxa"/>
            <w:tcBorders>
              <w:top w:val="single" w:sz="4" w:space="0" w:color="000000"/>
              <w:left w:val="single" w:sz="4" w:space="0" w:color="000000"/>
              <w:bottom w:val="single" w:sz="4" w:space="0" w:color="auto"/>
              <w:right w:val="single" w:sz="4" w:space="0" w:color="000000"/>
            </w:tcBorders>
          </w:tcPr>
          <w:p w:rsidR="009B74A4" w:rsidRPr="00A81634" w:rsidRDefault="009B74A4" w:rsidP="00AA7C9D">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 xml:space="preserve">Количество часов </w:t>
            </w:r>
            <w:r w:rsidRPr="00A81634">
              <w:rPr>
                <w:rFonts w:ascii="Times New Roman" w:hAnsi="Times New Roman" w:cs="Times New Roman"/>
                <w:b/>
                <w:sz w:val="24"/>
                <w:szCs w:val="24"/>
              </w:rPr>
              <w:br/>
              <w:t>в неделю</w:t>
            </w:r>
          </w:p>
        </w:tc>
      </w:tr>
      <w:tr w:rsidR="009B74A4" w:rsidRPr="00A81634" w:rsidTr="00AA7C9D">
        <w:trPr>
          <w:trHeight w:val="299"/>
        </w:trPr>
        <w:tc>
          <w:tcPr>
            <w:tcW w:w="2660" w:type="dxa"/>
            <w:vMerge/>
            <w:tcBorders>
              <w:top w:val="single" w:sz="4" w:space="0" w:color="000000"/>
              <w:left w:val="single" w:sz="4" w:space="0" w:color="000000"/>
              <w:bottom w:val="single" w:sz="4" w:space="0" w:color="000000"/>
              <w:right w:val="single" w:sz="4" w:space="0" w:color="000000"/>
            </w:tcBorders>
          </w:tcPr>
          <w:p w:rsidR="009B74A4" w:rsidRPr="00A81634" w:rsidRDefault="009B74A4" w:rsidP="00AA7C9D">
            <w:pPr>
              <w:spacing w:after="0" w:line="240" w:lineRule="auto"/>
              <w:rPr>
                <w:rFonts w:ascii="Times New Roman" w:hAnsi="Times New Roman" w:cs="Times New Roman"/>
                <w:sz w:val="24"/>
                <w:szCs w:val="24"/>
              </w:rPr>
            </w:pPr>
          </w:p>
        </w:tc>
        <w:tc>
          <w:tcPr>
            <w:tcW w:w="3402"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9B74A4" w:rsidRPr="00A81634" w:rsidRDefault="009B74A4" w:rsidP="00AA7C9D">
            <w:pPr>
              <w:spacing w:after="0" w:line="240" w:lineRule="auto"/>
              <w:rPr>
                <w:rFonts w:ascii="Times New Roman" w:hAnsi="Times New Roman" w:cs="Times New Roman"/>
                <w:noProof/>
                <w:sz w:val="24"/>
                <w:szCs w:val="24"/>
              </w:rPr>
            </w:pPr>
          </w:p>
        </w:tc>
        <w:tc>
          <w:tcPr>
            <w:tcW w:w="3118" w:type="dxa"/>
            <w:tcBorders>
              <w:top w:val="single" w:sz="4" w:space="0" w:color="auto"/>
              <w:left w:val="single" w:sz="4" w:space="0" w:color="000000"/>
              <w:bottom w:val="single" w:sz="4" w:space="0" w:color="000000"/>
              <w:right w:val="single" w:sz="4" w:space="0" w:color="000000"/>
            </w:tcBorders>
          </w:tcPr>
          <w:p w:rsidR="009B74A4" w:rsidRPr="009A2962" w:rsidRDefault="009B74A4" w:rsidP="00AA7C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 класс</w:t>
            </w:r>
          </w:p>
        </w:tc>
      </w:tr>
      <w:tr w:rsidR="009B74A4" w:rsidRPr="00A81634" w:rsidTr="00AA7C9D">
        <w:tc>
          <w:tcPr>
            <w:tcW w:w="6062" w:type="dxa"/>
            <w:gridSpan w:val="2"/>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jc w:val="center"/>
              <w:rPr>
                <w:rFonts w:ascii="Times New Roman" w:hAnsi="Times New Roman" w:cs="Times New Roman"/>
                <w:b/>
                <w:i/>
                <w:sz w:val="24"/>
                <w:szCs w:val="24"/>
              </w:rPr>
            </w:pPr>
            <w:r w:rsidRPr="00A81634">
              <w:rPr>
                <w:rFonts w:ascii="Times New Roman" w:hAnsi="Times New Roman" w:cs="Times New Roman"/>
                <w:b/>
                <w:i/>
                <w:sz w:val="24"/>
                <w:szCs w:val="24"/>
              </w:rPr>
              <w:t>Обязательная часть</w:t>
            </w:r>
          </w:p>
        </w:tc>
        <w:tc>
          <w:tcPr>
            <w:tcW w:w="3118" w:type="dxa"/>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rPr>
                <w:rFonts w:ascii="Times New Roman" w:hAnsi="Times New Roman" w:cs="Times New Roman"/>
                <w:sz w:val="24"/>
                <w:szCs w:val="24"/>
              </w:rPr>
            </w:pPr>
          </w:p>
        </w:tc>
      </w:tr>
      <w:tr w:rsidR="009B74A4" w:rsidRPr="00A81634" w:rsidTr="00AA7C9D">
        <w:trPr>
          <w:trHeight w:val="211"/>
        </w:trPr>
        <w:tc>
          <w:tcPr>
            <w:tcW w:w="2660" w:type="dxa"/>
            <w:vMerge w:val="restart"/>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Филология</w:t>
            </w:r>
          </w:p>
        </w:tc>
        <w:tc>
          <w:tcPr>
            <w:tcW w:w="3402" w:type="dxa"/>
            <w:tcBorders>
              <w:top w:val="single" w:sz="4" w:space="0" w:color="000000"/>
              <w:left w:val="single" w:sz="4" w:space="0" w:color="000000"/>
              <w:right w:val="single" w:sz="4" w:space="0" w:color="000000"/>
            </w:tcBorders>
            <w:vAlign w:val="center"/>
          </w:tcPr>
          <w:p w:rsidR="009B74A4" w:rsidRPr="00A81634" w:rsidRDefault="009B74A4" w:rsidP="00AA7C9D">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Русский язык</w:t>
            </w:r>
          </w:p>
        </w:tc>
        <w:tc>
          <w:tcPr>
            <w:tcW w:w="3118" w:type="dxa"/>
            <w:tcBorders>
              <w:top w:val="single" w:sz="4" w:space="0" w:color="000000"/>
              <w:left w:val="single" w:sz="4" w:space="0" w:color="000000"/>
              <w:right w:val="single" w:sz="4" w:space="0" w:color="000000"/>
            </w:tcBorders>
            <w:vAlign w:val="center"/>
          </w:tcPr>
          <w:p w:rsidR="009B74A4" w:rsidRPr="00D005A0" w:rsidRDefault="009B74A4" w:rsidP="00AA7C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136</w:t>
            </w:r>
          </w:p>
        </w:tc>
      </w:tr>
      <w:tr w:rsidR="009B74A4" w:rsidRPr="00A81634" w:rsidTr="00AA7C9D">
        <w:tc>
          <w:tcPr>
            <w:tcW w:w="2660" w:type="dxa"/>
            <w:vMerge/>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Литературное чтение</w:t>
            </w:r>
          </w:p>
        </w:tc>
        <w:tc>
          <w:tcPr>
            <w:tcW w:w="3118" w:type="dxa"/>
            <w:tcBorders>
              <w:top w:val="single" w:sz="4" w:space="0" w:color="000000"/>
              <w:left w:val="single" w:sz="4" w:space="0" w:color="000000"/>
              <w:bottom w:val="single" w:sz="4" w:space="0" w:color="000000"/>
              <w:right w:val="single" w:sz="4" w:space="0" w:color="000000"/>
            </w:tcBorders>
            <w:vAlign w:val="center"/>
          </w:tcPr>
          <w:p w:rsidR="009B74A4" w:rsidRPr="00D005A0" w:rsidRDefault="009B74A4" w:rsidP="00AA7C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136</w:t>
            </w:r>
          </w:p>
        </w:tc>
      </w:tr>
      <w:tr w:rsidR="009B74A4" w:rsidRPr="00A81634" w:rsidTr="00AA7C9D">
        <w:trPr>
          <w:trHeight w:val="277"/>
        </w:trPr>
        <w:tc>
          <w:tcPr>
            <w:tcW w:w="2660" w:type="dxa"/>
            <w:vMerge/>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rPr>
                <w:rFonts w:ascii="Times New Roman" w:hAnsi="Times New Roman" w:cs="Times New Roman"/>
                <w:sz w:val="24"/>
                <w:szCs w:val="24"/>
              </w:rPr>
            </w:pPr>
          </w:p>
        </w:tc>
        <w:tc>
          <w:tcPr>
            <w:tcW w:w="3402" w:type="dxa"/>
            <w:tcBorders>
              <w:top w:val="single" w:sz="4" w:space="0" w:color="000000"/>
              <w:left w:val="single" w:sz="4" w:space="0" w:color="000000"/>
              <w:right w:val="single" w:sz="4" w:space="0" w:color="000000"/>
            </w:tcBorders>
            <w:vAlign w:val="center"/>
          </w:tcPr>
          <w:p w:rsidR="009B74A4" w:rsidRPr="00A81634" w:rsidRDefault="009B74A4" w:rsidP="00AA7C9D">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Иностранный язык</w:t>
            </w:r>
          </w:p>
        </w:tc>
        <w:tc>
          <w:tcPr>
            <w:tcW w:w="3118" w:type="dxa"/>
            <w:tcBorders>
              <w:top w:val="single" w:sz="4" w:space="0" w:color="000000"/>
              <w:left w:val="single" w:sz="4" w:space="0" w:color="000000"/>
              <w:right w:val="single" w:sz="4" w:space="0" w:color="000000"/>
            </w:tcBorders>
            <w:vAlign w:val="center"/>
          </w:tcPr>
          <w:p w:rsidR="009B74A4" w:rsidRPr="00D005A0" w:rsidRDefault="009B74A4" w:rsidP="00AA7C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9B74A4" w:rsidRPr="00A81634" w:rsidTr="00AA7C9D">
        <w:tc>
          <w:tcPr>
            <w:tcW w:w="2660" w:type="dxa"/>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Математика</w:t>
            </w:r>
          </w:p>
          <w:p w:rsidR="009B74A4" w:rsidRPr="00A81634" w:rsidRDefault="009B74A4" w:rsidP="00AA7C9D">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и информатика</w:t>
            </w:r>
          </w:p>
        </w:tc>
        <w:tc>
          <w:tcPr>
            <w:tcW w:w="3402" w:type="dxa"/>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Математика</w:t>
            </w:r>
          </w:p>
        </w:tc>
        <w:tc>
          <w:tcPr>
            <w:tcW w:w="3118" w:type="dxa"/>
            <w:tcBorders>
              <w:top w:val="single" w:sz="4" w:space="0" w:color="000000"/>
              <w:left w:val="single" w:sz="4" w:space="0" w:color="000000"/>
              <w:bottom w:val="single" w:sz="4" w:space="0" w:color="000000"/>
              <w:right w:val="single" w:sz="4" w:space="0" w:color="000000"/>
            </w:tcBorders>
            <w:vAlign w:val="center"/>
          </w:tcPr>
          <w:p w:rsidR="009B74A4" w:rsidRPr="00D005A0" w:rsidRDefault="009B74A4" w:rsidP="00AA7C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136</w:t>
            </w:r>
          </w:p>
        </w:tc>
      </w:tr>
      <w:tr w:rsidR="009B74A4" w:rsidRPr="00A81634" w:rsidTr="00AA7C9D">
        <w:tc>
          <w:tcPr>
            <w:tcW w:w="2660" w:type="dxa"/>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Обществознание и естествознание</w:t>
            </w:r>
          </w:p>
        </w:tc>
        <w:tc>
          <w:tcPr>
            <w:tcW w:w="3402" w:type="dxa"/>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Окружающий мир</w:t>
            </w:r>
          </w:p>
        </w:tc>
        <w:tc>
          <w:tcPr>
            <w:tcW w:w="3118" w:type="dxa"/>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w:t>
            </w:r>
          </w:p>
        </w:tc>
      </w:tr>
      <w:tr w:rsidR="009B74A4" w:rsidRPr="00A81634" w:rsidTr="00AA7C9D">
        <w:tc>
          <w:tcPr>
            <w:tcW w:w="2660" w:type="dxa"/>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Основы религиозных культур и светской этики</w:t>
            </w:r>
          </w:p>
        </w:tc>
        <w:tc>
          <w:tcPr>
            <w:tcW w:w="3402" w:type="dxa"/>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Основы религиозных культур и светской этики</w:t>
            </w:r>
          </w:p>
        </w:tc>
        <w:tc>
          <w:tcPr>
            <w:tcW w:w="3118" w:type="dxa"/>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sym w:font="Symbol" w:char="F02D"/>
            </w:r>
          </w:p>
        </w:tc>
      </w:tr>
      <w:tr w:rsidR="009B74A4" w:rsidRPr="00A81634" w:rsidTr="00AA7C9D">
        <w:trPr>
          <w:trHeight w:val="237"/>
        </w:trPr>
        <w:tc>
          <w:tcPr>
            <w:tcW w:w="2660" w:type="dxa"/>
            <w:vMerge w:val="restart"/>
            <w:tcBorders>
              <w:top w:val="single" w:sz="4" w:space="0" w:color="000000"/>
              <w:left w:val="single" w:sz="4" w:space="0" w:color="000000"/>
              <w:right w:val="single" w:sz="4" w:space="0" w:color="000000"/>
            </w:tcBorders>
            <w:vAlign w:val="center"/>
          </w:tcPr>
          <w:p w:rsidR="009B74A4" w:rsidRPr="00A81634" w:rsidRDefault="009B74A4" w:rsidP="00AA7C9D">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Искусство</w:t>
            </w:r>
          </w:p>
        </w:tc>
        <w:tc>
          <w:tcPr>
            <w:tcW w:w="3402" w:type="dxa"/>
            <w:tcBorders>
              <w:top w:val="single" w:sz="4" w:space="0" w:color="000000"/>
              <w:left w:val="single" w:sz="4" w:space="0" w:color="000000"/>
              <w:right w:val="single" w:sz="4" w:space="0" w:color="000000"/>
            </w:tcBorders>
            <w:vAlign w:val="center"/>
          </w:tcPr>
          <w:p w:rsidR="009B74A4" w:rsidRPr="00A81634" w:rsidRDefault="009B74A4" w:rsidP="00AA7C9D">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Музыка</w:t>
            </w:r>
          </w:p>
        </w:tc>
        <w:tc>
          <w:tcPr>
            <w:tcW w:w="3118" w:type="dxa"/>
            <w:tcBorders>
              <w:top w:val="single" w:sz="4" w:space="0" w:color="000000"/>
              <w:left w:val="single" w:sz="4" w:space="0" w:color="000000"/>
              <w:right w:val="single" w:sz="4" w:space="0" w:color="000000"/>
            </w:tcBorders>
            <w:vAlign w:val="center"/>
          </w:tcPr>
          <w:p w:rsidR="009B74A4" w:rsidRPr="00A81634" w:rsidRDefault="009B74A4" w:rsidP="00AA7C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9B74A4" w:rsidRPr="00A81634" w:rsidTr="00AA7C9D">
        <w:trPr>
          <w:trHeight w:val="104"/>
        </w:trPr>
        <w:tc>
          <w:tcPr>
            <w:tcW w:w="2660" w:type="dxa"/>
            <w:vMerge/>
            <w:tcBorders>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rPr>
                <w:rFonts w:ascii="Times New Roman" w:hAnsi="Times New Roman" w:cs="Times New Roman"/>
                <w:sz w:val="24"/>
                <w:szCs w:val="24"/>
              </w:rPr>
            </w:pPr>
          </w:p>
        </w:tc>
        <w:tc>
          <w:tcPr>
            <w:tcW w:w="3402" w:type="dxa"/>
            <w:tcBorders>
              <w:top w:val="single" w:sz="4" w:space="0" w:color="000000"/>
              <w:left w:val="single" w:sz="4" w:space="0" w:color="000000"/>
              <w:right w:val="single" w:sz="4" w:space="0" w:color="000000"/>
            </w:tcBorders>
            <w:vAlign w:val="center"/>
          </w:tcPr>
          <w:p w:rsidR="009B74A4" w:rsidRPr="00A81634" w:rsidRDefault="009B74A4" w:rsidP="00AA7C9D">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Изобразительное искусство</w:t>
            </w:r>
          </w:p>
        </w:tc>
        <w:tc>
          <w:tcPr>
            <w:tcW w:w="3118" w:type="dxa"/>
            <w:tcBorders>
              <w:top w:val="single" w:sz="4" w:space="0" w:color="000000"/>
              <w:left w:val="single" w:sz="4" w:space="0" w:color="000000"/>
              <w:right w:val="single" w:sz="4" w:space="0" w:color="000000"/>
            </w:tcBorders>
            <w:vAlign w:val="center"/>
          </w:tcPr>
          <w:p w:rsidR="009B74A4" w:rsidRPr="00A81634" w:rsidRDefault="009B74A4" w:rsidP="00AA7C9D">
            <w:pPr>
              <w:jc w:val="center"/>
              <w:rPr>
                <w:rFonts w:ascii="Times New Roman" w:hAnsi="Times New Roman" w:cs="Times New Roman"/>
                <w:sz w:val="24"/>
                <w:szCs w:val="24"/>
              </w:rPr>
            </w:pPr>
            <w:r>
              <w:rPr>
                <w:rFonts w:ascii="Times New Roman" w:hAnsi="Times New Roman" w:cs="Times New Roman"/>
                <w:sz w:val="24"/>
                <w:szCs w:val="24"/>
              </w:rPr>
              <w:t>34</w:t>
            </w:r>
          </w:p>
        </w:tc>
      </w:tr>
      <w:tr w:rsidR="009B74A4" w:rsidRPr="00A81634" w:rsidTr="00AA7C9D">
        <w:tc>
          <w:tcPr>
            <w:tcW w:w="2660" w:type="dxa"/>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Технология</w:t>
            </w:r>
          </w:p>
        </w:tc>
        <w:tc>
          <w:tcPr>
            <w:tcW w:w="3402" w:type="dxa"/>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Технология</w:t>
            </w:r>
          </w:p>
        </w:tc>
        <w:tc>
          <w:tcPr>
            <w:tcW w:w="3118" w:type="dxa"/>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9B74A4" w:rsidRPr="00A81634" w:rsidTr="00AA7C9D">
        <w:trPr>
          <w:trHeight w:val="283"/>
        </w:trPr>
        <w:tc>
          <w:tcPr>
            <w:tcW w:w="2660" w:type="dxa"/>
            <w:tcBorders>
              <w:top w:val="single" w:sz="4" w:space="0" w:color="000000"/>
              <w:left w:val="single" w:sz="4" w:space="0" w:color="000000"/>
              <w:right w:val="single" w:sz="4" w:space="0" w:color="000000"/>
            </w:tcBorders>
            <w:vAlign w:val="center"/>
          </w:tcPr>
          <w:p w:rsidR="009B74A4" w:rsidRPr="00A81634" w:rsidRDefault="009B74A4" w:rsidP="00AA7C9D">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Физическая культура</w:t>
            </w:r>
          </w:p>
        </w:tc>
        <w:tc>
          <w:tcPr>
            <w:tcW w:w="3402" w:type="dxa"/>
            <w:tcBorders>
              <w:top w:val="single" w:sz="4" w:space="0" w:color="000000"/>
              <w:left w:val="single" w:sz="4" w:space="0" w:color="000000"/>
              <w:right w:val="single" w:sz="4" w:space="0" w:color="000000"/>
            </w:tcBorders>
            <w:vAlign w:val="center"/>
          </w:tcPr>
          <w:p w:rsidR="009B74A4" w:rsidRPr="00A81634" w:rsidRDefault="009B74A4" w:rsidP="00AA7C9D">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 xml:space="preserve">Физическая культура </w:t>
            </w:r>
          </w:p>
        </w:tc>
        <w:tc>
          <w:tcPr>
            <w:tcW w:w="3118" w:type="dxa"/>
            <w:tcBorders>
              <w:top w:val="single" w:sz="4" w:space="0" w:color="000000"/>
              <w:left w:val="single" w:sz="4" w:space="0" w:color="000000"/>
              <w:right w:val="single" w:sz="4" w:space="0" w:color="000000"/>
            </w:tcBorders>
            <w:vAlign w:val="center"/>
          </w:tcPr>
          <w:p w:rsidR="009B74A4" w:rsidRPr="00A81634" w:rsidRDefault="009B74A4" w:rsidP="00AA7C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102</w:t>
            </w:r>
          </w:p>
        </w:tc>
      </w:tr>
      <w:tr w:rsidR="009B74A4" w:rsidRPr="00A81634" w:rsidTr="00AA7C9D">
        <w:tc>
          <w:tcPr>
            <w:tcW w:w="6062" w:type="dxa"/>
            <w:gridSpan w:val="2"/>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jc w:val="right"/>
              <w:rPr>
                <w:rFonts w:ascii="Times New Roman" w:hAnsi="Times New Roman" w:cs="Times New Roman"/>
                <w:b/>
                <w:sz w:val="24"/>
                <w:szCs w:val="24"/>
              </w:rPr>
            </w:pPr>
            <w:r w:rsidRPr="00A81634">
              <w:rPr>
                <w:rFonts w:ascii="Times New Roman" w:hAnsi="Times New Roman" w:cs="Times New Roman"/>
                <w:b/>
                <w:sz w:val="24"/>
                <w:szCs w:val="24"/>
              </w:rPr>
              <w:t>Итого</w:t>
            </w:r>
          </w:p>
        </w:tc>
        <w:tc>
          <w:tcPr>
            <w:tcW w:w="3118" w:type="dxa"/>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714</w:t>
            </w:r>
          </w:p>
        </w:tc>
      </w:tr>
      <w:tr w:rsidR="009B74A4" w:rsidRPr="00A81634" w:rsidTr="00AA7C9D">
        <w:tc>
          <w:tcPr>
            <w:tcW w:w="6062" w:type="dxa"/>
            <w:gridSpan w:val="2"/>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jc w:val="both"/>
              <w:rPr>
                <w:rFonts w:ascii="Times New Roman" w:hAnsi="Times New Roman" w:cs="Times New Roman"/>
                <w:b/>
                <w:sz w:val="24"/>
                <w:szCs w:val="24"/>
              </w:rPr>
            </w:pPr>
            <w:r w:rsidRPr="00A81634">
              <w:rPr>
                <w:rFonts w:ascii="Times New Roman" w:hAnsi="Times New Roman" w:cs="Times New Roman"/>
                <w:b/>
                <w:i/>
                <w:sz w:val="24"/>
                <w:szCs w:val="24"/>
              </w:rPr>
              <w:t>Часть, формируемая участниками образовательного процесса</w:t>
            </w:r>
          </w:p>
        </w:tc>
        <w:tc>
          <w:tcPr>
            <w:tcW w:w="3118" w:type="dxa"/>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B74A4" w:rsidRPr="00A81634" w:rsidTr="00AA7C9D">
        <w:tc>
          <w:tcPr>
            <w:tcW w:w="6062" w:type="dxa"/>
            <w:gridSpan w:val="2"/>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jc w:val="both"/>
              <w:rPr>
                <w:rFonts w:ascii="Times New Roman" w:hAnsi="Times New Roman" w:cs="Times New Roman"/>
                <w:sz w:val="24"/>
                <w:szCs w:val="24"/>
              </w:rPr>
            </w:pPr>
            <w:r w:rsidRPr="00A81634">
              <w:rPr>
                <w:rFonts w:ascii="Times New Roman" w:hAnsi="Times New Roman" w:cs="Times New Roman"/>
                <w:b/>
                <w:sz w:val="24"/>
                <w:szCs w:val="24"/>
              </w:rPr>
              <w:t>Максимально допустимая недельная нагрузка</w:t>
            </w:r>
            <w:r w:rsidRPr="00A81634">
              <w:rPr>
                <w:rFonts w:ascii="Times New Roman" w:hAnsi="Times New Roman" w:cs="Times New Roman"/>
                <w:sz w:val="24"/>
                <w:szCs w:val="24"/>
              </w:rPr>
              <w:t xml:space="preserve"> (при 5-дневной учебной неделе)</w:t>
            </w:r>
          </w:p>
        </w:tc>
        <w:tc>
          <w:tcPr>
            <w:tcW w:w="3118" w:type="dxa"/>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w:t>
            </w:r>
            <w:r>
              <w:rPr>
                <w:rFonts w:ascii="Times New Roman" w:hAnsi="Times New Roman" w:cs="Times New Roman"/>
                <w:b/>
                <w:sz w:val="24"/>
                <w:szCs w:val="24"/>
              </w:rPr>
              <w:t>3</w:t>
            </w:r>
          </w:p>
        </w:tc>
      </w:tr>
      <w:tr w:rsidR="009B74A4" w:rsidRPr="00A81634" w:rsidTr="00AA7C9D">
        <w:tc>
          <w:tcPr>
            <w:tcW w:w="6062" w:type="dxa"/>
            <w:gridSpan w:val="2"/>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jc w:val="both"/>
              <w:rPr>
                <w:rFonts w:ascii="Times New Roman" w:hAnsi="Times New Roman" w:cs="Times New Roman"/>
                <w:sz w:val="24"/>
                <w:szCs w:val="24"/>
              </w:rPr>
            </w:pPr>
            <w:r w:rsidRPr="00A81634">
              <w:rPr>
                <w:rFonts w:ascii="Times New Roman" w:hAnsi="Times New Roman" w:cs="Times New Roman"/>
                <w:b/>
                <w:sz w:val="24"/>
                <w:szCs w:val="24"/>
              </w:rPr>
              <w:t>Внеурочная деятельность</w:t>
            </w:r>
            <w:r w:rsidRPr="00A81634">
              <w:rPr>
                <w:rFonts w:ascii="Times New Roman" w:hAnsi="Times New Roman" w:cs="Times New Roman"/>
                <w:sz w:val="24"/>
                <w:szCs w:val="24"/>
              </w:rPr>
              <w:t xml:space="preserve"> (включая коррекционно-развивающую </w:t>
            </w:r>
            <w:r>
              <w:rPr>
                <w:rFonts w:ascii="Times New Roman" w:hAnsi="Times New Roman" w:cs="Times New Roman"/>
                <w:sz w:val="24"/>
                <w:szCs w:val="24"/>
              </w:rPr>
              <w:t>область</w:t>
            </w:r>
            <w:r w:rsidRPr="00A81634">
              <w:rPr>
                <w:rFonts w:ascii="Times New Roman" w:hAnsi="Times New Roman" w:cs="Times New Roman"/>
                <w:sz w:val="24"/>
                <w:szCs w:val="24"/>
              </w:rPr>
              <w:t>):</w:t>
            </w:r>
          </w:p>
        </w:tc>
        <w:tc>
          <w:tcPr>
            <w:tcW w:w="3118" w:type="dxa"/>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10</w:t>
            </w:r>
          </w:p>
        </w:tc>
      </w:tr>
      <w:tr w:rsidR="009B74A4" w:rsidRPr="00A81634" w:rsidTr="00AA7C9D">
        <w:tc>
          <w:tcPr>
            <w:tcW w:w="6062" w:type="dxa"/>
            <w:gridSpan w:val="2"/>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jc w:val="both"/>
              <w:rPr>
                <w:rFonts w:ascii="Times New Roman" w:hAnsi="Times New Roman" w:cs="Times New Roman"/>
                <w:b/>
                <w:i/>
                <w:sz w:val="24"/>
                <w:szCs w:val="24"/>
              </w:rPr>
            </w:pPr>
            <w:r w:rsidRPr="00A81634">
              <w:rPr>
                <w:rFonts w:ascii="Times New Roman" w:eastAsia="Times New Roman" w:hAnsi="Times New Roman" w:cs="Times New Roman"/>
                <w:i/>
                <w:sz w:val="24"/>
                <w:szCs w:val="24"/>
              </w:rPr>
              <w:t xml:space="preserve">коррекционно-развивающая </w:t>
            </w:r>
            <w:r>
              <w:rPr>
                <w:rFonts w:ascii="Times New Roman" w:eastAsia="Times New Roman" w:hAnsi="Times New Roman" w:cs="Times New Roman"/>
                <w:i/>
                <w:sz w:val="24"/>
                <w:szCs w:val="24"/>
              </w:rPr>
              <w:t>область</w:t>
            </w:r>
          </w:p>
        </w:tc>
        <w:tc>
          <w:tcPr>
            <w:tcW w:w="3118" w:type="dxa"/>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5</w:t>
            </w:r>
          </w:p>
        </w:tc>
      </w:tr>
      <w:tr w:rsidR="009B74A4" w:rsidRPr="00A81634" w:rsidTr="00AA7C9D">
        <w:tc>
          <w:tcPr>
            <w:tcW w:w="6062" w:type="dxa"/>
            <w:gridSpan w:val="2"/>
            <w:tcBorders>
              <w:top w:val="single" w:sz="4" w:space="0" w:color="000000"/>
              <w:left w:val="single" w:sz="4" w:space="0" w:color="000000"/>
              <w:right w:val="single" w:sz="4" w:space="0" w:color="000000"/>
            </w:tcBorders>
            <w:vAlign w:val="center"/>
          </w:tcPr>
          <w:p w:rsidR="009B74A4" w:rsidRPr="00A81634" w:rsidRDefault="009B74A4" w:rsidP="00AA7C9D">
            <w:pPr>
              <w:spacing w:after="0" w:line="240" w:lineRule="auto"/>
              <w:jc w:val="both"/>
              <w:rPr>
                <w:rFonts w:ascii="Times New Roman" w:eastAsia="Times New Roman" w:hAnsi="Times New Roman" w:cs="Times New Roman"/>
                <w:sz w:val="24"/>
                <w:szCs w:val="24"/>
              </w:rPr>
            </w:pPr>
            <w:r w:rsidRPr="00A81634">
              <w:rPr>
                <w:rFonts w:ascii="Times New Roman" w:hAnsi="Times New Roman" w:cs="Times New Roman"/>
                <w:kern w:val="2"/>
                <w:sz w:val="24"/>
                <w:szCs w:val="24"/>
              </w:rPr>
              <w:t>коррекционно-развивающие занятия</w:t>
            </w:r>
          </w:p>
        </w:tc>
        <w:tc>
          <w:tcPr>
            <w:tcW w:w="3118" w:type="dxa"/>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B74A4" w:rsidRPr="00A81634" w:rsidTr="00AA7C9D">
        <w:tc>
          <w:tcPr>
            <w:tcW w:w="6062" w:type="dxa"/>
            <w:gridSpan w:val="2"/>
            <w:tcBorders>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jc w:val="both"/>
              <w:rPr>
                <w:rFonts w:ascii="Times New Roman" w:eastAsia="Times New Roman" w:hAnsi="Times New Roman" w:cs="Times New Roman"/>
                <w:sz w:val="24"/>
                <w:szCs w:val="24"/>
              </w:rPr>
            </w:pPr>
            <w:r w:rsidRPr="00A81634">
              <w:rPr>
                <w:rFonts w:ascii="Times New Roman" w:hAnsi="Times New Roman" w:cs="Times New Roman"/>
                <w:kern w:val="2"/>
                <w:sz w:val="24"/>
                <w:szCs w:val="24"/>
              </w:rPr>
              <w:t>ритмика</w:t>
            </w:r>
          </w:p>
        </w:tc>
        <w:tc>
          <w:tcPr>
            <w:tcW w:w="3118" w:type="dxa"/>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r>
      <w:tr w:rsidR="009B74A4" w:rsidRPr="00A81634" w:rsidTr="00AA7C9D">
        <w:tc>
          <w:tcPr>
            <w:tcW w:w="6062" w:type="dxa"/>
            <w:gridSpan w:val="2"/>
            <w:tcBorders>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jc w:val="both"/>
              <w:rPr>
                <w:rFonts w:ascii="Times New Roman" w:hAnsi="Times New Roman" w:cs="Times New Roman"/>
                <w:kern w:val="2"/>
                <w:sz w:val="24"/>
                <w:szCs w:val="24"/>
              </w:rPr>
            </w:pPr>
            <w:r>
              <w:rPr>
                <w:rFonts w:ascii="Times New Roman" w:hAnsi="Times New Roman" w:cs="Times New Roman"/>
                <w:kern w:val="2"/>
                <w:sz w:val="24"/>
                <w:szCs w:val="24"/>
              </w:rPr>
              <w:t>Педагогическая коррекция</w:t>
            </w:r>
          </w:p>
        </w:tc>
        <w:tc>
          <w:tcPr>
            <w:tcW w:w="3118" w:type="dxa"/>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B74A4" w:rsidRPr="00A81634" w:rsidTr="00AA7C9D">
        <w:tc>
          <w:tcPr>
            <w:tcW w:w="6062" w:type="dxa"/>
            <w:gridSpan w:val="2"/>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jc w:val="both"/>
              <w:rPr>
                <w:rFonts w:ascii="Times New Roman" w:hAnsi="Times New Roman" w:cs="Times New Roman"/>
                <w:i/>
                <w:sz w:val="24"/>
                <w:szCs w:val="24"/>
              </w:rPr>
            </w:pPr>
            <w:r w:rsidRPr="00A81634">
              <w:rPr>
                <w:rFonts w:ascii="Times New Roman" w:eastAsia="Times New Roman" w:hAnsi="Times New Roman" w:cs="Times New Roman"/>
                <w:i/>
                <w:sz w:val="24"/>
                <w:szCs w:val="24"/>
              </w:rPr>
              <w:t>направления внеурочной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5</w:t>
            </w:r>
          </w:p>
        </w:tc>
      </w:tr>
      <w:tr w:rsidR="009B74A4" w:rsidRPr="00A81634" w:rsidTr="00AA7C9D">
        <w:tc>
          <w:tcPr>
            <w:tcW w:w="6062" w:type="dxa"/>
            <w:gridSpan w:val="2"/>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jc w:val="right"/>
              <w:rPr>
                <w:rFonts w:ascii="Times New Roman" w:hAnsi="Times New Roman"/>
                <w:b/>
                <w:sz w:val="24"/>
                <w:szCs w:val="24"/>
              </w:rPr>
            </w:pPr>
            <w:r w:rsidRPr="00A81634">
              <w:rPr>
                <w:rFonts w:ascii="Times New Roman" w:hAnsi="Times New Roman" w:cs="Times New Roman"/>
                <w:b/>
                <w:sz w:val="24"/>
                <w:szCs w:val="24"/>
              </w:rPr>
              <w:t>Всего к финансированию</w:t>
            </w:r>
          </w:p>
        </w:tc>
        <w:tc>
          <w:tcPr>
            <w:tcW w:w="3118" w:type="dxa"/>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jc w:val="center"/>
              <w:rPr>
                <w:rFonts w:ascii="Times New Roman" w:hAnsi="Times New Roman"/>
                <w:b/>
                <w:sz w:val="24"/>
                <w:szCs w:val="24"/>
              </w:rPr>
            </w:pPr>
            <w:r w:rsidRPr="00A81634">
              <w:rPr>
                <w:rFonts w:ascii="Times New Roman" w:hAnsi="Times New Roman"/>
                <w:b/>
                <w:sz w:val="24"/>
                <w:szCs w:val="24"/>
              </w:rPr>
              <w:t>3</w:t>
            </w:r>
            <w:r>
              <w:rPr>
                <w:rFonts w:ascii="Times New Roman" w:hAnsi="Times New Roman"/>
                <w:b/>
                <w:sz w:val="24"/>
                <w:szCs w:val="24"/>
              </w:rPr>
              <w:t>3</w:t>
            </w:r>
          </w:p>
        </w:tc>
      </w:tr>
    </w:tbl>
    <w:p w:rsidR="009B74A4" w:rsidRDefault="009B74A4" w:rsidP="009B74A4">
      <w:pPr>
        <w:rPr>
          <w:rFonts w:ascii="Times New Roman" w:hAnsi="Times New Roman"/>
          <w:sz w:val="28"/>
          <w:szCs w:val="28"/>
        </w:rPr>
      </w:pPr>
    </w:p>
    <w:p w:rsidR="009B74A4" w:rsidRDefault="009B74A4" w:rsidP="009B74A4">
      <w:pPr>
        <w:rPr>
          <w:rFonts w:ascii="Times New Roman" w:hAnsi="Times New Roman"/>
          <w:sz w:val="28"/>
          <w:szCs w:val="28"/>
        </w:rPr>
      </w:pPr>
    </w:p>
    <w:p w:rsidR="007D77F7" w:rsidRDefault="007D77F7" w:rsidP="009B74A4">
      <w:pPr>
        <w:rPr>
          <w:rFonts w:ascii="Times New Roman" w:hAnsi="Times New Roman"/>
          <w:sz w:val="28"/>
          <w:szCs w:val="28"/>
        </w:rPr>
      </w:pPr>
    </w:p>
    <w:p w:rsidR="007D77F7" w:rsidRDefault="007D77F7" w:rsidP="009B74A4">
      <w:pPr>
        <w:rPr>
          <w:rFonts w:ascii="Times New Roman" w:hAnsi="Times New Roman"/>
          <w:sz w:val="28"/>
          <w:szCs w:val="28"/>
        </w:rPr>
      </w:pPr>
    </w:p>
    <w:p w:rsidR="007D77F7" w:rsidRPr="00F63254" w:rsidRDefault="007D77F7" w:rsidP="009B74A4">
      <w:pPr>
        <w:rPr>
          <w:rFonts w:ascii="Times New Roman" w:hAnsi="Times New Roman"/>
          <w:sz w:val="28"/>
          <w:szCs w:val="28"/>
        </w:rPr>
      </w:pPr>
    </w:p>
    <w:tbl>
      <w:tblPr>
        <w:tblW w:w="1027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5"/>
        <w:gridCol w:w="3685"/>
        <w:gridCol w:w="3119"/>
      </w:tblGrid>
      <w:tr w:rsidR="009B74A4" w:rsidRPr="004F66E0" w:rsidTr="00AA7C9D">
        <w:tc>
          <w:tcPr>
            <w:tcW w:w="3475" w:type="dxa"/>
            <w:tcBorders>
              <w:top w:val="nil"/>
              <w:left w:val="nil"/>
              <w:bottom w:val="nil"/>
              <w:right w:val="nil"/>
            </w:tcBorders>
          </w:tcPr>
          <w:p w:rsidR="009B74A4" w:rsidRPr="00B45D60" w:rsidRDefault="009B74A4" w:rsidP="00AA7C9D">
            <w:pPr>
              <w:pStyle w:val="afc"/>
              <w:rPr>
                <w:rFonts w:ascii="Times New Roman" w:hAnsi="Times New Roman"/>
              </w:rPr>
            </w:pPr>
            <w:r w:rsidRPr="00B45D60">
              <w:rPr>
                <w:rFonts w:ascii="Times New Roman" w:hAnsi="Times New Roman"/>
              </w:rPr>
              <w:t>Принят</w:t>
            </w:r>
          </w:p>
          <w:p w:rsidR="009B74A4" w:rsidRPr="00B45D60" w:rsidRDefault="009B74A4" w:rsidP="00AA7C9D">
            <w:pPr>
              <w:pStyle w:val="afc"/>
              <w:rPr>
                <w:rFonts w:ascii="Times New Roman" w:hAnsi="Times New Roman"/>
              </w:rPr>
            </w:pPr>
            <w:r w:rsidRPr="00B45D60">
              <w:rPr>
                <w:rFonts w:ascii="Times New Roman" w:hAnsi="Times New Roman"/>
              </w:rPr>
              <w:t xml:space="preserve">решением педагогического совета </w:t>
            </w:r>
          </w:p>
          <w:p w:rsidR="009B74A4" w:rsidRPr="00B45D60" w:rsidRDefault="009B74A4" w:rsidP="00AA7C9D">
            <w:pPr>
              <w:pStyle w:val="afc"/>
              <w:rPr>
                <w:rFonts w:ascii="Times New Roman" w:hAnsi="Times New Roman"/>
              </w:rPr>
            </w:pPr>
            <w:r w:rsidRPr="00B45D60">
              <w:rPr>
                <w:rFonts w:ascii="Times New Roman" w:hAnsi="Times New Roman"/>
              </w:rPr>
              <w:t>МАОУ «ГСОШ №4»</w:t>
            </w:r>
          </w:p>
          <w:p w:rsidR="009B74A4" w:rsidRPr="00B45D60" w:rsidRDefault="009B74A4" w:rsidP="00AA7C9D">
            <w:pPr>
              <w:pStyle w:val="afc"/>
              <w:rPr>
                <w:rFonts w:ascii="Times New Roman" w:hAnsi="Times New Roman"/>
                <w:u w:val="single"/>
              </w:rPr>
            </w:pPr>
            <w:r w:rsidRPr="00B45D60">
              <w:rPr>
                <w:rFonts w:ascii="Times New Roman" w:hAnsi="Times New Roman"/>
              </w:rPr>
              <w:t xml:space="preserve"> Протокол №_____ от _____ 201</w:t>
            </w:r>
            <w:r>
              <w:rPr>
                <w:rFonts w:ascii="Times New Roman" w:hAnsi="Times New Roman"/>
              </w:rPr>
              <w:t>9</w:t>
            </w:r>
            <w:r w:rsidRPr="00B45D60">
              <w:rPr>
                <w:rFonts w:ascii="Times New Roman" w:hAnsi="Times New Roman"/>
              </w:rPr>
              <w:t>г</w:t>
            </w:r>
          </w:p>
        </w:tc>
        <w:tc>
          <w:tcPr>
            <w:tcW w:w="3685" w:type="dxa"/>
            <w:tcBorders>
              <w:top w:val="nil"/>
              <w:left w:val="nil"/>
              <w:bottom w:val="nil"/>
              <w:right w:val="nil"/>
            </w:tcBorders>
          </w:tcPr>
          <w:p w:rsidR="009B74A4" w:rsidRPr="00B45D60" w:rsidRDefault="009B74A4" w:rsidP="00AA7C9D">
            <w:pPr>
              <w:pStyle w:val="afc"/>
              <w:rPr>
                <w:rFonts w:ascii="Times New Roman" w:hAnsi="Times New Roman"/>
              </w:rPr>
            </w:pPr>
            <w:r w:rsidRPr="00B45D60">
              <w:rPr>
                <w:rFonts w:ascii="Times New Roman" w:hAnsi="Times New Roman"/>
              </w:rPr>
              <w:t xml:space="preserve">Согласовано </w:t>
            </w:r>
          </w:p>
          <w:p w:rsidR="009B74A4" w:rsidRPr="00B45D60" w:rsidRDefault="009B74A4" w:rsidP="00AA7C9D">
            <w:pPr>
              <w:pStyle w:val="afc"/>
              <w:rPr>
                <w:rFonts w:ascii="Times New Roman" w:hAnsi="Times New Roman"/>
              </w:rPr>
            </w:pPr>
            <w:r w:rsidRPr="00B45D60">
              <w:rPr>
                <w:rFonts w:ascii="Times New Roman" w:hAnsi="Times New Roman"/>
              </w:rPr>
              <w:t>на заседании  управляющего совета МАОУ «ГСОШ №4»</w:t>
            </w:r>
          </w:p>
          <w:p w:rsidR="009B74A4" w:rsidRPr="00B45D60" w:rsidRDefault="009B74A4" w:rsidP="00AA7C9D">
            <w:pPr>
              <w:pStyle w:val="afc"/>
              <w:rPr>
                <w:rFonts w:ascii="Times New Roman" w:hAnsi="Times New Roman"/>
              </w:rPr>
            </w:pPr>
            <w:r w:rsidRPr="00B45D60">
              <w:rPr>
                <w:rFonts w:ascii="Times New Roman" w:hAnsi="Times New Roman"/>
              </w:rPr>
              <w:t>председатель УС _______  Т.А.Нусс</w:t>
            </w:r>
          </w:p>
          <w:p w:rsidR="009B74A4" w:rsidRPr="00B45D60" w:rsidRDefault="009B74A4" w:rsidP="00AA7C9D">
            <w:pPr>
              <w:rPr>
                <w:rFonts w:ascii="Times New Roman" w:hAnsi="Times New Roman" w:cs="Times New Roman"/>
              </w:rPr>
            </w:pPr>
            <w:r w:rsidRPr="00B45D60">
              <w:rPr>
                <w:rFonts w:ascii="Times New Roman" w:hAnsi="Times New Roman" w:cs="Times New Roman"/>
              </w:rPr>
              <w:t>Протокол №____ от ________201</w:t>
            </w:r>
            <w:r>
              <w:rPr>
                <w:rFonts w:ascii="Times New Roman" w:hAnsi="Times New Roman" w:cs="Times New Roman"/>
              </w:rPr>
              <w:t>9</w:t>
            </w:r>
            <w:r w:rsidRPr="00B45D60">
              <w:rPr>
                <w:rFonts w:ascii="Times New Roman" w:hAnsi="Times New Roman" w:cs="Times New Roman"/>
              </w:rPr>
              <w:t>г.</w:t>
            </w:r>
          </w:p>
          <w:p w:rsidR="009B74A4" w:rsidRPr="00B45D60" w:rsidRDefault="009B74A4" w:rsidP="00AA7C9D">
            <w:pPr>
              <w:pStyle w:val="afc"/>
              <w:rPr>
                <w:rFonts w:ascii="Times New Roman" w:hAnsi="Times New Roman"/>
              </w:rPr>
            </w:pPr>
          </w:p>
        </w:tc>
        <w:tc>
          <w:tcPr>
            <w:tcW w:w="3119" w:type="dxa"/>
            <w:tcBorders>
              <w:top w:val="nil"/>
              <w:left w:val="nil"/>
              <w:bottom w:val="nil"/>
              <w:right w:val="nil"/>
            </w:tcBorders>
          </w:tcPr>
          <w:p w:rsidR="009B74A4" w:rsidRPr="00B45D60" w:rsidRDefault="009B74A4" w:rsidP="00AA7C9D">
            <w:pPr>
              <w:pStyle w:val="afc"/>
              <w:rPr>
                <w:rFonts w:ascii="Times New Roman" w:hAnsi="Times New Roman"/>
              </w:rPr>
            </w:pPr>
            <w:r w:rsidRPr="00B45D60">
              <w:rPr>
                <w:rFonts w:ascii="Times New Roman" w:hAnsi="Times New Roman"/>
              </w:rPr>
              <w:t>Утверждаю                                   директор МАОУ «ГСОШ №4»</w:t>
            </w:r>
          </w:p>
          <w:p w:rsidR="009B74A4" w:rsidRPr="00B45D60" w:rsidRDefault="009B74A4" w:rsidP="00AA7C9D">
            <w:pPr>
              <w:pStyle w:val="afc"/>
              <w:rPr>
                <w:rFonts w:ascii="Times New Roman" w:hAnsi="Times New Roman"/>
              </w:rPr>
            </w:pPr>
            <w:r w:rsidRPr="00B45D60">
              <w:rPr>
                <w:rFonts w:ascii="Times New Roman" w:hAnsi="Times New Roman"/>
              </w:rPr>
              <w:t xml:space="preserve">     _________  И.Р.Ефимова Приказ №_____ от_____201</w:t>
            </w:r>
            <w:r>
              <w:rPr>
                <w:rFonts w:ascii="Times New Roman" w:hAnsi="Times New Roman"/>
              </w:rPr>
              <w:t>9</w:t>
            </w:r>
            <w:r w:rsidRPr="00B45D60">
              <w:rPr>
                <w:rFonts w:ascii="Times New Roman" w:hAnsi="Times New Roman"/>
              </w:rPr>
              <w:t>г.</w:t>
            </w:r>
          </w:p>
          <w:p w:rsidR="009B74A4" w:rsidRPr="00B45D60" w:rsidRDefault="009B74A4" w:rsidP="00AA7C9D">
            <w:pPr>
              <w:pStyle w:val="afc"/>
              <w:rPr>
                <w:rFonts w:ascii="Times New Roman" w:hAnsi="Times New Roman"/>
              </w:rPr>
            </w:pPr>
          </w:p>
          <w:p w:rsidR="009B74A4" w:rsidRPr="00B45D60" w:rsidRDefault="009B74A4" w:rsidP="00AA7C9D">
            <w:pPr>
              <w:pStyle w:val="afc"/>
              <w:rPr>
                <w:rFonts w:ascii="Times New Roman" w:hAnsi="Times New Roman"/>
              </w:rPr>
            </w:pPr>
          </w:p>
        </w:tc>
      </w:tr>
    </w:tbl>
    <w:p w:rsidR="009B74A4" w:rsidRDefault="009B74A4" w:rsidP="009B74A4">
      <w:pPr>
        <w:pStyle w:val="afc"/>
        <w:jc w:val="center"/>
        <w:rPr>
          <w:rFonts w:ascii="Times New Roman" w:hAnsi="Times New Roman"/>
          <w:b/>
        </w:rPr>
      </w:pPr>
    </w:p>
    <w:p w:rsidR="009B74A4" w:rsidRPr="00724DCA" w:rsidRDefault="009B74A4" w:rsidP="009B74A4">
      <w:pPr>
        <w:pStyle w:val="afc"/>
        <w:jc w:val="center"/>
        <w:rPr>
          <w:rFonts w:ascii="Times New Roman" w:hAnsi="Times New Roman"/>
          <w:b/>
        </w:rPr>
      </w:pPr>
      <w:r w:rsidRPr="00724DCA">
        <w:rPr>
          <w:rFonts w:ascii="Times New Roman" w:hAnsi="Times New Roman"/>
          <w:b/>
        </w:rPr>
        <w:t>Учебный план,</w:t>
      </w:r>
    </w:p>
    <w:p w:rsidR="009B74A4" w:rsidRPr="00724DCA" w:rsidRDefault="009B74A4" w:rsidP="009B74A4">
      <w:pPr>
        <w:pStyle w:val="afc"/>
        <w:jc w:val="center"/>
        <w:rPr>
          <w:rFonts w:ascii="Times New Roman" w:hAnsi="Times New Roman"/>
          <w:b/>
        </w:rPr>
      </w:pPr>
      <w:r w:rsidRPr="00724DCA">
        <w:rPr>
          <w:rFonts w:ascii="Times New Roman" w:hAnsi="Times New Roman"/>
          <w:b/>
        </w:rPr>
        <w:t>реализующий адаптированные основные общеобразовательные программы</w:t>
      </w:r>
    </w:p>
    <w:p w:rsidR="009B74A4" w:rsidRPr="00724DCA" w:rsidRDefault="009B74A4" w:rsidP="009B74A4">
      <w:pPr>
        <w:pStyle w:val="afc"/>
        <w:jc w:val="center"/>
        <w:rPr>
          <w:rFonts w:ascii="Times New Roman" w:hAnsi="Times New Roman"/>
          <w:b/>
        </w:rPr>
      </w:pPr>
      <w:r w:rsidRPr="00724DCA">
        <w:rPr>
          <w:rFonts w:ascii="Times New Roman" w:hAnsi="Times New Roman"/>
          <w:b/>
        </w:rPr>
        <w:t>для детей с задержкой психического развития</w:t>
      </w:r>
    </w:p>
    <w:p w:rsidR="009B74A4" w:rsidRPr="00724DCA" w:rsidRDefault="009B74A4" w:rsidP="009B74A4">
      <w:pPr>
        <w:pStyle w:val="afc"/>
        <w:jc w:val="center"/>
        <w:rPr>
          <w:rFonts w:ascii="Times New Roman" w:hAnsi="Times New Roman"/>
          <w:b/>
        </w:rPr>
      </w:pPr>
      <w:r w:rsidRPr="00724DCA">
        <w:rPr>
          <w:rFonts w:ascii="Times New Roman" w:hAnsi="Times New Roman"/>
          <w:b/>
        </w:rPr>
        <w:t>в условиях интегрированных общеобразовательных классов</w:t>
      </w:r>
    </w:p>
    <w:p w:rsidR="009B74A4" w:rsidRPr="00724DCA" w:rsidRDefault="009B74A4" w:rsidP="009B74A4">
      <w:pPr>
        <w:pStyle w:val="afc"/>
        <w:jc w:val="center"/>
        <w:rPr>
          <w:rFonts w:ascii="Times New Roman" w:hAnsi="Times New Roman"/>
          <w:b/>
        </w:rPr>
      </w:pPr>
      <w:r>
        <w:rPr>
          <w:rFonts w:ascii="Times New Roman" w:hAnsi="Times New Roman"/>
          <w:b/>
        </w:rPr>
        <w:t xml:space="preserve">МАОУ «Голышмановская СОШ №4» </w:t>
      </w:r>
    </w:p>
    <w:p w:rsidR="009B74A4" w:rsidRPr="00724DCA" w:rsidRDefault="009B74A4" w:rsidP="009B74A4">
      <w:pPr>
        <w:pStyle w:val="afc"/>
        <w:jc w:val="center"/>
        <w:rPr>
          <w:rFonts w:ascii="Times New Roman" w:hAnsi="Times New Roman"/>
          <w:b/>
        </w:rPr>
      </w:pPr>
      <w:r w:rsidRPr="00724DCA">
        <w:rPr>
          <w:rFonts w:ascii="Times New Roman" w:hAnsi="Times New Roman"/>
          <w:b/>
        </w:rPr>
        <w:t>на 201</w:t>
      </w:r>
      <w:r>
        <w:rPr>
          <w:rFonts w:ascii="Times New Roman" w:hAnsi="Times New Roman"/>
          <w:b/>
        </w:rPr>
        <w:t>9</w:t>
      </w:r>
      <w:r w:rsidRPr="00724DCA">
        <w:rPr>
          <w:rFonts w:ascii="Times New Roman" w:hAnsi="Times New Roman"/>
          <w:b/>
        </w:rPr>
        <w:t>-20</w:t>
      </w:r>
      <w:r>
        <w:rPr>
          <w:rFonts w:ascii="Times New Roman" w:hAnsi="Times New Roman"/>
          <w:b/>
        </w:rPr>
        <w:t>20</w:t>
      </w:r>
      <w:r w:rsidRPr="00724DCA">
        <w:rPr>
          <w:rFonts w:ascii="Times New Roman" w:hAnsi="Times New Roman"/>
          <w:b/>
        </w:rPr>
        <w:t xml:space="preserve"> учебный год</w:t>
      </w:r>
    </w:p>
    <w:p w:rsidR="009B74A4" w:rsidRPr="00724DCA" w:rsidRDefault="009B74A4" w:rsidP="009B74A4">
      <w:pPr>
        <w:pStyle w:val="afc"/>
        <w:jc w:val="center"/>
        <w:rPr>
          <w:rFonts w:ascii="Times New Roman" w:hAnsi="Times New Roman"/>
          <w:b/>
        </w:rPr>
      </w:pPr>
      <w:r w:rsidRPr="00724DCA">
        <w:rPr>
          <w:rFonts w:ascii="Times New Roman" w:hAnsi="Times New Roman"/>
          <w:b/>
        </w:rPr>
        <w:t>(ФГОС для обучающихся с задержкой пс</w:t>
      </w:r>
      <w:r>
        <w:rPr>
          <w:rFonts w:ascii="Times New Roman" w:hAnsi="Times New Roman"/>
          <w:b/>
        </w:rPr>
        <w:t>ихического развития, вариант 7.2</w:t>
      </w:r>
      <w:r w:rsidRPr="00724DCA">
        <w:rPr>
          <w:rFonts w:ascii="Times New Roman" w:hAnsi="Times New Roman"/>
          <w:b/>
        </w:rPr>
        <w:t>)</w:t>
      </w:r>
    </w:p>
    <w:p w:rsidR="009B74A4" w:rsidRPr="00424880" w:rsidRDefault="009B74A4" w:rsidP="009B74A4"/>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60"/>
        <w:gridCol w:w="3402"/>
        <w:gridCol w:w="3118"/>
      </w:tblGrid>
      <w:tr w:rsidR="009B74A4" w:rsidRPr="00A81634" w:rsidTr="00AA7C9D">
        <w:trPr>
          <w:trHeight w:val="472"/>
        </w:trPr>
        <w:tc>
          <w:tcPr>
            <w:tcW w:w="2660" w:type="dxa"/>
            <w:vMerge w:val="restart"/>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 xml:space="preserve">Предметные </w:t>
            </w:r>
            <w:r w:rsidRPr="00A81634">
              <w:rPr>
                <w:rFonts w:ascii="Times New Roman" w:hAnsi="Times New Roman" w:cs="Times New Roman"/>
                <w:b/>
                <w:sz w:val="24"/>
                <w:szCs w:val="24"/>
              </w:rPr>
              <w:br/>
              <w:t>области</w:t>
            </w:r>
          </w:p>
        </w:tc>
        <w:tc>
          <w:tcPr>
            <w:tcW w:w="3402"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9B74A4" w:rsidRPr="00A81634" w:rsidRDefault="009B74A4" w:rsidP="00AA7C9D">
            <w:pPr>
              <w:spacing w:after="0" w:line="240" w:lineRule="auto"/>
              <w:jc w:val="right"/>
              <w:rPr>
                <w:rFonts w:ascii="Times New Roman" w:hAnsi="Times New Roman" w:cs="Times New Roman"/>
                <w:b/>
                <w:sz w:val="24"/>
                <w:szCs w:val="24"/>
              </w:rPr>
            </w:pPr>
            <w:r w:rsidRPr="00A81634">
              <w:rPr>
                <w:rFonts w:ascii="Times New Roman" w:hAnsi="Times New Roman" w:cs="Times New Roman"/>
                <w:b/>
                <w:sz w:val="24"/>
                <w:szCs w:val="24"/>
              </w:rPr>
              <w:t xml:space="preserve">Классы </w:t>
            </w:r>
          </w:p>
          <w:p w:rsidR="009B74A4" w:rsidRPr="00A81634" w:rsidRDefault="009B74A4" w:rsidP="00AA7C9D">
            <w:pPr>
              <w:spacing w:after="0" w:line="240" w:lineRule="auto"/>
              <w:rPr>
                <w:rFonts w:ascii="Times New Roman" w:hAnsi="Times New Roman" w:cs="Times New Roman"/>
                <w:b/>
                <w:sz w:val="24"/>
                <w:szCs w:val="24"/>
              </w:rPr>
            </w:pPr>
          </w:p>
          <w:p w:rsidR="009B74A4" w:rsidRPr="00A81634" w:rsidRDefault="009B74A4" w:rsidP="00AA7C9D">
            <w:pPr>
              <w:spacing w:after="0" w:line="240" w:lineRule="auto"/>
              <w:rPr>
                <w:rFonts w:ascii="Times New Roman" w:hAnsi="Times New Roman" w:cs="Times New Roman"/>
                <w:b/>
                <w:sz w:val="24"/>
                <w:szCs w:val="24"/>
              </w:rPr>
            </w:pPr>
            <w:r w:rsidRPr="00A81634">
              <w:rPr>
                <w:rFonts w:ascii="Times New Roman" w:hAnsi="Times New Roman" w:cs="Times New Roman"/>
                <w:b/>
                <w:sz w:val="24"/>
                <w:szCs w:val="24"/>
              </w:rPr>
              <w:t>Учебные предметы</w:t>
            </w:r>
          </w:p>
          <w:p w:rsidR="009B74A4" w:rsidRPr="00A81634" w:rsidRDefault="009B74A4" w:rsidP="00AA7C9D">
            <w:pPr>
              <w:spacing w:after="0" w:line="240" w:lineRule="auto"/>
              <w:jc w:val="right"/>
              <w:rPr>
                <w:rFonts w:ascii="Times New Roman" w:hAnsi="Times New Roman" w:cs="Times New Roman"/>
                <w:b/>
                <w:sz w:val="24"/>
                <w:szCs w:val="24"/>
              </w:rPr>
            </w:pPr>
          </w:p>
        </w:tc>
        <w:tc>
          <w:tcPr>
            <w:tcW w:w="3118" w:type="dxa"/>
            <w:tcBorders>
              <w:top w:val="single" w:sz="4" w:space="0" w:color="000000"/>
              <w:left w:val="single" w:sz="4" w:space="0" w:color="000000"/>
              <w:bottom w:val="single" w:sz="4" w:space="0" w:color="auto"/>
              <w:right w:val="single" w:sz="4" w:space="0" w:color="000000"/>
            </w:tcBorders>
          </w:tcPr>
          <w:p w:rsidR="009B74A4" w:rsidRPr="00A81634" w:rsidRDefault="009B74A4" w:rsidP="00AA7C9D">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 xml:space="preserve">Количество часов </w:t>
            </w:r>
            <w:r w:rsidRPr="00A81634">
              <w:rPr>
                <w:rFonts w:ascii="Times New Roman" w:hAnsi="Times New Roman" w:cs="Times New Roman"/>
                <w:b/>
                <w:sz w:val="24"/>
                <w:szCs w:val="24"/>
              </w:rPr>
              <w:br/>
              <w:t>в неделю</w:t>
            </w:r>
          </w:p>
        </w:tc>
      </w:tr>
      <w:tr w:rsidR="009B74A4" w:rsidRPr="00A81634" w:rsidTr="00AA7C9D">
        <w:trPr>
          <w:trHeight w:val="299"/>
        </w:trPr>
        <w:tc>
          <w:tcPr>
            <w:tcW w:w="2660" w:type="dxa"/>
            <w:vMerge/>
            <w:tcBorders>
              <w:top w:val="single" w:sz="4" w:space="0" w:color="000000"/>
              <w:left w:val="single" w:sz="4" w:space="0" w:color="000000"/>
              <w:bottom w:val="single" w:sz="4" w:space="0" w:color="000000"/>
              <w:right w:val="single" w:sz="4" w:space="0" w:color="000000"/>
            </w:tcBorders>
          </w:tcPr>
          <w:p w:rsidR="009B74A4" w:rsidRPr="00A81634" w:rsidRDefault="009B74A4" w:rsidP="00AA7C9D">
            <w:pPr>
              <w:spacing w:after="0" w:line="240" w:lineRule="auto"/>
              <w:rPr>
                <w:rFonts w:ascii="Times New Roman" w:hAnsi="Times New Roman" w:cs="Times New Roman"/>
                <w:sz w:val="24"/>
                <w:szCs w:val="24"/>
              </w:rPr>
            </w:pPr>
          </w:p>
        </w:tc>
        <w:tc>
          <w:tcPr>
            <w:tcW w:w="3402"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9B74A4" w:rsidRPr="00A81634" w:rsidRDefault="009B74A4" w:rsidP="00AA7C9D">
            <w:pPr>
              <w:spacing w:after="0" w:line="240" w:lineRule="auto"/>
              <w:rPr>
                <w:rFonts w:ascii="Times New Roman" w:hAnsi="Times New Roman" w:cs="Times New Roman"/>
                <w:noProof/>
                <w:sz w:val="24"/>
                <w:szCs w:val="24"/>
              </w:rPr>
            </w:pPr>
          </w:p>
        </w:tc>
        <w:tc>
          <w:tcPr>
            <w:tcW w:w="3118" w:type="dxa"/>
            <w:tcBorders>
              <w:top w:val="single" w:sz="4" w:space="0" w:color="auto"/>
              <w:left w:val="single" w:sz="4" w:space="0" w:color="000000"/>
              <w:bottom w:val="single" w:sz="4" w:space="0" w:color="000000"/>
              <w:right w:val="single" w:sz="4" w:space="0" w:color="000000"/>
            </w:tcBorders>
          </w:tcPr>
          <w:p w:rsidR="009B74A4" w:rsidRPr="009A2962" w:rsidRDefault="009B74A4" w:rsidP="00AA7C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 класс</w:t>
            </w:r>
          </w:p>
        </w:tc>
      </w:tr>
      <w:tr w:rsidR="009B74A4" w:rsidRPr="00A81634" w:rsidTr="00AA7C9D">
        <w:tc>
          <w:tcPr>
            <w:tcW w:w="6062" w:type="dxa"/>
            <w:gridSpan w:val="2"/>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jc w:val="center"/>
              <w:rPr>
                <w:rFonts w:ascii="Times New Roman" w:hAnsi="Times New Roman" w:cs="Times New Roman"/>
                <w:b/>
                <w:i/>
                <w:sz w:val="24"/>
                <w:szCs w:val="24"/>
              </w:rPr>
            </w:pPr>
            <w:r w:rsidRPr="00A81634">
              <w:rPr>
                <w:rFonts w:ascii="Times New Roman" w:hAnsi="Times New Roman" w:cs="Times New Roman"/>
                <w:b/>
                <w:i/>
                <w:sz w:val="24"/>
                <w:szCs w:val="24"/>
              </w:rPr>
              <w:t>Обязательная часть</w:t>
            </w:r>
          </w:p>
        </w:tc>
        <w:tc>
          <w:tcPr>
            <w:tcW w:w="3118" w:type="dxa"/>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rPr>
                <w:rFonts w:ascii="Times New Roman" w:hAnsi="Times New Roman" w:cs="Times New Roman"/>
                <w:sz w:val="24"/>
                <w:szCs w:val="24"/>
              </w:rPr>
            </w:pPr>
          </w:p>
        </w:tc>
      </w:tr>
      <w:tr w:rsidR="009B74A4" w:rsidRPr="00A81634" w:rsidTr="00AA7C9D">
        <w:trPr>
          <w:trHeight w:val="211"/>
        </w:trPr>
        <w:tc>
          <w:tcPr>
            <w:tcW w:w="2660" w:type="dxa"/>
            <w:vMerge w:val="restart"/>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Филология</w:t>
            </w:r>
          </w:p>
        </w:tc>
        <w:tc>
          <w:tcPr>
            <w:tcW w:w="3402" w:type="dxa"/>
            <w:tcBorders>
              <w:top w:val="single" w:sz="4" w:space="0" w:color="000000"/>
              <w:left w:val="single" w:sz="4" w:space="0" w:color="000000"/>
              <w:right w:val="single" w:sz="4" w:space="0" w:color="000000"/>
            </w:tcBorders>
            <w:vAlign w:val="center"/>
          </w:tcPr>
          <w:p w:rsidR="009B74A4" w:rsidRPr="00A81634" w:rsidRDefault="009B74A4" w:rsidP="00AA7C9D">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Русский язык</w:t>
            </w:r>
          </w:p>
        </w:tc>
        <w:tc>
          <w:tcPr>
            <w:tcW w:w="3118" w:type="dxa"/>
            <w:tcBorders>
              <w:top w:val="single" w:sz="4" w:space="0" w:color="000000"/>
              <w:left w:val="single" w:sz="4" w:space="0" w:color="000000"/>
              <w:right w:val="single" w:sz="4" w:space="0" w:color="000000"/>
            </w:tcBorders>
            <w:vAlign w:val="center"/>
          </w:tcPr>
          <w:p w:rsidR="009B74A4" w:rsidRPr="00D005A0" w:rsidRDefault="009B74A4" w:rsidP="00AA7C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9B74A4" w:rsidRPr="00A81634" w:rsidTr="00AA7C9D">
        <w:tc>
          <w:tcPr>
            <w:tcW w:w="2660" w:type="dxa"/>
            <w:vMerge/>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Литературное чтение</w:t>
            </w:r>
          </w:p>
        </w:tc>
        <w:tc>
          <w:tcPr>
            <w:tcW w:w="3118" w:type="dxa"/>
            <w:tcBorders>
              <w:top w:val="single" w:sz="4" w:space="0" w:color="000000"/>
              <w:left w:val="single" w:sz="4" w:space="0" w:color="000000"/>
              <w:bottom w:val="single" w:sz="4" w:space="0" w:color="000000"/>
              <w:right w:val="single" w:sz="4" w:space="0" w:color="000000"/>
            </w:tcBorders>
            <w:vAlign w:val="center"/>
          </w:tcPr>
          <w:p w:rsidR="009B74A4" w:rsidRPr="00D005A0" w:rsidRDefault="009B74A4" w:rsidP="00AA7C9D">
            <w:pPr>
              <w:spacing w:after="0" w:line="240" w:lineRule="auto"/>
              <w:jc w:val="center"/>
              <w:rPr>
                <w:rFonts w:ascii="Times New Roman" w:hAnsi="Times New Roman" w:cs="Times New Roman"/>
                <w:sz w:val="24"/>
                <w:szCs w:val="24"/>
              </w:rPr>
            </w:pPr>
            <w:r w:rsidRPr="00D005A0">
              <w:rPr>
                <w:rFonts w:ascii="Times New Roman" w:hAnsi="Times New Roman" w:cs="Times New Roman"/>
                <w:sz w:val="24"/>
                <w:szCs w:val="24"/>
              </w:rPr>
              <w:t>4</w:t>
            </w:r>
          </w:p>
        </w:tc>
      </w:tr>
      <w:tr w:rsidR="009B74A4" w:rsidRPr="00A81634" w:rsidTr="00AA7C9D">
        <w:trPr>
          <w:trHeight w:val="277"/>
        </w:trPr>
        <w:tc>
          <w:tcPr>
            <w:tcW w:w="2660" w:type="dxa"/>
            <w:vMerge/>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rPr>
                <w:rFonts w:ascii="Times New Roman" w:hAnsi="Times New Roman" w:cs="Times New Roman"/>
                <w:sz w:val="24"/>
                <w:szCs w:val="24"/>
              </w:rPr>
            </w:pPr>
          </w:p>
        </w:tc>
        <w:tc>
          <w:tcPr>
            <w:tcW w:w="3402" w:type="dxa"/>
            <w:tcBorders>
              <w:top w:val="single" w:sz="4" w:space="0" w:color="000000"/>
              <w:left w:val="single" w:sz="4" w:space="0" w:color="000000"/>
              <w:right w:val="single" w:sz="4" w:space="0" w:color="000000"/>
            </w:tcBorders>
            <w:vAlign w:val="center"/>
          </w:tcPr>
          <w:p w:rsidR="009B74A4" w:rsidRPr="00A81634" w:rsidRDefault="009B74A4" w:rsidP="00AA7C9D">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Иностранный язык</w:t>
            </w:r>
          </w:p>
        </w:tc>
        <w:tc>
          <w:tcPr>
            <w:tcW w:w="3118" w:type="dxa"/>
            <w:tcBorders>
              <w:top w:val="single" w:sz="4" w:space="0" w:color="000000"/>
              <w:left w:val="single" w:sz="4" w:space="0" w:color="000000"/>
              <w:right w:val="single" w:sz="4" w:space="0" w:color="000000"/>
            </w:tcBorders>
            <w:vAlign w:val="center"/>
          </w:tcPr>
          <w:p w:rsidR="009B74A4" w:rsidRPr="00D005A0" w:rsidRDefault="009B74A4" w:rsidP="00AA7C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B74A4" w:rsidRPr="00A81634" w:rsidTr="00AA7C9D">
        <w:tc>
          <w:tcPr>
            <w:tcW w:w="2660" w:type="dxa"/>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Математика</w:t>
            </w:r>
          </w:p>
          <w:p w:rsidR="009B74A4" w:rsidRPr="00A81634" w:rsidRDefault="009B74A4" w:rsidP="00AA7C9D">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и информатика</w:t>
            </w:r>
          </w:p>
        </w:tc>
        <w:tc>
          <w:tcPr>
            <w:tcW w:w="3402" w:type="dxa"/>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Математика</w:t>
            </w:r>
          </w:p>
        </w:tc>
        <w:tc>
          <w:tcPr>
            <w:tcW w:w="3118" w:type="dxa"/>
            <w:tcBorders>
              <w:top w:val="single" w:sz="4" w:space="0" w:color="000000"/>
              <w:left w:val="single" w:sz="4" w:space="0" w:color="000000"/>
              <w:bottom w:val="single" w:sz="4" w:space="0" w:color="000000"/>
              <w:right w:val="single" w:sz="4" w:space="0" w:color="000000"/>
            </w:tcBorders>
            <w:vAlign w:val="center"/>
          </w:tcPr>
          <w:p w:rsidR="009B74A4" w:rsidRPr="00D005A0" w:rsidRDefault="009B74A4" w:rsidP="00AA7C9D">
            <w:pPr>
              <w:spacing w:after="0" w:line="240" w:lineRule="auto"/>
              <w:jc w:val="center"/>
              <w:rPr>
                <w:rFonts w:ascii="Times New Roman" w:hAnsi="Times New Roman" w:cs="Times New Roman"/>
                <w:sz w:val="24"/>
                <w:szCs w:val="24"/>
              </w:rPr>
            </w:pPr>
            <w:r w:rsidRPr="00D005A0">
              <w:rPr>
                <w:rFonts w:ascii="Times New Roman" w:hAnsi="Times New Roman" w:cs="Times New Roman"/>
                <w:sz w:val="24"/>
                <w:szCs w:val="24"/>
              </w:rPr>
              <w:t>4</w:t>
            </w:r>
          </w:p>
        </w:tc>
      </w:tr>
      <w:tr w:rsidR="009B74A4" w:rsidRPr="00A81634" w:rsidTr="00AA7C9D">
        <w:tc>
          <w:tcPr>
            <w:tcW w:w="2660" w:type="dxa"/>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Обществознание и естествознание</w:t>
            </w:r>
          </w:p>
        </w:tc>
        <w:tc>
          <w:tcPr>
            <w:tcW w:w="3402" w:type="dxa"/>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Окружающий мир</w:t>
            </w:r>
          </w:p>
        </w:tc>
        <w:tc>
          <w:tcPr>
            <w:tcW w:w="3118" w:type="dxa"/>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r>
      <w:tr w:rsidR="009B74A4" w:rsidRPr="00A81634" w:rsidTr="00AA7C9D">
        <w:tc>
          <w:tcPr>
            <w:tcW w:w="2660" w:type="dxa"/>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Основы религиозных культур и светской этики</w:t>
            </w:r>
          </w:p>
        </w:tc>
        <w:tc>
          <w:tcPr>
            <w:tcW w:w="3402" w:type="dxa"/>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Основы религиозных культур и светской этики</w:t>
            </w:r>
          </w:p>
        </w:tc>
        <w:tc>
          <w:tcPr>
            <w:tcW w:w="3118" w:type="dxa"/>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sym w:font="Symbol" w:char="F02D"/>
            </w:r>
          </w:p>
        </w:tc>
      </w:tr>
      <w:tr w:rsidR="009B74A4" w:rsidRPr="00A81634" w:rsidTr="00AA7C9D">
        <w:trPr>
          <w:trHeight w:val="237"/>
        </w:trPr>
        <w:tc>
          <w:tcPr>
            <w:tcW w:w="2660" w:type="dxa"/>
            <w:vMerge w:val="restart"/>
            <w:tcBorders>
              <w:top w:val="single" w:sz="4" w:space="0" w:color="000000"/>
              <w:left w:val="single" w:sz="4" w:space="0" w:color="000000"/>
              <w:right w:val="single" w:sz="4" w:space="0" w:color="000000"/>
            </w:tcBorders>
            <w:vAlign w:val="center"/>
          </w:tcPr>
          <w:p w:rsidR="009B74A4" w:rsidRPr="00A81634" w:rsidRDefault="009B74A4" w:rsidP="00AA7C9D">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Искусство</w:t>
            </w:r>
          </w:p>
        </w:tc>
        <w:tc>
          <w:tcPr>
            <w:tcW w:w="3402" w:type="dxa"/>
            <w:tcBorders>
              <w:top w:val="single" w:sz="4" w:space="0" w:color="000000"/>
              <w:left w:val="single" w:sz="4" w:space="0" w:color="000000"/>
              <w:right w:val="single" w:sz="4" w:space="0" w:color="000000"/>
            </w:tcBorders>
            <w:vAlign w:val="center"/>
          </w:tcPr>
          <w:p w:rsidR="009B74A4" w:rsidRPr="00A81634" w:rsidRDefault="009B74A4" w:rsidP="00AA7C9D">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Музыка</w:t>
            </w:r>
          </w:p>
        </w:tc>
        <w:tc>
          <w:tcPr>
            <w:tcW w:w="3118" w:type="dxa"/>
            <w:tcBorders>
              <w:top w:val="single" w:sz="4" w:space="0" w:color="000000"/>
              <w:left w:val="single" w:sz="4" w:space="0" w:color="000000"/>
              <w:right w:val="single" w:sz="4" w:space="0" w:color="000000"/>
            </w:tcBorders>
            <w:vAlign w:val="center"/>
          </w:tcPr>
          <w:p w:rsidR="009B74A4" w:rsidRPr="00A81634" w:rsidRDefault="009B74A4" w:rsidP="00AA7C9D">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r>
      <w:tr w:rsidR="009B74A4" w:rsidRPr="00A81634" w:rsidTr="00AA7C9D">
        <w:trPr>
          <w:trHeight w:val="104"/>
        </w:trPr>
        <w:tc>
          <w:tcPr>
            <w:tcW w:w="2660" w:type="dxa"/>
            <w:vMerge/>
            <w:tcBorders>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rPr>
                <w:rFonts w:ascii="Times New Roman" w:hAnsi="Times New Roman" w:cs="Times New Roman"/>
                <w:sz w:val="24"/>
                <w:szCs w:val="24"/>
              </w:rPr>
            </w:pPr>
          </w:p>
        </w:tc>
        <w:tc>
          <w:tcPr>
            <w:tcW w:w="3402" w:type="dxa"/>
            <w:tcBorders>
              <w:top w:val="single" w:sz="4" w:space="0" w:color="000000"/>
              <w:left w:val="single" w:sz="4" w:space="0" w:color="000000"/>
              <w:right w:val="single" w:sz="4" w:space="0" w:color="000000"/>
            </w:tcBorders>
            <w:vAlign w:val="center"/>
          </w:tcPr>
          <w:p w:rsidR="009B74A4" w:rsidRPr="00A81634" w:rsidRDefault="009B74A4" w:rsidP="00AA7C9D">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Изобразительное искусство</w:t>
            </w:r>
          </w:p>
        </w:tc>
        <w:tc>
          <w:tcPr>
            <w:tcW w:w="3118" w:type="dxa"/>
            <w:tcBorders>
              <w:top w:val="single" w:sz="4" w:space="0" w:color="000000"/>
              <w:left w:val="single" w:sz="4" w:space="0" w:color="000000"/>
              <w:right w:val="single" w:sz="4" w:space="0" w:color="000000"/>
            </w:tcBorders>
            <w:vAlign w:val="center"/>
          </w:tcPr>
          <w:p w:rsidR="009B74A4" w:rsidRPr="00A81634" w:rsidRDefault="009B74A4" w:rsidP="00AA7C9D">
            <w:pPr>
              <w:jc w:val="center"/>
              <w:rPr>
                <w:rFonts w:ascii="Times New Roman" w:hAnsi="Times New Roman" w:cs="Times New Roman"/>
                <w:sz w:val="24"/>
                <w:szCs w:val="24"/>
              </w:rPr>
            </w:pPr>
            <w:r w:rsidRPr="00A81634">
              <w:rPr>
                <w:rFonts w:ascii="Times New Roman" w:hAnsi="Times New Roman" w:cs="Times New Roman"/>
                <w:sz w:val="24"/>
                <w:szCs w:val="24"/>
              </w:rPr>
              <w:t>1</w:t>
            </w:r>
          </w:p>
        </w:tc>
      </w:tr>
      <w:tr w:rsidR="009B74A4" w:rsidRPr="00A81634" w:rsidTr="00AA7C9D">
        <w:tc>
          <w:tcPr>
            <w:tcW w:w="2660" w:type="dxa"/>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Технология</w:t>
            </w:r>
          </w:p>
        </w:tc>
        <w:tc>
          <w:tcPr>
            <w:tcW w:w="3402" w:type="dxa"/>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Технология</w:t>
            </w:r>
          </w:p>
        </w:tc>
        <w:tc>
          <w:tcPr>
            <w:tcW w:w="3118" w:type="dxa"/>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r>
      <w:tr w:rsidR="009B74A4" w:rsidRPr="00A81634" w:rsidTr="00AA7C9D">
        <w:trPr>
          <w:trHeight w:val="283"/>
        </w:trPr>
        <w:tc>
          <w:tcPr>
            <w:tcW w:w="2660" w:type="dxa"/>
            <w:tcBorders>
              <w:top w:val="single" w:sz="4" w:space="0" w:color="000000"/>
              <w:left w:val="single" w:sz="4" w:space="0" w:color="000000"/>
              <w:right w:val="single" w:sz="4" w:space="0" w:color="000000"/>
            </w:tcBorders>
            <w:vAlign w:val="center"/>
          </w:tcPr>
          <w:p w:rsidR="009B74A4" w:rsidRPr="00A81634" w:rsidRDefault="009B74A4" w:rsidP="00AA7C9D">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Физическая культура</w:t>
            </w:r>
          </w:p>
        </w:tc>
        <w:tc>
          <w:tcPr>
            <w:tcW w:w="3402" w:type="dxa"/>
            <w:tcBorders>
              <w:top w:val="single" w:sz="4" w:space="0" w:color="000000"/>
              <w:left w:val="single" w:sz="4" w:space="0" w:color="000000"/>
              <w:right w:val="single" w:sz="4" w:space="0" w:color="000000"/>
            </w:tcBorders>
            <w:vAlign w:val="center"/>
          </w:tcPr>
          <w:p w:rsidR="009B74A4" w:rsidRPr="00A81634" w:rsidRDefault="009B74A4" w:rsidP="00AA7C9D">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 xml:space="preserve">Физическая культура </w:t>
            </w:r>
          </w:p>
        </w:tc>
        <w:tc>
          <w:tcPr>
            <w:tcW w:w="3118" w:type="dxa"/>
            <w:tcBorders>
              <w:top w:val="single" w:sz="4" w:space="0" w:color="000000"/>
              <w:left w:val="single" w:sz="4" w:space="0" w:color="000000"/>
              <w:right w:val="single" w:sz="4" w:space="0" w:color="000000"/>
            </w:tcBorders>
            <w:vAlign w:val="center"/>
          </w:tcPr>
          <w:p w:rsidR="009B74A4" w:rsidRPr="00A81634" w:rsidRDefault="009B74A4" w:rsidP="00AA7C9D">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w:t>
            </w:r>
          </w:p>
        </w:tc>
      </w:tr>
      <w:tr w:rsidR="009B74A4" w:rsidRPr="00A81634" w:rsidTr="00AA7C9D">
        <w:tc>
          <w:tcPr>
            <w:tcW w:w="6062" w:type="dxa"/>
            <w:gridSpan w:val="2"/>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jc w:val="right"/>
              <w:rPr>
                <w:rFonts w:ascii="Times New Roman" w:hAnsi="Times New Roman" w:cs="Times New Roman"/>
                <w:b/>
                <w:sz w:val="24"/>
                <w:szCs w:val="24"/>
              </w:rPr>
            </w:pPr>
            <w:r w:rsidRPr="00A81634">
              <w:rPr>
                <w:rFonts w:ascii="Times New Roman" w:hAnsi="Times New Roman" w:cs="Times New Roman"/>
                <w:b/>
                <w:sz w:val="24"/>
                <w:szCs w:val="24"/>
              </w:rPr>
              <w:t>Итого</w:t>
            </w:r>
          </w:p>
        </w:tc>
        <w:tc>
          <w:tcPr>
            <w:tcW w:w="3118" w:type="dxa"/>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21</w:t>
            </w:r>
          </w:p>
        </w:tc>
      </w:tr>
      <w:tr w:rsidR="009B74A4" w:rsidRPr="00A81634" w:rsidTr="00AA7C9D">
        <w:tc>
          <w:tcPr>
            <w:tcW w:w="6062" w:type="dxa"/>
            <w:gridSpan w:val="2"/>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jc w:val="both"/>
              <w:rPr>
                <w:rFonts w:ascii="Times New Roman" w:hAnsi="Times New Roman" w:cs="Times New Roman"/>
                <w:b/>
                <w:sz w:val="24"/>
                <w:szCs w:val="24"/>
              </w:rPr>
            </w:pPr>
            <w:r w:rsidRPr="00A81634">
              <w:rPr>
                <w:rFonts w:ascii="Times New Roman" w:hAnsi="Times New Roman" w:cs="Times New Roman"/>
                <w:b/>
                <w:i/>
                <w:sz w:val="24"/>
                <w:szCs w:val="24"/>
              </w:rPr>
              <w:t>Часть, формируемая участниками образовательного процесса</w:t>
            </w:r>
          </w:p>
        </w:tc>
        <w:tc>
          <w:tcPr>
            <w:tcW w:w="3118" w:type="dxa"/>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B74A4" w:rsidRPr="00A81634" w:rsidTr="00AA7C9D">
        <w:tc>
          <w:tcPr>
            <w:tcW w:w="6062" w:type="dxa"/>
            <w:gridSpan w:val="2"/>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jc w:val="both"/>
              <w:rPr>
                <w:rFonts w:ascii="Times New Roman" w:hAnsi="Times New Roman" w:cs="Times New Roman"/>
                <w:sz w:val="24"/>
                <w:szCs w:val="24"/>
              </w:rPr>
            </w:pPr>
            <w:r w:rsidRPr="00A81634">
              <w:rPr>
                <w:rFonts w:ascii="Times New Roman" w:hAnsi="Times New Roman" w:cs="Times New Roman"/>
                <w:b/>
                <w:sz w:val="24"/>
                <w:szCs w:val="24"/>
              </w:rPr>
              <w:t>Максимально допустимая недельная нагрузка</w:t>
            </w:r>
            <w:r w:rsidRPr="00A81634">
              <w:rPr>
                <w:rFonts w:ascii="Times New Roman" w:hAnsi="Times New Roman" w:cs="Times New Roman"/>
                <w:sz w:val="24"/>
                <w:szCs w:val="24"/>
              </w:rPr>
              <w:t xml:space="preserve"> (при 5-дневной учебной неделе)</w:t>
            </w:r>
          </w:p>
        </w:tc>
        <w:tc>
          <w:tcPr>
            <w:tcW w:w="3118" w:type="dxa"/>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w:t>
            </w:r>
            <w:r>
              <w:rPr>
                <w:rFonts w:ascii="Times New Roman" w:hAnsi="Times New Roman" w:cs="Times New Roman"/>
                <w:b/>
                <w:sz w:val="24"/>
                <w:szCs w:val="24"/>
              </w:rPr>
              <w:t>3</w:t>
            </w:r>
          </w:p>
        </w:tc>
      </w:tr>
      <w:tr w:rsidR="009B74A4" w:rsidRPr="00A81634" w:rsidTr="00AA7C9D">
        <w:tc>
          <w:tcPr>
            <w:tcW w:w="6062" w:type="dxa"/>
            <w:gridSpan w:val="2"/>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jc w:val="both"/>
              <w:rPr>
                <w:rFonts w:ascii="Times New Roman" w:hAnsi="Times New Roman" w:cs="Times New Roman"/>
                <w:sz w:val="24"/>
                <w:szCs w:val="24"/>
              </w:rPr>
            </w:pPr>
            <w:r w:rsidRPr="00A81634">
              <w:rPr>
                <w:rFonts w:ascii="Times New Roman" w:hAnsi="Times New Roman" w:cs="Times New Roman"/>
                <w:b/>
                <w:sz w:val="24"/>
                <w:szCs w:val="24"/>
              </w:rPr>
              <w:t>Внеурочная деятельность</w:t>
            </w:r>
            <w:r w:rsidRPr="00A81634">
              <w:rPr>
                <w:rFonts w:ascii="Times New Roman" w:hAnsi="Times New Roman" w:cs="Times New Roman"/>
                <w:sz w:val="24"/>
                <w:szCs w:val="24"/>
              </w:rPr>
              <w:t xml:space="preserve"> (включая коррекционно-развивающую </w:t>
            </w:r>
            <w:r>
              <w:rPr>
                <w:rFonts w:ascii="Times New Roman" w:hAnsi="Times New Roman" w:cs="Times New Roman"/>
                <w:sz w:val="24"/>
                <w:szCs w:val="24"/>
              </w:rPr>
              <w:t>область</w:t>
            </w:r>
            <w:r w:rsidRPr="00A81634">
              <w:rPr>
                <w:rFonts w:ascii="Times New Roman" w:hAnsi="Times New Roman" w:cs="Times New Roman"/>
                <w:sz w:val="24"/>
                <w:szCs w:val="24"/>
              </w:rPr>
              <w:t>):</w:t>
            </w:r>
          </w:p>
        </w:tc>
        <w:tc>
          <w:tcPr>
            <w:tcW w:w="3118" w:type="dxa"/>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10</w:t>
            </w:r>
          </w:p>
        </w:tc>
      </w:tr>
      <w:tr w:rsidR="009B74A4" w:rsidRPr="00A81634" w:rsidTr="00AA7C9D">
        <w:tc>
          <w:tcPr>
            <w:tcW w:w="6062" w:type="dxa"/>
            <w:gridSpan w:val="2"/>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jc w:val="both"/>
              <w:rPr>
                <w:rFonts w:ascii="Times New Roman" w:hAnsi="Times New Roman" w:cs="Times New Roman"/>
                <w:b/>
                <w:i/>
                <w:sz w:val="24"/>
                <w:szCs w:val="24"/>
              </w:rPr>
            </w:pPr>
            <w:r w:rsidRPr="00A81634">
              <w:rPr>
                <w:rFonts w:ascii="Times New Roman" w:eastAsia="Times New Roman" w:hAnsi="Times New Roman" w:cs="Times New Roman"/>
                <w:i/>
                <w:sz w:val="24"/>
                <w:szCs w:val="24"/>
              </w:rPr>
              <w:t xml:space="preserve">коррекционно-развивающая </w:t>
            </w:r>
            <w:r>
              <w:rPr>
                <w:rFonts w:ascii="Times New Roman" w:eastAsia="Times New Roman" w:hAnsi="Times New Roman" w:cs="Times New Roman"/>
                <w:i/>
                <w:sz w:val="24"/>
                <w:szCs w:val="24"/>
              </w:rPr>
              <w:t>область</w:t>
            </w:r>
          </w:p>
        </w:tc>
        <w:tc>
          <w:tcPr>
            <w:tcW w:w="3118" w:type="dxa"/>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5</w:t>
            </w:r>
          </w:p>
        </w:tc>
      </w:tr>
      <w:tr w:rsidR="009B74A4" w:rsidRPr="00A81634" w:rsidTr="00AA7C9D">
        <w:tc>
          <w:tcPr>
            <w:tcW w:w="6062" w:type="dxa"/>
            <w:gridSpan w:val="2"/>
            <w:tcBorders>
              <w:top w:val="single" w:sz="4" w:space="0" w:color="000000"/>
              <w:left w:val="single" w:sz="4" w:space="0" w:color="000000"/>
              <w:right w:val="single" w:sz="4" w:space="0" w:color="000000"/>
            </w:tcBorders>
            <w:vAlign w:val="center"/>
          </w:tcPr>
          <w:p w:rsidR="009B74A4" w:rsidRPr="00A81634" w:rsidRDefault="009B74A4" w:rsidP="00AA7C9D">
            <w:pPr>
              <w:spacing w:after="0" w:line="240" w:lineRule="auto"/>
              <w:jc w:val="both"/>
              <w:rPr>
                <w:rFonts w:ascii="Times New Roman" w:eastAsia="Times New Roman" w:hAnsi="Times New Roman" w:cs="Times New Roman"/>
                <w:sz w:val="24"/>
                <w:szCs w:val="24"/>
              </w:rPr>
            </w:pPr>
            <w:r w:rsidRPr="00A81634">
              <w:rPr>
                <w:rFonts w:ascii="Times New Roman" w:hAnsi="Times New Roman" w:cs="Times New Roman"/>
                <w:kern w:val="2"/>
                <w:sz w:val="24"/>
                <w:szCs w:val="24"/>
              </w:rPr>
              <w:t>коррекционно-развивающие занятия</w:t>
            </w:r>
          </w:p>
        </w:tc>
        <w:tc>
          <w:tcPr>
            <w:tcW w:w="3118" w:type="dxa"/>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B74A4" w:rsidRPr="00A81634" w:rsidTr="00AA7C9D">
        <w:tc>
          <w:tcPr>
            <w:tcW w:w="6062" w:type="dxa"/>
            <w:gridSpan w:val="2"/>
            <w:tcBorders>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jc w:val="both"/>
              <w:rPr>
                <w:rFonts w:ascii="Times New Roman" w:eastAsia="Times New Roman" w:hAnsi="Times New Roman" w:cs="Times New Roman"/>
                <w:sz w:val="24"/>
                <w:szCs w:val="24"/>
              </w:rPr>
            </w:pPr>
            <w:r w:rsidRPr="00A81634">
              <w:rPr>
                <w:rFonts w:ascii="Times New Roman" w:hAnsi="Times New Roman" w:cs="Times New Roman"/>
                <w:kern w:val="2"/>
                <w:sz w:val="24"/>
                <w:szCs w:val="24"/>
              </w:rPr>
              <w:t>ритмика</w:t>
            </w:r>
          </w:p>
        </w:tc>
        <w:tc>
          <w:tcPr>
            <w:tcW w:w="3118" w:type="dxa"/>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r>
      <w:tr w:rsidR="009B74A4" w:rsidRPr="00A81634" w:rsidTr="00AA7C9D">
        <w:tc>
          <w:tcPr>
            <w:tcW w:w="6062" w:type="dxa"/>
            <w:gridSpan w:val="2"/>
            <w:tcBorders>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jc w:val="both"/>
              <w:rPr>
                <w:rFonts w:ascii="Times New Roman" w:hAnsi="Times New Roman" w:cs="Times New Roman"/>
                <w:kern w:val="2"/>
                <w:sz w:val="24"/>
                <w:szCs w:val="24"/>
              </w:rPr>
            </w:pPr>
            <w:r>
              <w:rPr>
                <w:rFonts w:ascii="Times New Roman" w:hAnsi="Times New Roman" w:cs="Times New Roman"/>
                <w:kern w:val="2"/>
                <w:sz w:val="24"/>
                <w:szCs w:val="24"/>
              </w:rPr>
              <w:t>Педагогическая коррекция</w:t>
            </w:r>
          </w:p>
        </w:tc>
        <w:tc>
          <w:tcPr>
            <w:tcW w:w="3118" w:type="dxa"/>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B74A4" w:rsidRPr="00A81634" w:rsidTr="00AA7C9D">
        <w:tc>
          <w:tcPr>
            <w:tcW w:w="6062" w:type="dxa"/>
            <w:gridSpan w:val="2"/>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jc w:val="both"/>
              <w:rPr>
                <w:rFonts w:ascii="Times New Roman" w:hAnsi="Times New Roman" w:cs="Times New Roman"/>
                <w:i/>
                <w:sz w:val="24"/>
                <w:szCs w:val="24"/>
              </w:rPr>
            </w:pPr>
            <w:r w:rsidRPr="00A81634">
              <w:rPr>
                <w:rFonts w:ascii="Times New Roman" w:eastAsia="Times New Roman" w:hAnsi="Times New Roman" w:cs="Times New Roman"/>
                <w:i/>
                <w:sz w:val="24"/>
                <w:szCs w:val="24"/>
              </w:rPr>
              <w:t>направления внеурочной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5</w:t>
            </w:r>
          </w:p>
        </w:tc>
      </w:tr>
      <w:tr w:rsidR="009B74A4" w:rsidRPr="00A81634" w:rsidTr="00AA7C9D">
        <w:tc>
          <w:tcPr>
            <w:tcW w:w="6062" w:type="dxa"/>
            <w:gridSpan w:val="2"/>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jc w:val="right"/>
              <w:rPr>
                <w:rFonts w:ascii="Times New Roman" w:hAnsi="Times New Roman"/>
                <w:b/>
                <w:sz w:val="24"/>
                <w:szCs w:val="24"/>
              </w:rPr>
            </w:pPr>
            <w:r w:rsidRPr="00A81634">
              <w:rPr>
                <w:rFonts w:ascii="Times New Roman" w:hAnsi="Times New Roman" w:cs="Times New Roman"/>
                <w:b/>
                <w:sz w:val="24"/>
                <w:szCs w:val="24"/>
              </w:rPr>
              <w:t>Всего к финансированию</w:t>
            </w:r>
          </w:p>
        </w:tc>
        <w:tc>
          <w:tcPr>
            <w:tcW w:w="3118" w:type="dxa"/>
            <w:tcBorders>
              <w:top w:val="single" w:sz="4" w:space="0" w:color="000000"/>
              <w:left w:val="single" w:sz="4" w:space="0" w:color="000000"/>
              <w:bottom w:val="single" w:sz="4" w:space="0" w:color="000000"/>
              <w:right w:val="single" w:sz="4" w:space="0" w:color="000000"/>
            </w:tcBorders>
            <w:vAlign w:val="center"/>
          </w:tcPr>
          <w:p w:rsidR="009B74A4" w:rsidRPr="00A81634" w:rsidRDefault="009B74A4" w:rsidP="00AA7C9D">
            <w:pPr>
              <w:spacing w:after="0" w:line="240" w:lineRule="auto"/>
              <w:jc w:val="center"/>
              <w:rPr>
                <w:rFonts w:ascii="Times New Roman" w:hAnsi="Times New Roman"/>
                <w:b/>
                <w:sz w:val="24"/>
                <w:szCs w:val="24"/>
              </w:rPr>
            </w:pPr>
            <w:r w:rsidRPr="00A81634">
              <w:rPr>
                <w:rFonts w:ascii="Times New Roman" w:hAnsi="Times New Roman"/>
                <w:b/>
                <w:sz w:val="24"/>
                <w:szCs w:val="24"/>
              </w:rPr>
              <w:t>3</w:t>
            </w:r>
            <w:r>
              <w:rPr>
                <w:rFonts w:ascii="Times New Roman" w:hAnsi="Times New Roman"/>
                <w:b/>
                <w:sz w:val="24"/>
                <w:szCs w:val="24"/>
              </w:rPr>
              <w:t>3</w:t>
            </w:r>
          </w:p>
        </w:tc>
      </w:tr>
    </w:tbl>
    <w:p w:rsidR="009B74A4" w:rsidRPr="00C55280" w:rsidRDefault="009B74A4" w:rsidP="009B74A4">
      <w:pPr>
        <w:pStyle w:val="afc"/>
        <w:jc w:val="center"/>
        <w:rPr>
          <w:rFonts w:ascii="Times New Roman" w:hAnsi="Times New Roman"/>
          <w:b/>
          <w:sz w:val="24"/>
          <w:szCs w:val="24"/>
        </w:rPr>
      </w:pPr>
      <w:r w:rsidRPr="00F63254">
        <w:rPr>
          <w:rFonts w:ascii="Times New Roman" w:hAnsi="Times New Roman"/>
          <w:sz w:val="28"/>
          <w:szCs w:val="28"/>
        </w:rPr>
        <w:br w:type="page"/>
      </w:r>
      <w:r w:rsidRPr="00C55280">
        <w:rPr>
          <w:rFonts w:ascii="Times New Roman" w:hAnsi="Times New Roman"/>
          <w:b/>
          <w:sz w:val="24"/>
          <w:szCs w:val="24"/>
        </w:rPr>
        <w:t>Пояснительная записка</w:t>
      </w:r>
    </w:p>
    <w:p w:rsidR="009B74A4" w:rsidRPr="00724DCA" w:rsidRDefault="009B74A4" w:rsidP="009B74A4">
      <w:pPr>
        <w:pStyle w:val="afc"/>
        <w:jc w:val="center"/>
        <w:rPr>
          <w:rFonts w:ascii="Times New Roman" w:hAnsi="Times New Roman"/>
          <w:b/>
        </w:rPr>
      </w:pPr>
      <w:r w:rsidRPr="00C55280">
        <w:rPr>
          <w:rFonts w:ascii="Times New Roman" w:hAnsi="Times New Roman"/>
          <w:b/>
          <w:sz w:val="24"/>
          <w:szCs w:val="24"/>
        </w:rPr>
        <w:t xml:space="preserve">к учебному плану, реализующему </w:t>
      </w:r>
      <w:r w:rsidRPr="00724DCA">
        <w:rPr>
          <w:rFonts w:ascii="Times New Roman" w:hAnsi="Times New Roman"/>
          <w:b/>
        </w:rPr>
        <w:t>адаптированные основные общеобразовательные программы</w:t>
      </w:r>
    </w:p>
    <w:p w:rsidR="009B74A4" w:rsidRPr="00724DCA" w:rsidRDefault="009B74A4" w:rsidP="009B74A4">
      <w:pPr>
        <w:pStyle w:val="afc"/>
        <w:jc w:val="center"/>
        <w:rPr>
          <w:rFonts w:ascii="Times New Roman" w:hAnsi="Times New Roman"/>
          <w:b/>
        </w:rPr>
      </w:pPr>
      <w:r w:rsidRPr="00724DCA">
        <w:rPr>
          <w:rFonts w:ascii="Times New Roman" w:hAnsi="Times New Roman"/>
          <w:b/>
        </w:rPr>
        <w:t>для детей с задержкой психического развития</w:t>
      </w:r>
    </w:p>
    <w:p w:rsidR="009B74A4" w:rsidRPr="00724DCA" w:rsidRDefault="009B74A4" w:rsidP="009B74A4">
      <w:pPr>
        <w:pStyle w:val="afc"/>
        <w:jc w:val="center"/>
        <w:rPr>
          <w:rFonts w:ascii="Times New Roman" w:hAnsi="Times New Roman"/>
          <w:b/>
        </w:rPr>
      </w:pPr>
      <w:r w:rsidRPr="00724DCA">
        <w:rPr>
          <w:rFonts w:ascii="Times New Roman" w:hAnsi="Times New Roman"/>
          <w:b/>
        </w:rPr>
        <w:t>в условиях интегрированных общеобразовательных классов</w:t>
      </w:r>
    </w:p>
    <w:p w:rsidR="009B74A4" w:rsidRPr="00C55280" w:rsidRDefault="009B74A4" w:rsidP="009B74A4">
      <w:pPr>
        <w:pStyle w:val="afc"/>
        <w:jc w:val="center"/>
        <w:rPr>
          <w:rFonts w:ascii="Times New Roman" w:hAnsi="Times New Roman"/>
          <w:b/>
          <w:sz w:val="24"/>
          <w:szCs w:val="24"/>
        </w:rPr>
      </w:pPr>
      <w:r w:rsidRPr="00C55280">
        <w:rPr>
          <w:rFonts w:ascii="Times New Roman" w:hAnsi="Times New Roman"/>
          <w:b/>
          <w:sz w:val="24"/>
          <w:szCs w:val="24"/>
        </w:rPr>
        <w:t xml:space="preserve">МАОУ «Голышмановская СОШ №4» </w:t>
      </w:r>
    </w:p>
    <w:p w:rsidR="009B74A4" w:rsidRPr="00C55280" w:rsidRDefault="009B74A4" w:rsidP="009B74A4">
      <w:pPr>
        <w:pStyle w:val="afc"/>
        <w:jc w:val="center"/>
        <w:rPr>
          <w:rFonts w:ascii="Times New Roman" w:hAnsi="Times New Roman"/>
          <w:b/>
          <w:sz w:val="24"/>
          <w:szCs w:val="24"/>
        </w:rPr>
      </w:pPr>
      <w:r w:rsidRPr="00C55280">
        <w:rPr>
          <w:rFonts w:ascii="Times New Roman" w:hAnsi="Times New Roman"/>
          <w:b/>
          <w:sz w:val="24"/>
          <w:szCs w:val="24"/>
        </w:rPr>
        <w:t>на 201</w:t>
      </w:r>
      <w:r>
        <w:rPr>
          <w:rFonts w:ascii="Times New Roman" w:hAnsi="Times New Roman"/>
          <w:b/>
          <w:sz w:val="24"/>
          <w:szCs w:val="24"/>
        </w:rPr>
        <w:t>9</w:t>
      </w:r>
      <w:r w:rsidRPr="00C55280">
        <w:rPr>
          <w:rFonts w:ascii="Times New Roman" w:hAnsi="Times New Roman"/>
          <w:b/>
          <w:sz w:val="24"/>
          <w:szCs w:val="24"/>
        </w:rPr>
        <w:t>-20</w:t>
      </w:r>
      <w:r>
        <w:rPr>
          <w:rFonts w:ascii="Times New Roman" w:hAnsi="Times New Roman"/>
          <w:b/>
          <w:sz w:val="24"/>
          <w:szCs w:val="24"/>
        </w:rPr>
        <w:t>20</w:t>
      </w:r>
      <w:r w:rsidRPr="00C55280">
        <w:rPr>
          <w:rFonts w:ascii="Times New Roman" w:hAnsi="Times New Roman"/>
          <w:b/>
          <w:sz w:val="24"/>
          <w:szCs w:val="24"/>
        </w:rPr>
        <w:t xml:space="preserve"> учебный год</w:t>
      </w:r>
    </w:p>
    <w:p w:rsidR="009B74A4" w:rsidRPr="00C55280" w:rsidRDefault="009B74A4" w:rsidP="009B74A4">
      <w:pPr>
        <w:pStyle w:val="afc"/>
        <w:jc w:val="center"/>
        <w:rPr>
          <w:rFonts w:ascii="Times New Roman" w:hAnsi="Times New Roman"/>
          <w:b/>
          <w:sz w:val="24"/>
          <w:szCs w:val="24"/>
        </w:rPr>
      </w:pPr>
      <w:r w:rsidRPr="00C55280">
        <w:rPr>
          <w:rFonts w:ascii="Times New Roman" w:hAnsi="Times New Roman"/>
          <w:b/>
          <w:sz w:val="24"/>
          <w:szCs w:val="24"/>
        </w:rPr>
        <w:t>(ФГОС для обучающихся с задержкой пс</w:t>
      </w:r>
      <w:r>
        <w:rPr>
          <w:rFonts w:ascii="Times New Roman" w:hAnsi="Times New Roman"/>
          <w:b/>
          <w:sz w:val="24"/>
          <w:szCs w:val="24"/>
        </w:rPr>
        <w:t>ихического развития, вариант 7.2</w:t>
      </w:r>
      <w:r w:rsidRPr="00C55280">
        <w:rPr>
          <w:rFonts w:ascii="Times New Roman" w:hAnsi="Times New Roman"/>
          <w:b/>
          <w:sz w:val="24"/>
          <w:szCs w:val="24"/>
        </w:rPr>
        <w:t>)</w:t>
      </w:r>
    </w:p>
    <w:p w:rsidR="009B74A4" w:rsidRPr="0088365E" w:rsidRDefault="009B74A4" w:rsidP="009B74A4">
      <w:pPr>
        <w:jc w:val="both"/>
        <w:rPr>
          <w:rFonts w:ascii="Times New Roman" w:hAnsi="Times New Roman" w:cs="Times New Roman"/>
          <w:b/>
        </w:rPr>
      </w:pPr>
      <w:r w:rsidRPr="0088365E">
        <w:rPr>
          <w:rFonts w:ascii="Times New Roman" w:hAnsi="Times New Roman" w:cs="Times New Roman"/>
          <w:b/>
        </w:rPr>
        <w:t>Цели  и задачи:</w:t>
      </w:r>
    </w:p>
    <w:p w:rsidR="009B74A4" w:rsidRPr="0088365E" w:rsidRDefault="009B74A4" w:rsidP="009B74A4">
      <w:pPr>
        <w:pStyle w:val="afc"/>
        <w:jc w:val="both"/>
        <w:rPr>
          <w:rFonts w:ascii="Times New Roman" w:hAnsi="Times New Roman"/>
          <w:sz w:val="24"/>
          <w:szCs w:val="24"/>
        </w:rPr>
      </w:pPr>
      <w:r w:rsidRPr="0088365E">
        <w:rPr>
          <w:rFonts w:ascii="Times New Roman" w:hAnsi="Times New Roman"/>
          <w:spacing w:val="2"/>
          <w:sz w:val="24"/>
          <w:szCs w:val="24"/>
        </w:rPr>
        <w:t>Учебный план отражает содержание образования, которое обеспечивает достижение</w:t>
      </w:r>
      <w:r w:rsidRPr="0088365E">
        <w:rPr>
          <w:rFonts w:ascii="Times New Roman" w:hAnsi="Times New Roman"/>
          <w:sz w:val="24"/>
          <w:szCs w:val="24"/>
        </w:rPr>
        <w:t xml:space="preserve">  следующих важнейших целей и задач современного образования обучающихся с ЗПР по АООП:</w:t>
      </w:r>
    </w:p>
    <w:p w:rsidR="009B74A4" w:rsidRPr="0088365E" w:rsidRDefault="009B74A4" w:rsidP="009B74A4">
      <w:pPr>
        <w:pStyle w:val="afc"/>
        <w:jc w:val="both"/>
        <w:rPr>
          <w:rFonts w:ascii="Times New Roman" w:hAnsi="Times New Roman"/>
          <w:sz w:val="24"/>
          <w:szCs w:val="24"/>
        </w:rPr>
      </w:pPr>
      <w:r w:rsidRPr="0088365E">
        <w:rPr>
          <w:rFonts w:ascii="Times New Roman" w:hAnsi="Times New Roman"/>
          <w:sz w:val="24"/>
          <w:szCs w:val="24"/>
        </w:rPr>
        <w:t>-  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9B74A4" w:rsidRPr="0088365E" w:rsidRDefault="009B74A4" w:rsidP="009B74A4">
      <w:pPr>
        <w:pStyle w:val="afc"/>
        <w:jc w:val="both"/>
        <w:rPr>
          <w:rFonts w:ascii="Times New Roman" w:hAnsi="Times New Roman"/>
          <w:sz w:val="24"/>
          <w:szCs w:val="24"/>
        </w:rPr>
      </w:pPr>
      <w:r w:rsidRPr="0088365E">
        <w:rPr>
          <w:rFonts w:ascii="Times New Roman" w:hAnsi="Times New Roman"/>
          <w:sz w:val="24"/>
          <w:szCs w:val="24"/>
        </w:rPr>
        <w:t xml:space="preserve">- готовность обучающихся к продолжению образования на </w:t>
      </w:r>
      <w:r w:rsidRPr="0088365E">
        <w:rPr>
          <w:rFonts w:ascii="Times New Roman" w:hAnsi="Times New Roman"/>
          <w:spacing w:val="2"/>
          <w:sz w:val="24"/>
          <w:szCs w:val="24"/>
        </w:rPr>
        <w:t>последующе</w:t>
      </w:r>
      <w:r w:rsidR="00B516E1">
        <w:rPr>
          <w:rFonts w:ascii="Times New Roman" w:hAnsi="Times New Roman"/>
          <w:spacing w:val="2"/>
          <w:sz w:val="24"/>
          <w:szCs w:val="24"/>
        </w:rPr>
        <w:t>м уровне</w:t>
      </w:r>
      <w:r w:rsidRPr="0088365E">
        <w:rPr>
          <w:rFonts w:ascii="Times New Roman" w:hAnsi="Times New Roman"/>
          <w:spacing w:val="2"/>
          <w:sz w:val="24"/>
          <w:szCs w:val="24"/>
        </w:rPr>
        <w:t xml:space="preserve"> основного общего образования</w:t>
      </w:r>
      <w:r w:rsidRPr="0088365E">
        <w:rPr>
          <w:rFonts w:ascii="Times New Roman" w:hAnsi="Times New Roman"/>
          <w:sz w:val="24"/>
          <w:szCs w:val="24"/>
        </w:rPr>
        <w:t>;</w:t>
      </w:r>
    </w:p>
    <w:p w:rsidR="009B74A4" w:rsidRPr="0088365E" w:rsidRDefault="009B74A4" w:rsidP="009B74A4">
      <w:pPr>
        <w:pStyle w:val="afc"/>
        <w:jc w:val="both"/>
        <w:rPr>
          <w:rFonts w:ascii="Times New Roman" w:hAnsi="Times New Roman"/>
          <w:sz w:val="24"/>
          <w:szCs w:val="24"/>
        </w:rPr>
      </w:pPr>
      <w:r w:rsidRPr="0088365E">
        <w:rPr>
          <w:rFonts w:ascii="Times New Roman" w:hAnsi="Times New Roman"/>
          <w:sz w:val="24"/>
          <w:szCs w:val="24"/>
        </w:rPr>
        <w:t>- формирование основ нравственного развития обучающихся, приобщение их к общекультурным, национальным и этнокультурным ценностям;</w:t>
      </w:r>
    </w:p>
    <w:p w:rsidR="009B74A4" w:rsidRPr="0088365E" w:rsidRDefault="009B74A4" w:rsidP="009B74A4">
      <w:pPr>
        <w:pStyle w:val="afc"/>
        <w:jc w:val="both"/>
        <w:rPr>
          <w:rFonts w:ascii="Times New Roman" w:hAnsi="Times New Roman"/>
          <w:sz w:val="24"/>
          <w:szCs w:val="24"/>
        </w:rPr>
      </w:pPr>
      <w:r w:rsidRPr="0088365E">
        <w:rPr>
          <w:rFonts w:ascii="Times New Roman" w:hAnsi="Times New Roman"/>
          <w:spacing w:val="2"/>
          <w:sz w:val="24"/>
          <w:szCs w:val="24"/>
        </w:rPr>
        <w:t xml:space="preserve">- формирование здорового образа жизни, элементарных </w:t>
      </w:r>
      <w:r w:rsidRPr="0088365E">
        <w:rPr>
          <w:rFonts w:ascii="Times New Roman" w:hAnsi="Times New Roman"/>
          <w:sz w:val="24"/>
          <w:szCs w:val="24"/>
        </w:rPr>
        <w:t>правил поведения в экстремальных ситуациях;</w:t>
      </w:r>
    </w:p>
    <w:p w:rsidR="009B74A4" w:rsidRPr="0088365E" w:rsidRDefault="009B74A4" w:rsidP="009B74A4">
      <w:pPr>
        <w:pStyle w:val="afc"/>
        <w:jc w:val="both"/>
        <w:rPr>
          <w:rFonts w:ascii="Times New Roman" w:hAnsi="Times New Roman"/>
          <w:sz w:val="24"/>
          <w:szCs w:val="24"/>
        </w:rPr>
      </w:pPr>
      <w:r w:rsidRPr="0088365E">
        <w:rPr>
          <w:rFonts w:ascii="Times New Roman" w:hAnsi="Times New Roman"/>
          <w:sz w:val="24"/>
          <w:szCs w:val="24"/>
        </w:rPr>
        <w:t>- личностное развитие обучающегося в соответствии с его индивидуальностью.</w:t>
      </w:r>
    </w:p>
    <w:p w:rsidR="009B74A4" w:rsidRPr="007D77F7" w:rsidRDefault="009B74A4" w:rsidP="009B74A4">
      <w:pPr>
        <w:jc w:val="both"/>
        <w:rPr>
          <w:rFonts w:ascii="Times New Roman" w:hAnsi="Times New Roman" w:cs="Times New Roman"/>
          <w:b/>
          <w:sz w:val="24"/>
          <w:szCs w:val="24"/>
        </w:rPr>
      </w:pPr>
      <w:r w:rsidRPr="007D77F7">
        <w:rPr>
          <w:rFonts w:ascii="Times New Roman" w:hAnsi="Times New Roman" w:cs="Times New Roman"/>
          <w:b/>
          <w:sz w:val="24"/>
          <w:szCs w:val="24"/>
        </w:rPr>
        <w:t>Ожидаемые результаты:</w:t>
      </w:r>
    </w:p>
    <w:p w:rsidR="009B74A4" w:rsidRPr="007D77F7" w:rsidRDefault="009B74A4" w:rsidP="009B74A4">
      <w:pPr>
        <w:jc w:val="both"/>
        <w:rPr>
          <w:rFonts w:ascii="Times New Roman" w:hAnsi="Times New Roman" w:cs="Times New Roman"/>
          <w:sz w:val="24"/>
          <w:szCs w:val="24"/>
        </w:rPr>
      </w:pPr>
      <w:r w:rsidRPr="007D77F7">
        <w:rPr>
          <w:rFonts w:ascii="Times New Roman" w:hAnsi="Times New Roman" w:cs="Times New Roman"/>
          <w:sz w:val="24"/>
          <w:szCs w:val="24"/>
        </w:rPr>
        <w:t>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p>
    <w:p w:rsidR="009B74A4" w:rsidRPr="007D77F7" w:rsidRDefault="009B74A4" w:rsidP="007D77F7">
      <w:pPr>
        <w:pStyle w:val="afc"/>
        <w:rPr>
          <w:rFonts w:ascii="Times New Roman" w:hAnsi="Times New Roman"/>
          <w:sz w:val="24"/>
          <w:szCs w:val="24"/>
        </w:rPr>
      </w:pPr>
      <w:r w:rsidRPr="007D77F7">
        <w:rPr>
          <w:rFonts w:ascii="Times New Roman" w:hAnsi="Times New Roman"/>
          <w:sz w:val="24"/>
          <w:szCs w:val="24"/>
        </w:rPr>
        <w:t>развитие адекватных представлений о собственных возможностях, о насущно необходимом жизнеобеспечении,</w:t>
      </w:r>
    </w:p>
    <w:p w:rsidR="009B74A4" w:rsidRPr="007D77F7" w:rsidRDefault="009B74A4" w:rsidP="007D77F7">
      <w:pPr>
        <w:pStyle w:val="afc"/>
        <w:rPr>
          <w:rFonts w:ascii="Times New Roman" w:hAnsi="Times New Roman"/>
          <w:sz w:val="24"/>
          <w:szCs w:val="24"/>
        </w:rPr>
      </w:pPr>
      <w:r w:rsidRPr="007D77F7">
        <w:rPr>
          <w:rFonts w:ascii="Times New Roman" w:hAnsi="Times New Roman"/>
          <w:sz w:val="24"/>
          <w:szCs w:val="24"/>
        </w:rPr>
        <w:t>овладение социально-бытовыми умениями, используемыми в повседневной жизни</w:t>
      </w:r>
    </w:p>
    <w:p w:rsidR="009B74A4" w:rsidRPr="007D77F7" w:rsidRDefault="009B74A4" w:rsidP="007D77F7">
      <w:pPr>
        <w:pStyle w:val="afc"/>
        <w:rPr>
          <w:rFonts w:ascii="Times New Roman" w:hAnsi="Times New Roman"/>
          <w:sz w:val="24"/>
          <w:szCs w:val="24"/>
        </w:rPr>
      </w:pPr>
      <w:r w:rsidRPr="007D77F7">
        <w:rPr>
          <w:rFonts w:ascii="Times New Roman" w:hAnsi="Times New Roman"/>
          <w:sz w:val="24"/>
          <w:szCs w:val="24"/>
        </w:rPr>
        <w:t>овладение навыками коммуникации и принятыми ритуалами социального взаимодействия</w:t>
      </w:r>
    </w:p>
    <w:p w:rsidR="009B74A4" w:rsidRPr="007D77F7" w:rsidRDefault="009B74A4" w:rsidP="007D77F7">
      <w:pPr>
        <w:pStyle w:val="afc"/>
        <w:rPr>
          <w:rFonts w:ascii="Times New Roman" w:hAnsi="Times New Roman"/>
          <w:sz w:val="24"/>
          <w:szCs w:val="24"/>
        </w:rPr>
      </w:pPr>
      <w:r w:rsidRPr="007D77F7">
        <w:rPr>
          <w:rFonts w:ascii="Times New Roman" w:hAnsi="Times New Roman"/>
          <w:sz w:val="24"/>
          <w:szCs w:val="24"/>
        </w:rPr>
        <w:t>способность к осмыслению и дифференциации картины мира, ее пространственно-временной организации</w:t>
      </w:r>
    </w:p>
    <w:p w:rsidR="009B74A4" w:rsidRPr="007D77F7" w:rsidRDefault="009B74A4" w:rsidP="007D77F7">
      <w:pPr>
        <w:pStyle w:val="afc"/>
        <w:rPr>
          <w:rFonts w:ascii="Times New Roman" w:hAnsi="Times New Roman"/>
          <w:sz w:val="24"/>
          <w:szCs w:val="24"/>
        </w:rPr>
      </w:pPr>
      <w:r w:rsidRPr="007D77F7">
        <w:rPr>
          <w:rFonts w:ascii="Times New Roman" w:hAnsi="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p w:rsidR="009B74A4" w:rsidRPr="0088365E" w:rsidRDefault="009B74A4" w:rsidP="009B74A4">
      <w:pPr>
        <w:jc w:val="both"/>
        <w:rPr>
          <w:rFonts w:ascii="Times New Roman" w:hAnsi="Times New Roman" w:cs="Times New Roman"/>
        </w:rPr>
      </w:pPr>
    </w:p>
    <w:p w:rsidR="009B74A4" w:rsidRPr="0088365E" w:rsidRDefault="009B74A4" w:rsidP="009B74A4">
      <w:pPr>
        <w:jc w:val="both"/>
        <w:rPr>
          <w:rFonts w:ascii="Times New Roman" w:hAnsi="Times New Roman" w:cs="Times New Roman"/>
        </w:rPr>
      </w:pPr>
      <w:r w:rsidRPr="0088365E">
        <w:rPr>
          <w:rFonts w:ascii="Times New Roman" w:hAnsi="Times New Roman" w:cs="Times New Roman"/>
        </w:rPr>
        <w:t xml:space="preserve">Результаты специальной поддержки освоения АООП  отражают : </w:t>
      </w:r>
    </w:p>
    <w:p w:rsidR="009B74A4" w:rsidRPr="007D77F7" w:rsidRDefault="009B74A4" w:rsidP="007D77F7">
      <w:pPr>
        <w:pStyle w:val="afc"/>
        <w:rPr>
          <w:rFonts w:ascii="Times New Roman" w:hAnsi="Times New Roman"/>
          <w:sz w:val="24"/>
          <w:szCs w:val="24"/>
        </w:rPr>
      </w:pPr>
      <w:r w:rsidRPr="007D77F7">
        <w:rPr>
          <w:rFonts w:ascii="Times New Roman" w:hAnsi="Times New Roman"/>
          <w:sz w:val="24"/>
          <w:szCs w:val="24"/>
        </w:rPr>
        <w:t xml:space="preserve">способность усваивать новый учебный материал, адекватно включаться в классные занятия и соответствовать общему темпу занятий; </w:t>
      </w:r>
    </w:p>
    <w:p w:rsidR="009B74A4" w:rsidRPr="007D77F7" w:rsidRDefault="009B74A4" w:rsidP="007D77F7">
      <w:pPr>
        <w:pStyle w:val="afc"/>
        <w:rPr>
          <w:rFonts w:ascii="Times New Roman" w:hAnsi="Times New Roman"/>
          <w:sz w:val="24"/>
          <w:szCs w:val="24"/>
        </w:rPr>
      </w:pPr>
      <w:r w:rsidRPr="007D77F7">
        <w:rPr>
          <w:rFonts w:ascii="Times New Roman" w:hAnsi="Times New Roman"/>
          <w:sz w:val="24"/>
          <w:szCs w:val="24"/>
        </w:rPr>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rsidR="009B74A4" w:rsidRPr="007D77F7" w:rsidRDefault="009B74A4" w:rsidP="007D77F7">
      <w:pPr>
        <w:pStyle w:val="afc"/>
        <w:rPr>
          <w:rFonts w:ascii="Times New Roman" w:hAnsi="Times New Roman"/>
          <w:sz w:val="24"/>
          <w:szCs w:val="24"/>
        </w:rPr>
      </w:pPr>
      <w:r w:rsidRPr="007D77F7">
        <w:rPr>
          <w:rFonts w:ascii="Times New Roman" w:hAnsi="Times New Roman"/>
          <w:sz w:val="24"/>
          <w:szCs w:val="24"/>
        </w:rPr>
        <w:t xml:space="preserve">способность к наблюдательности, умение замечать новое; </w:t>
      </w:r>
    </w:p>
    <w:p w:rsidR="009B74A4" w:rsidRPr="007D77F7" w:rsidRDefault="009B74A4" w:rsidP="007D77F7">
      <w:pPr>
        <w:pStyle w:val="afc"/>
        <w:rPr>
          <w:rFonts w:ascii="Times New Roman" w:hAnsi="Times New Roman"/>
          <w:sz w:val="24"/>
          <w:szCs w:val="24"/>
        </w:rPr>
      </w:pPr>
      <w:r w:rsidRPr="007D77F7">
        <w:rPr>
          <w:rFonts w:ascii="Times New Roman" w:hAnsi="Times New Roman"/>
          <w:sz w:val="24"/>
          <w:szCs w:val="24"/>
        </w:rPr>
        <w:t xml:space="preserve">овладение эффективными способами учебно-познавательной и предметно-практической деятельности; </w:t>
      </w:r>
    </w:p>
    <w:p w:rsidR="009B74A4" w:rsidRPr="007D77F7" w:rsidRDefault="009B74A4" w:rsidP="007D77F7">
      <w:pPr>
        <w:pStyle w:val="afc"/>
        <w:rPr>
          <w:rFonts w:ascii="Times New Roman" w:hAnsi="Times New Roman"/>
          <w:sz w:val="24"/>
          <w:szCs w:val="24"/>
        </w:rPr>
      </w:pPr>
      <w:r w:rsidRPr="007D77F7">
        <w:rPr>
          <w:rFonts w:ascii="Times New Roman" w:hAnsi="Times New Roman"/>
          <w:sz w:val="24"/>
          <w:szCs w:val="24"/>
        </w:rPr>
        <w:t>стремление к активности и самостоятельности в разных видах предметно- практической деятельности;</w:t>
      </w:r>
    </w:p>
    <w:p w:rsidR="009B74A4" w:rsidRPr="007D77F7" w:rsidRDefault="009B74A4" w:rsidP="007D77F7">
      <w:pPr>
        <w:pStyle w:val="afc"/>
        <w:rPr>
          <w:rFonts w:ascii="Times New Roman" w:hAnsi="Times New Roman"/>
          <w:sz w:val="24"/>
          <w:szCs w:val="24"/>
        </w:rPr>
      </w:pPr>
      <w:r w:rsidRPr="007D77F7">
        <w:rPr>
          <w:rFonts w:ascii="Times New Roman" w:hAnsi="Times New Roman"/>
          <w:sz w:val="24"/>
          <w:szCs w:val="24"/>
        </w:rPr>
        <w:t>умение ставить и удерживать цель деятельности;</w:t>
      </w:r>
    </w:p>
    <w:p w:rsidR="009B74A4" w:rsidRPr="007D77F7" w:rsidRDefault="009B74A4" w:rsidP="007D77F7">
      <w:pPr>
        <w:pStyle w:val="afc"/>
        <w:rPr>
          <w:rFonts w:ascii="Times New Roman" w:hAnsi="Times New Roman"/>
          <w:sz w:val="24"/>
          <w:szCs w:val="24"/>
        </w:rPr>
      </w:pPr>
      <w:r w:rsidRPr="007D77F7">
        <w:rPr>
          <w:rFonts w:ascii="Times New Roman" w:hAnsi="Times New Roman"/>
          <w:sz w:val="24"/>
          <w:szCs w:val="24"/>
        </w:rPr>
        <w:t xml:space="preserve">планировать действия; </w:t>
      </w:r>
    </w:p>
    <w:p w:rsidR="009B74A4" w:rsidRPr="007D77F7" w:rsidRDefault="009B74A4" w:rsidP="007D77F7">
      <w:pPr>
        <w:pStyle w:val="afc"/>
        <w:rPr>
          <w:rFonts w:ascii="Times New Roman" w:hAnsi="Times New Roman"/>
          <w:sz w:val="24"/>
          <w:szCs w:val="24"/>
        </w:rPr>
      </w:pPr>
      <w:r w:rsidRPr="007D77F7">
        <w:rPr>
          <w:rFonts w:ascii="Times New Roman" w:hAnsi="Times New Roman"/>
          <w:sz w:val="24"/>
          <w:szCs w:val="24"/>
        </w:rPr>
        <w:t xml:space="preserve">определять и сохранять способ действий; использовать самоконтроль на всех этапах деятельности; </w:t>
      </w:r>
    </w:p>
    <w:p w:rsidR="009B74A4" w:rsidRPr="007D77F7" w:rsidRDefault="009B74A4" w:rsidP="007D77F7">
      <w:pPr>
        <w:pStyle w:val="afc"/>
        <w:rPr>
          <w:rFonts w:ascii="Times New Roman" w:hAnsi="Times New Roman"/>
          <w:sz w:val="24"/>
          <w:szCs w:val="24"/>
        </w:rPr>
      </w:pPr>
      <w:r w:rsidRPr="007D77F7">
        <w:rPr>
          <w:rFonts w:ascii="Times New Roman" w:hAnsi="Times New Roman"/>
          <w:sz w:val="24"/>
          <w:szCs w:val="24"/>
        </w:rPr>
        <w:t xml:space="preserve">осуществлять словесный отчет о процессе и результатах деятельности; </w:t>
      </w:r>
    </w:p>
    <w:p w:rsidR="009B74A4" w:rsidRPr="007D77F7" w:rsidRDefault="009B74A4" w:rsidP="007D77F7">
      <w:pPr>
        <w:pStyle w:val="afc"/>
        <w:rPr>
          <w:rFonts w:ascii="Times New Roman" w:hAnsi="Times New Roman"/>
          <w:sz w:val="24"/>
          <w:szCs w:val="24"/>
        </w:rPr>
      </w:pPr>
      <w:r w:rsidRPr="007D77F7">
        <w:rPr>
          <w:rFonts w:ascii="Times New Roman" w:hAnsi="Times New Roman"/>
          <w:sz w:val="24"/>
          <w:szCs w:val="24"/>
        </w:rPr>
        <w:t>оценивать процесс и результат деятельности;</w:t>
      </w:r>
    </w:p>
    <w:p w:rsidR="009B74A4" w:rsidRPr="007D77F7" w:rsidRDefault="009B74A4" w:rsidP="007D77F7">
      <w:pPr>
        <w:pStyle w:val="afc"/>
        <w:rPr>
          <w:rFonts w:ascii="Times New Roman" w:hAnsi="Times New Roman"/>
          <w:sz w:val="24"/>
          <w:szCs w:val="24"/>
        </w:rPr>
      </w:pPr>
      <w:r w:rsidRPr="007D77F7">
        <w:rPr>
          <w:rFonts w:ascii="Times New Roman" w:hAnsi="Times New Roman"/>
          <w:sz w:val="24"/>
          <w:szCs w:val="24"/>
        </w:rPr>
        <w:t>выявление и развитие способностей детей с ОВЗ и инвалидов, их интересов через систему клубов, секций, студий, кружков, общественно полезную деятельность, дополнительное образование;</w:t>
      </w:r>
    </w:p>
    <w:p w:rsidR="009B74A4" w:rsidRPr="007D77F7" w:rsidRDefault="009B74A4" w:rsidP="007D77F7">
      <w:pPr>
        <w:pStyle w:val="afc"/>
        <w:rPr>
          <w:rFonts w:ascii="Times New Roman" w:hAnsi="Times New Roman"/>
          <w:sz w:val="24"/>
          <w:szCs w:val="24"/>
        </w:rPr>
      </w:pPr>
      <w:r w:rsidRPr="007D77F7">
        <w:rPr>
          <w:rFonts w:ascii="Times New Roman" w:hAnsi="Times New Roman"/>
          <w:sz w:val="24"/>
          <w:szCs w:val="24"/>
        </w:rPr>
        <w:t>сформированные в соответствии с требованиями к результатам освоения АООП предметные, метапредметные и личностные результаты;</w:t>
      </w:r>
    </w:p>
    <w:p w:rsidR="009B74A4" w:rsidRPr="007D77F7" w:rsidRDefault="009B74A4" w:rsidP="007D77F7">
      <w:pPr>
        <w:pStyle w:val="afc"/>
        <w:rPr>
          <w:rFonts w:ascii="Times New Roman" w:hAnsi="Times New Roman"/>
          <w:sz w:val="24"/>
          <w:szCs w:val="24"/>
        </w:rPr>
      </w:pPr>
      <w:r w:rsidRPr="007D77F7">
        <w:rPr>
          <w:rFonts w:ascii="Times New Roman" w:hAnsi="Times New Roman"/>
          <w:sz w:val="24"/>
          <w:szCs w:val="24"/>
        </w:rPr>
        <w:t xml:space="preserve">сформированные в соответствии АООП  универсальные учебные действия. </w:t>
      </w:r>
    </w:p>
    <w:p w:rsidR="009B74A4" w:rsidRPr="007D77F7" w:rsidRDefault="009B74A4" w:rsidP="007D77F7">
      <w:pPr>
        <w:pStyle w:val="afc"/>
        <w:rPr>
          <w:rFonts w:ascii="Times New Roman" w:hAnsi="Times New Roman"/>
          <w:sz w:val="24"/>
          <w:szCs w:val="24"/>
        </w:rPr>
      </w:pPr>
    </w:p>
    <w:p w:rsidR="009B74A4" w:rsidRPr="0088365E" w:rsidRDefault="009B74A4" w:rsidP="007D77F7">
      <w:pPr>
        <w:pStyle w:val="afc"/>
      </w:pPr>
      <w:r w:rsidRPr="007D77F7">
        <w:rPr>
          <w:rFonts w:ascii="Times New Roman" w:hAnsi="Times New Roman"/>
          <w:sz w:val="24"/>
          <w:szCs w:val="24"/>
        </w:rP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r w:rsidRPr="0088365E">
        <w:t>.</w:t>
      </w:r>
    </w:p>
    <w:p w:rsidR="009B74A4" w:rsidRPr="00D362FA" w:rsidRDefault="009B74A4" w:rsidP="009B74A4">
      <w:pPr>
        <w:pStyle w:val="af2"/>
        <w:jc w:val="both"/>
        <w:rPr>
          <w:b/>
        </w:rPr>
      </w:pPr>
      <w:r w:rsidRPr="00D362FA">
        <w:rPr>
          <w:b/>
        </w:rPr>
        <w:t xml:space="preserve">Особенности и специфика </w:t>
      </w:r>
    </w:p>
    <w:p w:rsidR="009B74A4" w:rsidRPr="00F03527" w:rsidRDefault="009B74A4" w:rsidP="009B74A4">
      <w:pPr>
        <w:pStyle w:val="afc"/>
        <w:jc w:val="both"/>
        <w:rPr>
          <w:rFonts w:ascii="Times New Roman" w:hAnsi="Times New Roman"/>
          <w:sz w:val="24"/>
          <w:szCs w:val="24"/>
        </w:rPr>
      </w:pPr>
      <w:r w:rsidRPr="00F03527">
        <w:rPr>
          <w:rFonts w:ascii="Times New Roman" w:hAnsi="Times New Roman"/>
          <w:sz w:val="24"/>
          <w:szCs w:val="24"/>
        </w:rPr>
        <w:t>Обучение в МАОУ «Голышмановская СОШ №</w:t>
      </w:r>
      <w:r>
        <w:rPr>
          <w:rFonts w:ascii="Times New Roman" w:hAnsi="Times New Roman"/>
          <w:sz w:val="24"/>
          <w:szCs w:val="24"/>
        </w:rPr>
        <w:t>4</w:t>
      </w:r>
      <w:r w:rsidRPr="00F03527">
        <w:rPr>
          <w:rFonts w:ascii="Times New Roman" w:hAnsi="Times New Roman"/>
          <w:sz w:val="24"/>
          <w:szCs w:val="24"/>
        </w:rPr>
        <w:t>»</w:t>
      </w:r>
      <w:r>
        <w:rPr>
          <w:rFonts w:ascii="Times New Roman" w:hAnsi="Times New Roman"/>
          <w:sz w:val="24"/>
          <w:szCs w:val="24"/>
        </w:rPr>
        <w:t xml:space="preserve"> по АООП для детей с ОВЗ</w:t>
      </w:r>
      <w:r w:rsidRPr="00F03527">
        <w:rPr>
          <w:rFonts w:ascii="Times New Roman" w:hAnsi="Times New Roman"/>
          <w:sz w:val="24"/>
          <w:szCs w:val="24"/>
        </w:rPr>
        <w:t xml:space="preserve"> осуществляется в очной форме, с учетом потребностей, возможностей личности и в зависимости от объема обязательных занятий педагогического работника с учащимися.</w:t>
      </w:r>
    </w:p>
    <w:p w:rsidR="009B74A4" w:rsidRPr="00F03527" w:rsidRDefault="009B74A4" w:rsidP="009B74A4">
      <w:pPr>
        <w:pStyle w:val="afc"/>
        <w:ind w:firstLine="708"/>
        <w:jc w:val="both"/>
        <w:rPr>
          <w:rFonts w:ascii="Times New Roman" w:hAnsi="Times New Roman"/>
          <w:sz w:val="24"/>
          <w:szCs w:val="24"/>
        </w:rPr>
      </w:pPr>
      <w:r w:rsidRPr="00F03527">
        <w:rPr>
          <w:rFonts w:ascii="Times New Roman" w:hAnsi="Times New Roman"/>
          <w:sz w:val="24"/>
          <w:szCs w:val="24"/>
        </w:rPr>
        <w:t>Содержание начального образования</w:t>
      </w:r>
      <w:r>
        <w:rPr>
          <w:rFonts w:ascii="Times New Roman" w:hAnsi="Times New Roman"/>
          <w:sz w:val="24"/>
          <w:szCs w:val="24"/>
        </w:rPr>
        <w:t xml:space="preserve"> по АООП ОВЗ</w:t>
      </w:r>
      <w:r w:rsidRPr="00F03527">
        <w:rPr>
          <w:rFonts w:ascii="Times New Roman" w:hAnsi="Times New Roman"/>
          <w:sz w:val="24"/>
          <w:szCs w:val="24"/>
        </w:rPr>
        <w:t xml:space="preserve"> в МАОУ «Голышмановская СОШ №</w:t>
      </w:r>
      <w:r>
        <w:rPr>
          <w:rFonts w:ascii="Times New Roman" w:hAnsi="Times New Roman"/>
          <w:sz w:val="24"/>
          <w:szCs w:val="24"/>
        </w:rPr>
        <w:t>4</w:t>
      </w:r>
      <w:r w:rsidRPr="00F03527">
        <w:rPr>
          <w:rFonts w:ascii="Times New Roman" w:hAnsi="Times New Roman"/>
          <w:sz w:val="24"/>
          <w:szCs w:val="24"/>
        </w:rPr>
        <w:t>» определяется образовательными программами, разрабатываемыми и реализуемыми самостоятельно на основе федеральных государственных образовательных стандартов и примерных образовательных учеб</w:t>
      </w:r>
      <w:r>
        <w:rPr>
          <w:rFonts w:ascii="Times New Roman" w:hAnsi="Times New Roman"/>
          <w:sz w:val="24"/>
          <w:szCs w:val="24"/>
        </w:rPr>
        <w:t>ных программ, курсов, дисциплин в соответствии с АООП ОВЗ.</w:t>
      </w:r>
    </w:p>
    <w:p w:rsidR="009B74A4" w:rsidRPr="00F03527" w:rsidRDefault="009B74A4" w:rsidP="009B74A4">
      <w:pPr>
        <w:pStyle w:val="afc"/>
        <w:jc w:val="both"/>
        <w:rPr>
          <w:rFonts w:ascii="Times New Roman" w:hAnsi="Times New Roman"/>
          <w:sz w:val="24"/>
          <w:szCs w:val="24"/>
        </w:rPr>
      </w:pPr>
      <w:r w:rsidRPr="00F03527">
        <w:rPr>
          <w:rFonts w:ascii="Times New Roman" w:hAnsi="Times New Roman"/>
          <w:sz w:val="24"/>
          <w:szCs w:val="24"/>
        </w:rPr>
        <w:t>Организация образовательного процесса в МАОУ «Голышмановская СОШ №</w:t>
      </w:r>
      <w:r w:rsidR="007D77F7">
        <w:rPr>
          <w:rFonts w:ascii="Times New Roman" w:hAnsi="Times New Roman"/>
          <w:sz w:val="24"/>
          <w:szCs w:val="24"/>
        </w:rPr>
        <w:t>4</w:t>
      </w:r>
      <w:r w:rsidRPr="00F03527">
        <w:rPr>
          <w:rFonts w:ascii="Times New Roman" w:hAnsi="Times New Roman"/>
          <w:sz w:val="24"/>
          <w:szCs w:val="24"/>
        </w:rPr>
        <w:t>» осуществляется на основе Учебного плана, разрабатываемого данной школой самостоятельно в соответствии с примерным учебным планом</w:t>
      </w:r>
      <w:r>
        <w:rPr>
          <w:rFonts w:ascii="Times New Roman" w:hAnsi="Times New Roman"/>
          <w:sz w:val="24"/>
          <w:szCs w:val="24"/>
        </w:rPr>
        <w:t xml:space="preserve"> АООП ОВЗ</w:t>
      </w:r>
      <w:r w:rsidRPr="00F03527">
        <w:rPr>
          <w:rFonts w:ascii="Times New Roman" w:hAnsi="Times New Roman"/>
          <w:sz w:val="24"/>
          <w:szCs w:val="24"/>
        </w:rPr>
        <w:t>, и регламентируется расписанием занятий.</w:t>
      </w:r>
    </w:p>
    <w:p w:rsidR="009B74A4" w:rsidRDefault="009B74A4" w:rsidP="009B74A4">
      <w:pPr>
        <w:pStyle w:val="afc"/>
        <w:jc w:val="both"/>
      </w:pPr>
    </w:p>
    <w:p w:rsidR="009B74A4" w:rsidRPr="007B42AF" w:rsidRDefault="009B74A4" w:rsidP="009B74A4">
      <w:pPr>
        <w:pStyle w:val="afc"/>
        <w:jc w:val="both"/>
        <w:rPr>
          <w:rFonts w:ascii="Times New Roman" w:hAnsi="Times New Roman"/>
          <w:b/>
          <w:sz w:val="24"/>
          <w:szCs w:val="24"/>
        </w:rPr>
      </w:pPr>
      <w:r w:rsidRPr="007B42AF">
        <w:rPr>
          <w:rFonts w:ascii="Times New Roman" w:hAnsi="Times New Roman"/>
          <w:b/>
          <w:sz w:val="24"/>
          <w:szCs w:val="24"/>
        </w:rPr>
        <w:t>Реализуемые основные образовательные программы на уровне НОО:</w:t>
      </w:r>
    </w:p>
    <w:p w:rsidR="009B74A4" w:rsidRDefault="009B74A4" w:rsidP="009B74A4">
      <w:pPr>
        <w:pStyle w:val="afc"/>
        <w:jc w:val="both"/>
        <w:rPr>
          <w:rFonts w:ascii="Times New Roman" w:hAnsi="Times New Roman"/>
          <w:sz w:val="24"/>
          <w:szCs w:val="24"/>
        </w:rPr>
      </w:pPr>
      <w:r w:rsidRPr="00F03527">
        <w:rPr>
          <w:rFonts w:ascii="Times New Roman" w:hAnsi="Times New Roman"/>
          <w:sz w:val="24"/>
          <w:szCs w:val="24"/>
        </w:rPr>
        <w:t>МАОУ «Голышмановская СОШ №</w:t>
      </w:r>
      <w:r>
        <w:rPr>
          <w:rFonts w:ascii="Times New Roman" w:hAnsi="Times New Roman"/>
          <w:sz w:val="24"/>
          <w:szCs w:val="24"/>
        </w:rPr>
        <w:t>4</w:t>
      </w:r>
      <w:r w:rsidRPr="00F03527">
        <w:rPr>
          <w:rFonts w:ascii="Times New Roman" w:hAnsi="Times New Roman"/>
          <w:sz w:val="24"/>
          <w:szCs w:val="24"/>
        </w:rPr>
        <w:t>» реализует</w:t>
      </w:r>
      <w:r>
        <w:rPr>
          <w:rFonts w:ascii="Times New Roman" w:hAnsi="Times New Roman"/>
          <w:sz w:val="24"/>
          <w:szCs w:val="24"/>
        </w:rPr>
        <w:t xml:space="preserve"> АООП ОВЗ (вариант 7.2) начального общего образования, срок освоения – 5 лет,  в 2018-2019 учебном году только для 3 класса.</w:t>
      </w:r>
    </w:p>
    <w:p w:rsidR="009B74A4" w:rsidRDefault="009B74A4" w:rsidP="009B74A4">
      <w:pPr>
        <w:pStyle w:val="afc"/>
        <w:rPr>
          <w:rFonts w:ascii="Times New Roman" w:hAnsi="Times New Roman"/>
          <w:sz w:val="24"/>
          <w:szCs w:val="24"/>
        </w:rPr>
      </w:pPr>
    </w:p>
    <w:p w:rsidR="009B74A4" w:rsidRPr="00C55280" w:rsidRDefault="009B74A4" w:rsidP="009B74A4">
      <w:pPr>
        <w:pStyle w:val="afc"/>
        <w:rPr>
          <w:rFonts w:ascii="Times New Roman" w:hAnsi="Times New Roman"/>
          <w:sz w:val="24"/>
          <w:szCs w:val="24"/>
        </w:rPr>
      </w:pPr>
      <w:r w:rsidRPr="00C55280">
        <w:rPr>
          <w:rFonts w:ascii="Times New Roman" w:hAnsi="Times New Roman"/>
          <w:sz w:val="24"/>
          <w:szCs w:val="24"/>
        </w:rPr>
        <w:t>При составлении учебного плана образовательной организации использовалась следующая нормативно-правовая база:</w:t>
      </w:r>
    </w:p>
    <w:p w:rsidR="009B74A4" w:rsidRPr="009F6C40" w:rsidRDefault="009B74A4" w:rsidP="009B74A4">
      <w:pPr>
        <w:pStyle w:val="af2"/>
        <w:numPr>
          <w:ilvl w:val="0"/>
          <w:numId w:val="23"/>
        </w:numPr>
        <w:spacing w:line="240" w:lineRule="auto"/>
        <w:jc w:val="both"/>
      </w:pPr>
      <w:r w:rsidRPr="009F6C40">
        <w:t xml:space="preserve">ФЗ РФ от 29.12.2012 «273-ФЗ «Об образовании в Российской Федерации», ст.79 Организация получения образования обучающимися  с ОВЗ. </w:t>
      </w:r>
    </w:p>
    <w:p w:rsidR="009B74A4" w:rsidRPr="000D3597" w:rsidRDefault="009B74A4" w:rsidP="009B74A4">
      <w:pPr>
        <w:pStyle w:val="35"/>
        <w:numPr>
          <w:ilvl w:val="0"/>
          <w:numId w:val="23"/>
        </w:numPr>
        <w:shd w:val="clear" w:color="auto" w:fill="auto"/>
        <w:spacing w:line="240" w:lineRule="auto"/>
        <w:ind w:right="20"/>
        <w:jc w:val="both"/>
        <w:rPr>
          <w:sz w:val="24"/>
          <w:szCs w:val="24"/>
        </w:rPr>
      </w:pPr>
      <w:r w:rsidRPr="000D3597">
        <w:rPr>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и науки Российской Федерации от 19 декабря 2014 года №1598);</w:t>
      </w:r>
    </w:p>
    <w:p w:rsidR="009B74A4" w:rsidRPr="000D3597" w:rsidRDefault="009B74A4" w:rsidP="009B74A4">
      <w:pPr>
        <w:pStyle w:val="35"/>
        <w:numPr>
          <w:ilvl w:val="0"/>
          <w:numId w:val="23"/>
        </w:numPr>
        <w:shd w:val="clear" w:color="auto" w:fill="auto"/>
        <w:spacing w:line="240" w:lineRule="auto"/>
        <w:ind w:right="20"/>
        <w:jc w:val="both"/>
        <w:rPr>
          <w:sz w:val="24"/>
          <w:szCs w:val="24"/>
        </w:rPr>
      </w:pPr>
      <w:r w:rsidRPr="000D3597">
        <w:rPr>
          <w:sz w:val="24"/>
          <w:szCs w:val="24"/>
        </w:rPr>
        <w:t xml:space="preserve">Федеральный государственный образовательный стандарт образования обучающихся с умственной отсталостью (интеллектуальными нарушениями) (приказ Министерства образования и науки Российской Федерации от 19 декабря 2014 №1599); </w:t>
      </w:r>
    </w:p>
    <w:p w:rsidR="009B74A4" w:rsidRPr="000D3597" w:rsidRDefault="009B74A4" w:rsidP="009B74A4">
      <w:pPr>
        <w:pStyle w:val="35"/>
        <w:numPr>
          <w:ilvl w:val="0"/>
          <w:numId w:val="23"/>
        </w:numPr>
        <w:shd w:val="clear" w:color="auto" w:fill="auto"/>
        <w:spacing w:line="240" w:lineRule="auto"/>
        <w:ind w:right="20"/>
        <w:jc w:val="both"/>
        <w:rPr>
          <w:sz w:val="24"/>
          <w:szCs w:val="24"/>
        </w:rPr>
      </w:pPr>
      <w:r w:rsidRPr="000D3597">
        <w:rPr>
          <w:sz w:val="24"/>
          <w:szCs w:val="24"/>
        </w:rPr>
        <w:t>Приказ Министерства образования и науки Российской Федерации от 10 апреля 2002 года №29/2065-п «Об утверждении учебных планов специальных (коррекционных) образовательных учреждений для обучающихся воспитанников с отклонениями в развитии»;</w:t>
      </w:r>
    </w:p>
    <w:p w:rsidR="009B74A4" w:rsidRPr="009F6C40" w:rsidRDefault="009B74A4" w:rsidP="009B74A4">
      <w:pPr>
        <w:pStyle w:val="af2"/>
        <w:numPr>
          <w:ilvl w:val="0"/>
          <w:numId w:val="23"/>
        </w:numPr>
        <w:spacing w:line="240" w:lineRule="auto"/>
        <w:jc w:val="both"/>
      </w:pPr>
      <w:r w:rsidRPr="009F6C40">
        <w:t>Приказ Министерства образования и науки РФ от 19.12.2014 №1598  «Об утверждении федерального государственного образовательного стандарта начального общего образования обучающихся с ОВЗ».</w:t>
      </w:r>
    </w:p>
    <w:p w:rsidR="009B74A4" w:rsidRPr="009F6C40" w:rsidRDefault="009B74A4" w:rsidP="009B74A4">
      <w:pPr>
        <w:pStyle w:val="af2"/>
        <w:numPr>
          <w:ilvl w:val="0"/>
          <w:numId w:val="23"/>
        </w:numPr>
        <w:spacing w:line="240" w:lineRule="auto"/>
        <w:jc w:val="both"/>
      </w:pPr>
      <w:r w:rsidRPr="009F6C40">
        <w:t>Федеральный межведомственный комплексный план по вопросам организации инклюзивного образования и создания специальных условий для получения образования детьми-инвалидами и детьми с ограниченными возможностями здоровья (утвержден 13.02.2015 года).</w:t>
      </w:r>
    </w:p>
    <w:p w:rsidR="009B74A4" w:rsidRPr="009F6C40" w:rsidRDefault="009B74A4" w:rsidP="009B74A4">
      <w:pPr>
        <w:pStyle w:val="af2"/>
        <w:numPr>
          <w:ilvl w:val="0"/>
          <w:numId w:val="23"/>
        </w:numPr>
        <w:spacing w:line="240" w:lineRule="auto"/>
        <w:jc w:val="both"/>
      </w:pPr>
      <w:r w:rsidRPr="009F6C40">
        <w:t>Письмо Минобрнауки России от 07.09.2015 № 07-2846 о принятии Межведомственного комплексного плана по вопросам организации инклюзивного дошкольного и общего образования и создания специальных условий для получения образования детьми-инвалидами и детьми с ограниченными возможностями здоровья на 2016-2017 годы.</w:t>
      </w:r>
    </w:p>
    <w:p w:rsidR="009B74A4" w:rsidRPr="009F6C40" w:rsidRDefault="009B74A4" w:rsidP="009B74A4">
      <w:pPr>
        <w:pStyle w:val="af2"/>
        <w:numPr>
          <w:ilvl w:val="0"/>
          <w:numId w:val="23"/>
        </w:numPr>
        <w:spacing w:line="240" w:lineRule="auto"/>
        <w:jc w:val="both"/>
      </w:pPr>
      <w:r w:rsidRPr="009F6C40">
        <w:t>Письмо Министерства образования и науки РФ от 26 июня 2014 г. № МОН-П-2653 “Об организационно-методическом обеспечении деятельности психолого-медико-педагогических комиссий».</w:t>
      </w:r>
    </w:p>
    <w:p w:rsidR="009B74A4" w:rsidRPr="009F6C40" w:rsidRDefault="009B74A4" w:rsidP="009B74A4">
      <w:pPr>
        <w:pStyle w:val="af2"/>
        <w:numPr>
          <w:ilvl w:val="0"/>
          <w:numId w:val="23"/>
        </w:numPr>
        <w:spacing w:line="240" w:lineRule="auto"/>
        <w:jc w:val="both"/>
      </w:pPr>
      <w:r w:rsidRPr="009F6C40">
        <w:t>Письмо Минобрнауки России от 10.02.2015 N ВК-268/07 "О совершенствовании деятельности центров психолого-педагогической, медицинской и социальной помощи" (вместе с "Рекомендациями Министерства образования и науки РФ органам государственной власти субъектов Российской Федерации в сфере образования по совершенствованию деятельности центров психолого-педагогической, медицинской и социальной помощи".</w:t>
      </w:r>
    </w:p>
    <w:p w:rsidR="009B74A4" w:rsidRPr="009F6C40" w:rsidRDefault="009B74A4" w:rsidP="009B74A4">
      <w:pPr>
        <w:pStyle w:val="af2"/>
        <w:numPr>
          <w:ilvl w:val="0"/>
          <w:numId w:val="23"/>
        </w:numPr>
        <w:spacing w:line="240" w:lineRule="auto"/>
        <w:jc w:val="both"/>
      </w:pPr>
      <w:r w:rsidRPr="009F6C40">
        <w:t>Письмо Минобрнауки России от 13.11.2015 № 07-3735 «О направлении методических рекомендаций»</w:t>
      </w:r>
      <w:r>
        <w:t>.</w:t>
      </w:r>
    </w:p>
    <w:p w:rsidR="009B74A4" w:rsidRPr="009F6C40" w:rsidRDefault="009B74A4" w:rsidP="009B74A4">
      <w:pPr>
        <w:pStyle w:val="af2"/>
        <w:numPr>
          <w:ilvl w:val="0"/>
          <w:numId w:val="23"/>
        </w:numPr>
        <w:spacing w:line="240" w:lineRule="auto"/>
        <w:jc w:val="both"/>
      </w:pPr>
      <w:r w:rsidRPr="009F6C40">
        <w:t>Письмо Минобрнауки России от 07.06.2013 №ИР-535/07 «О коррекционном и инклюзивном образовании детей».</w:t>
      </w:r>
    </w:p>
    <w:p w:rsidR="009B74A4" w:rsidRPr="009F6C40" w:rsidRDefault="009B74A4" w:rsidP="009B74A4">
      <w:pPr>
        <w:pStyle w:val="af2"/>
        <w:numPr>
          <w:ilvl w:val="0"/>
          <w:numId w:val="23"/>
        </w:numPr>
        <w:spacing w:line="240" w:lineRule="auto"/>
        <w:jc w:val="both"/>
      </w:pPr>
      <w:r w:rsidRPr="009F6C40">
        <w:t>Письмо Минобрнауки РФ от 10.03.2016 № ВК -449/07 «О направлении методических рекомендаций»</w:t>
      </w:r>
      <w:r>
        <w:t>.</w:t>
      </w:r>
    </w:p>
    <w:p w:rsidR="009B74A4" w:rsidRDefault="009B74A4" w:rsidP="009B74A4">
      <w:pPr>
        <w:pStyle w:val="af2"/>
        <w:numPr>
          <w:ilvl w:val="0"/>
          <w:numId w:val="23"/>
        </w:numPr>
        <w:spacing w:line="240" w:lineRule="auto"/>
        <w:jc w:val="both"/>
      </w:pPr>
      <w:r w:rsidRPr="002B2ED1">
        <w:t>Постановление Тюменской области от 16.10.2013 года № 439-п «Об утверждении Положения о мерах социальной поддержки при организации получения образования обучающимися с ограниченными возможностями здоровья, а также организации обучения по основным общеобразовательным программам на дому или в медицинских организациях</w:t>
      </w:r>
      <w:r>
        <w:t>»</w:t>
      </w:r>
      <w:r w:rsidRPr="002B2ED1">
        <w:t>.</w:t>
      </w:r>
    </w:p>
    <w:p w:rsidR="009B74A4" w:rsidRPr="000D3597" w:rsidRDefault="009B74A4" w:rsidP="009B74A4">
      <w:pPr>
        <w:pStyle w:val="af2"/>
        <w:numPr>
          <w:ilvl w:val="0"/>
          <w:numId w:val="23"/>
        </w:numPr>
        <w:spacing w:line="240" w:lineRule="auto"/>
        <w:jc w:val="both"/>
      </w:pPr>
      <w:r w:rsidRPr="002B2ED1">
        <w:rPr>
          <w:color w:val="000000"/>
        </w:rP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r>
        <w:rPr>
          <w:color w:val="000000"/>
        </w:rPr>
        <w:t>»</w:t>
      </w:r>
    </w:p>
    <w:p w:rsidR="009B74A4" w:rsidRPr="000D3597" w:rsidRDefault="009B74A4" w:rsidP="009B74A4">
      <w:pPr>
        <w:pStyle w:val="af2"/>
        <w:numPr>
          <w:ilvl w:val="0"/>
          <w:numId w:val="23"/>
        </w:numPr>
        <w:spacing w:line="240" w:lineRule="auto"/>
        <w:jc w:val="both"/>
      </w:pPr>
      <w:r w:rsidRPr="000D3597">
        <w:t>СанПиН 2.4.2.3286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утвержденные постановлением Главного государственного санитарного врача Российской Федерации от 10 июля 2015 года №26.</w:t>
      </w:r>
    </w:p>
    <w:p w:rsidR="009B74A4" w:rsidRDefault="009B74A4" w:rsidP="009B74A4">
      <w:pPr>
        <w:pStyle w:val="afc"/>
        <w:jc w:val="both"/>
        <w:rPr>
          <w:rFonts w:ascii="Times New Roman" w:hAnsi="Times New Roman"/>
          <w:sz w:val="24"/>
          <w:szCs w:val="24"/>
        </w:rPr>
      </w:pPr>
    </w:p>
    <w:p w:rsidR="009B74A4" w:rsidRPr="008C45A7" w:rsidRDefault="009B74A4" w:rsidP="009B74A4">
      <w:pPr>
        <w:pStyle w:val="afc"/>
        <w:jc w:val="both"/>
        <w:rPr>
          <w:rFonts w:ascii="Times New Roman" w:hAnsi="Times New Roman"/>
          <w:sz w:val="24"/>
          <w:szCs w:val="24"/>
        </w:rPr>
      </w:pPr>
      <w:r w:rsidRPr="008C45A7">
        <w:rPr>
          <w:rFonts w:ascii="Times New Roman" w:hAnsi="Times New Roman"/>
          <w:sz w:val="24"/>
          <w:szCs w:val="24"/>
        </w:rPr>
        <w:t xml:space="preserve">Данный учебный план адресован обучающимся с ЗПР, достигшим к моменту поступления в школу уровня психофизического развития близкого возрастной норме, но у которых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Поэтому учебный план приближен к норме. </w:t>
      </w:r>
    </w:p>
    <w:p w:rsidR="009B74A4" w:rsidRDefault="009B74A4" w:rsidP="009B74A4">
      <w:pPr>
        <w:pStyle w:val="afc"/>
        <w:jc w:val="both"/>
        <w:rPr>
          <w:rFonts w:ascii="Times New Roman" w:hAnsi="Times New Roman"/>
          <w:sz w:val="24"/>
          <w:szCs w:val="24"/>
        </w:rPr>
      </w:pPr>
      <w:r w:rsidRPr="00F61378">
        <w:rPr>
          <w:rFonts w:ascii="Times New Roman" w:hAnsi="Times New Roman"/>
          <w:sz w:val="24"/>
          <w:szCs w:val="24"/>
        </w:rPr>
        <w:t xml:space="preserve">Продолжительность учебного года и урока соответственно для </w:t>
      </w:r>
      <w:r>
        <w:rPr>
          <w:rFonts w:ascii="Times New Roman" w:hAnsi="Times New Roman"/>
          <w:sz w:val="24"/>
          <w:szCs w:val="24"/>
        </w:rPr>
        <w:t>3</w:t>
      </w:r>
      <w:r w:rsidRPr="00F61378">
        <w:rPr>
          <w:rFonts w:ascii="Times New Roman" w:hAnsi="Times New Roman"/>
          <w:sz w:val="24"/>
          <w:szCs w:val="24"/>
        </w:rPr>
        <w:t xml:space="preserve"> класса 3</w:t>
      </w:r>
      <w:r>
        <w:rPr>
          <w:rFonts w:ascii="Times New Roman" w:hAnsi="Times New Roman"/>
          <w:sz w:val="24"/>
          <w:szCs w:val="24"/>
        </w:rPr>
        <w:t>4</w:t>
      </w:r>
      <w:r w:rsidRPr="00F61378">
        <w:rPr>
          <w:rFonts w:ascii="Times New Roman" w:hAnsi="Times New Roman"/>
          <w:sz w:val="24"/>
          <w:szCs w:val="24"/>
        </w:rPr>
        <w:t xml:space="preserve"> учебные недели, </w:t>
      </w:r>
      <w:r>
        <w:rPr>
          <w:rFonts w:ascii="Times New Roman" w:hAnsi="Times New Roman"/>
          <w:sz w:val="24"/>
          <w:szCs w:val="24"/>
        </w:rPr>
        <w:t xml:space="preserve">продолжительность </w:t>
      </w:r>
      <w:r w:rsidRPr="00F61378">
        <w:rPr>
          <w:rFonts w:ascii="Times New Roman" w:hAnsi="Times New Roman"/>
          <w:sz w:val="24"/>
          <w:szCs w:val="24"/>
        </w:rPr>
        <w:t>урок</w:t>
      </w:r>
      <w:r>
        <w:rPr>
          <w:rFonts w:ascii="Times New Roman" w:hAnsi="Times New Roman"/>
          <w:sz w:val="24"/>
          <w:szCs w:val="24"/>
        </w:rPr>
        <w:t xml:space="preserve">ов- </w:t>
      </w:r>
      <w:r w:rsidRPr="00F61378">
        <w:rPr>
          <w:rFonts w:ascii="Times New Roman" w:hAnsi="Times New Roman"/>
          <w:sz w:val="24"/>
          <w:szCs w:val="24"/>
        </w:rPr>
        <w:t xml:space="preserve"> 45 минут. Обязателен динамический час в середине учебного дня –  40 минут. Продолжительность каникул в течение учебного года составляет не менее 30 календарных дней, летом — не менее 8 недель. </w:t>
      </w:r>
    </w:p>
    <w:p w:rsidR="009B74A4" w:rsidRDefault="009B74A4" w:rsidP="009B74A4">
      <w:pPr>
        <w:pStyle w:val="afc"/>
        <w:jc w:val="both"/>
        <w:rPr>
          <w:rFonts w:ascii="Times New Roman" w:hAnsi="Times New Roman"/>
          <w:sz w:val="24"/>
          <w:szCs w:val="24"/>
        </w:rPr>
      </w:pPr>
    </w:p>
    <w:p w:rsidR="009B74A4" w:rsidRPr="00DA0A52" w:rsidRDefault="009B74A4" w:rsidP="009B74A4">
      <w:pPr>
        <w:pStyle w:val="afc"/>
        <w:jc w:val="both"/>
        <w:rPr>
          <w:rFonts w:ascii="Times New Roman" w:hAnsi="Times New Roman"/>
          <w:b/>
          <w:sz w:val="24"/>
          <w:szCs w:val="24"/>
        </w:rPr>
      </w:pPr>
      <w:r w:rsidRPr="00DA0A52">
        <w:rPr>
          <w:rFonts w:ascii="Times New Roman" w:hAnsi="Times New Roman"/>
          <w:b/>
          <w:sz w:val="24"/>
          <w:szCs w:val="24"/>
        </w:rPr>
        <w:t>Используемые УМК при реализации учебного плана</w:t>
      </w:r>
    </w:p>
    <w:p w:rsidR="009B74A4" w:rsidRPr="00DA0A52" w:rsidRDefault="009B74A4" w:rsidP="009B74A4">
      <w:pPr>
        <w:jc w:val="both"/>
        <w:rPr>
          <w:rFonts w:ascii="Times New Roman" w:hAnsi="Times New Roman" w:cs="Times New Roman"/>
          <w:color w:val="000000"/>
          <w:sz w:val="24"/>
          <w:szCs w:val="24"/>
          <w:shd w:val="clear" w:color="auto" w:fill="FFFFFF"/>
        </w:rPr>
      </w:pPr>
      <w:r w:rsidRPr="00DA0A52">
        <w:rPr>
          <w:rFonts w:ascii="Times New Roman" w:hAnsi="Times New Roman" w:cs="Times New Roman"/>
          <w:sz w:val="24"/>
          <w:szCs w:val="24"/>
        </w:rPr>
        <w:t xml:space="preserve">        Учебный план МАОУ «Голышмановская СОШ № 4» для начальной школы строится с учетом особ</w:t>
      </w:r>
      <w:r w:rsidR="007D77F7">
        <w:rPr>
          <w:rFonts w:ascii="Times New Roman" w:hAnsi="Times New Roman" w:cs="Times New Roman"/>
          <w:sz w:val="24"/>
          <w:szCs w:val="24"/>
        </w:rPr>
        <w:t xml:space="preserve">енностей образовательных системы </w:t>
      </w:r>
      <w:r w:rsidRPr="00DA0A52">
        <w:rPr>
          <w:rFonts w:ascii="Times New Roman" w:hAnsi="Times New Roman" w:cs="Times New Roman"/>
          <w:sz w:val="24"/>
          <w:szCs w:val="24"/>
        </w:rPr>
        <w:t>«Школа России».</w:t>
      </w:r>
      <w:r w:rsidRPr="00DA0A52">
        <w:rPr>
          <w:rFonts w:ascii="Times New Roman" w:hAnsi="Times New Roman" w:cs="Times New Roman"/>
          <w:color w:val="000000"/>
          <w:sz w:val="24"/>
          <w:szCs w:val="24"/>
          <w:shd w:val="clear" w:color="auto" w:fill="FFFFFF"/>
        </w:rPr>
        <w:t xml:space="preserve">        При реализации образовательных программ используются 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образовательным программам начального общего, основного общего, среднего общего образования (приказ Минобрнауки России от 31.03.2014 №253)</w:t>
      </w:r>
    </w:p>
    <w:p w:rsidR="009B74A4" w:rsidRPr="00DA0A52" w:rsidRDefault="009B74A4" w:rsidP="009B74A4">
      <w:pPr>
        <w:rPr>
          <w:rFonts w:ascii="Times New Roman" w:hAnsi="Times New Roman" w:cs="Times New Roman"/>
          <w:sz w:val="24"/>
          <w:szCs w:val="24"/>
        </w:rPr>
      </w:pPr>
      <w:r w:rsidRPr="00DA0A52">
        <w:rPr>
          <w:rFonts w:ascii="Times New Roman" w:hAnsi="Times New Roman" w:cs="Times New Roman"/>
          <w:sz w:val="24"/>
          <w:szCs w:val="24"/>
        </w:rPr>
        <w:t>Перечень  учебников  (Приложение 1)</w:t>
      </w:r>
    </w:p>
    <w:tbl>
      <w:tblPr>
        <w:tblW w:w="9807" w:type="dxa"/>
        <w:tblInd w:w="-343" w:type="dxa"/>
        <w:tblLayout w:type="fixed"/>
        <w:tblLook w:val="0000" w:firstRow="0" w:lastRow="0" w:firstColumn="0" w:lastColumn="0" w:noHBand="0" w:noVBand="0"/>
      </w:tblPr>
      <w:tblGrid>
        <w:gridCol w:w="926"/>
        <w:gridCol w:w="2786"/>
        <w:gridCol w:w="850"/>
        <w:gridCol w:w="3686"/>
        <w:gridCol w:w="1559"/>
      </w:tblGrid>
      <w:tr w:rsidR="009B74A4" w:rsidRPr="00DA0A52" w:rsidTr="00AA7C9D">
        <w:tc>
          <w:tcPr>
            <w:tcW w:w="926"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sz w:val="24"/>
                <w:szCs w:val="24"/>
              </w:rPr>
            </w:pPr>
            <w:r w:rsidRPr="005247C9">
              <w:rPr>
                <w:rFonts w:ascii="Times New Roman" w:hAnsi="Times New Roman"/>
                <w:sz w:val="24"/>
                <w:szCs w:val="24"/>
              </w:rPr>
              <w:t>№п/п</w:t>
            </w:r>
          </w:p>
        </w:tc>
        <w:tc>
          <w:tcPr>
            <w:tcW w:w="2786"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sz w:val="24"/>
                <w:szCs w:val="24"/>
              </w:rPr>
            </w:pPr>
            <w:r w:rsidRPr="005247C9">
              <w:rPr>
                <w:rFonts w:ascii="Times New Roman" w:hAnsi="Times New Roman"/>
                <w:sz w:val="24"/>
                <w:szCs w:val="24"/>
              </w:rPr>
              <w:t>Наименование учебника</w:t>
            </w:r>
          </w:p>
        </w:tc>
        <w:tc>
          <w:tcPr>
            <w:tcW w:w="850"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sz w:val="24"/>
                <w:szCs w:val="24"/>
              </w:rPr>
            </w:pPr>
            <w:r w:rsidRPr="005247C9">
              <w:rPr>
                <w:rFonts w:ascii="Times New Roman" w:hAnsi="Times New Roman"/>
                <w:sz w:val="24"/>
                <w:szCs w:val="24"/>
              </w:rPr>
              <w:t xml:space="preserve">Класс </w:t>
            </w:r>
          </w:p>
        </w:tc>
        <w:tc>
          <w:tcPr>
            <w:tcW w:w="3686"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sz w:val="24"/>
                <w:szCs w:val="24"/>
              </w:rPr>
            </w:pPr>
            <w:r w:rsidRPr="005247C9">
              <w:rPr>
                <w:rFonts w:ascii="Times New Roman" w:hAnsi="Times New Roman"/>
                <w:sz w:val="24"/>
                <w:szCs w:val="24"/>
              </w:rPr>
              <w:t>Авторы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74A4" w:rsidRPr="005247C9" w:rsidRDefault="009B74A4" w:rsidP="00AA7C9D">
            <w:pPr>
              <w:pStyle w:val="afc"/>
              <w:rPr>
                <w:rFonts w:ascii="Times New Roman" w:hAnsi="Times New Roman"/>
                <w:sz w:val="24"/>
                <w:szCs w:val="24"/>
              </w:rPr>
            </w:pPr>
            <w:r w:rsidRPr="005247C9">
              <w:rPr>
                <w:rFonts w:ascii="Times New Roman" w:hAnsi="Times New Roman"/>
                <w:sz w:val="24"/>
                <w:szCs w:val="24"/>
              </w:rPr>
              <w:t>Имеется в школьной библиотеке</w:t>
            </w:r>
          </w:p>
        </w:tc>
      </w:tr>
      <w:tr w:rsidR="009B74A4" w:rsidRPr="00DA0A52" w:rsidTr="00AA7C9D">
        <w:tc>
          <w:tcPr>
            <w:tcW w:w="9807" w:type="dxa"/>
            <w:gridSpan w:val="5"/>
            <w:tcBorders>
              <w:top w:val="single" w:sz="4" w:space="0" w:color="000000"/>
              <w:left w:val="single" w:sz="4" w:space="0" w:color="000000"/>
              <w:bottom w:val="single" w:sz="4" w:space="0" w:color="000000"/>
              <w:right w:val="single" w:sz="4" w:space="0" w:color="000000"/>
            </w:tcBorders>
            <w:shd w:val="clear" w:color="auto" w:fill="auto"/>
          </w:tcPr>
          <w:p w:rsidR="009B74A4" w:rsidRPr="005247C9" w:rsidRDefault="009B74A4" w:rsidP="00AA7C9D">
            <w:pPr>
              <w:rPr>
                <w:rFonts w:ascii="Times New Roman" w:hAnsi="Times New Roman" w:cs="Times New Roman"/>
                <w:b/>
                <w:sz w:val="24"/>
                <w:szCs w:val="24"/>
              </w:rPr>
            </w:pPr>
            <w:r w:rsidRPr="005247C9">
              <w:rPr>
                <w:rFonts w:ascii="Times New Roman" w:hAnsi="Times New Roman" w:cs="Times New Roman"/>
                <w:b/>
                <w:sz w:val="24"/>
                <w:szCs w:val="24"/>
              </w:rPr>
              <w:t>Начальная школа 21 век</w:t>
            </w:r>
          </w:p>
        </w:tc>
      </w:tr>
      <w:tr w:rsidR="009B74A4" w:rsidRPr="00DA0A52" w:rsidTr="00AA7C9D">
        <w:tc>
          <w:tcPr>
            <w:tcW w:w="926"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sz w:val="24"/>
                <w:szCs w:val="24"/>
              </w:rPr>
            </w:pPr>
            <w:r w:rsidRPr="005247C9">
              <w:rPr>
                <w:rFonts w:ascii="Times New Roman" w:hAnsi="Times New Roman"/>
                <w:sz w:val="24"/>
                <w:szCs w:val="24"/>
              </w:rPr>
              <w:t>1</w:t>
            </w:r>
          </w:p>
          <w:p w:rsidR="009B74A4" w:rsidRPr="005247C9" w:rsidRDefault="009B74A4" w:rsidP="00AA7C9D">
            <w:pPr>
              <w:pStyle w:val="afc"/>
              <w:rPr>
                <w:rFonts w:ascii="Times New Roman" w:hAnsi="Times New Roman"/>
                <w:sz w:val="24"/>
                <w:szCs w:val="24"/>
              </w:rPr>
            </w:pPr>
          </w:p>
        </w:tc>
        <w:tc>
          <w:tcPr>
            <w:tcW w:w="2786"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sz w:val="24"/>
                <w:szCs w:val="24"/>
              </w:rPr>
            </w:pPr>
            <w:r w:rsidRPr="005247C9">
              <w:rPr>
                <w:rFonts w:ascii="Times New Roman" w:hAnsi="Times New Roman"/>
                <w:sz w:val="24"/>
                <w:szCs w:val="24"/>
              </w:rPr>
              <w:t xml:space="preserve">Русский язык </w:t>
            </w:r>
          </w:p>
        </w:tc>
        <w:tc>
          <w:tcPr>
            <w:tcW w:w="850"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sz w:val="24"/>
                <w:szCs w:val="24"/>
              </w:rPr>
            </w:pPr>
            <w:r w:rsidRPr="005247C9">
              <w:rPr>
                <w:rFonts w:ascii="Times New Roman" w:hAnsi="Times New Roman"/>
                <w:sz w:val="24"/>
                <w:szCs w:val="24"/>
              </w:rPr>
              <w:t>3</w:t>
            </w:r>
          </w:p>
        </w:tc>
        <w:tc>
          <w:tcPr>
            <w:tcW w:w="3686"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sz w:val="24"/>
                <w:szCs w:val="24"/>
              </w:rPr>
            </w:pPr>
            <w:r w:rsidRPr="005247C9">
              <w:rPr>
                <w:rFonts w:ascii="Times New Roman" w:hAnsi="Times New Roman"/>
                <w:sz w:val="24"/>
                <w:szCs w:val="24"/>
              </w:rPr>
              <w:t>Иванов С.В. Евдокимова А.О. ч1, ч2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74A4" w:rsidRPr="005247C9" w:rsidRDefault="009B74A4" w:rsidP="00AA7C9D">
            <w:pPr>
              <w:pStyle w:val="afc"/>
              <w:rPr>
                <w:rFonts w:ascii="Times New Roman" w:hAnsi="Times New Roman"/>
                <w:sz w:val="24"/>
                <w:szCs w:val="24"/>
              </w:rPr>
            </w:pPr>
            <w:r w:rsidRPr="005247C9">
              <w:rPr>
                <w:rFonts w:ascii="Times New Roman" w:hAnsi="Times New Roman"/>
                <w:sz w:val="24"/>
                <w:szCs w:val="24"/>
              </w:rPr>
              <w:t>25</w:t>
            </w:r>
          </w:p>
          <w:p w:rsidR="009B74A4" w:rsidRPr="005247C9" w:rsidRDefault="009B74A4" w:rsidP="00AA7C9D">
            <w:pPr>
              <w:pStyle w:val="afc"/>
              <w:rPr>
                <w:rFonts w:ascii="Times New Roman" w:hAnsi="Times New Roman"/>
                <w:sz w:val="24"/>
                <w:szCs w:val="24"/>
              </w:rPr>
            </w:pPr>
          </w:p>
        </w:tc>
      </w:tr>
      <w:tr w:rsidR="009B74A4" w:rsidRPr="00DA0A52" w:rsidTr="00AA7C9D">
        <w:tc>
          <w:tcPr>
            <w:tcW w:w="926"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sz w:val="24"/>
                <w:szCs w:val="24"/>
              </w:rPr>
            </w:pPr>
            <w:r w:rsidRPr="005247C9">
              <w:rPr>
                <w:rFonts w:ascii="Times New Roman" w:hAnsi="Times New Roman"/>
                <w:sz w:val="24"/>
                <w:szCs w:val="24"/>
              </w:rPr>
              <w:t>2</w:t>
            </w:r>
          </w:p>
        </w:tc>
        <w:tc>
          <w:tcPr>
            <w:tcW w:w="2786"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sz w:val="24"/>
                <w:szCs w:val="24"/>
              </w:rPr>
            </w:pPr>
            <w:r w:rsidRPr="005247C9">
              <w:rPr>
                <w:rFonts w:ascii="Times New Roman" w:hAnsi="Times New Roman"/>
                <w:sz w:val="24"/>
                <w:szCs w:val="24"/>
              </w:rPr>
              <w:t>Математика</w:t>
            </w:r>
          </w:p>
        </w:tc>
        <w:tc>
          <w:tcPr>
            <w:tcW w:w="850"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sz w:val="24"/>
                <w:szCs w:val="24"/>
              </w:rPr>
            </w:pPr>
            <w:r w:rsidRPr="005247C9">
              <w:rPr>
                <w:rFonts w:ascii="Times New Roman" w:hAnsi="Times New Roman"/>
                <w:sz w:val="24"/>
                <w:szCs w:val="24"/>
              </w:rPr>
              <w:t>3</w:t>
            </w:r>
          </w:p>
        </w:tc>
        <w:tc>
          <w:tcPr>
            <w:tcW w:w="3686"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sz w:val="24"/>
                <w:szCs w:val="24"/>
              </w:rPr>
            </w:pPr>
            <w:r w:rsidRPr="005247C9">
              <w:rPr>
                <w:rFonts w:ascii="Times New Roman" w:hAnsi="Times New Roman"/>
                <w:sz w:val="24"/>
                <w:szCs w:val="24"/>
              </w:rPr>
              <w:t>Рудницкая В.Н., Юдачева Т.В ч1, ч2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74A4" w:rsidRPr="005247C9" w:rsidRDefault="009B74A4" w:rsidP="00AA7C9D">
            <w:pPr>
              <w:pStyle w:val="afc"/>
              <w:rPr>
                <w:rFonts w:ascii="Times New Roman" w:hAnsi="Times New Roman"/>
                <w:sz w:val="24"/>
                <w:szCs w:val="24"/>
              </w:rPr>
            </w:pPr>
            <w:r w:rsidRPr="005247C9">
              <w:rPr>
                <w:rFonts w:ascii="Times New Roman" w:hAnsi="Times New Roman"/>
                <w:sz w:val="24"/>
                <w:szCs w:val="24"/>
              </w:rPr>
              <w:t>23</w:t>
            </w:r>
          </w:p>
        </w:tc>
      </w:tr>
      <w:tr w:rsidR="009B74A4" w:rsidRPr="00DA0A52" w:rsidTr="00AA7C9D">
        <w:tc>
          <w:tcPr>
            <w:tcW w:w="926"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sz w:val="24"/>
                <w:szCs w:val="24"/>
              </w:rPr>
            </w:pPr>
            <w:r w:rsidRPr="005247C9">
              <w:rPr>
                <w:rFonts w:ascii="Times New Roman" w:hAnsi="Times New Roman"/>
                <w:sz w:val="24"/>
                <w:szCs w:val="24"/>
              </w:rPr>
              <w:t>3</w:t>
            </w:r>
          </w:p>
        </w:tc>
        <w:tc>
          <w:tcPr>
            <w:tcW w:w="2786"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sz w:val="24"/>
                <w:szCs w:val="24"/>
              </w:rPr>
            </w:pPr>
            <w:r w:rsidRPr="005247C9">
              <w:rPr>
                <w:rFonts w:ascii="Times New Roman" w:hAnsi="Times New Roman"/>
                <w:sz w:val="24"/>
                <w:szCs w:val="24"/>
              </w:rPr>
              <w:t>Окружающий мир</w:t>
            </w:r>
          </w:p>
        </w:tc>
        <w:tc>
          <w:tcPr>
            <w:tcW w:w="850"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sz w:val="24"/>
                <w:szCs w:val="24"/>
              </w:rPr>
            </w:pPr>
            <w:r w:rsidRPr="005247C9">
              <w:rPr>
                <w:rFonts w:ascii="Times New Roman" w:hAnsi="Times New Roman"/>
                <w:sz w:val="24"/>
                <w:szCs w:val="24"/>
              </w:rPr>
              <w:t>3</w:t>
            </w:r>
          </w:p>
        </w:tc>
        <w:tc>
          <w:tcPr>
            <w:tcW w:w="3686"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sz w:val="24"/>
                <w:szCs w:val="24"/>
              </w:rPr>
            </w:pPr>
            <w:r w:rsidRPr="005247C9">
              <w:rPr>
                <w:rFonts w:ascii="Times New Roman" w:hAnsi="Times New Roman"/>
                <w:sz w:val="24"/>
                <w:szCs w:val="24"/>
              </w:rPr>
              <w:t>Виноградова Н.Ф. ч1, ч2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74A4" w:rsidRPr="005247C9" w:rsidRDefault="009B74A4" w:rsidP="00AA7C9D">
            <w:pPr>
              <w:pStyle w:val="afc"/>
              <w:rPr>
                <w:rFonts w:ascii="Times New Roman" w:hAnsi="Times New Roman"/>
                <w:sz w:val="24"/>
                <w:szCs w:val="24"/>
              </w:rPr>
            </w:pPr>
            <w:r w:rsidRPr="005247C9">
              <w:rPr>
                <w:rFonts w:ascii="Times New Roman" w:hAnsi="Times New Roman"/>
                <w:sz w:val="24"/>
                <w:szCs w:val="24"/>
              </w:rPr>
              <w:t>25</w:t>
            </w:r>
          </w:p>
        </w:tc>
      </w:tr>
      <w:tr w:rsidR="009B74A4" w:rsidRPr="00DA0A52" w:rsidTr="00AA7C9D">
        <w:tc>
          <w:tcPr>
            <w:tcW w:w="9807" w:type="dxa"/>
            <w:gridSpan w:val="5"/>
            <w:tcBorders>
              <w:top w:val="single" w:sz="4" w:space="0" w:color="000000"/>
              <w:left w:val="single" w:sz="4" w:space="0" w:color="000000"/>
              <w:bottom w:val="single" w:sz="4" w:space="0" w:color="000000"/>
              <w:right w:val="single" w:sz="4" w:space="0" w:color="000000"/>
            </w:tcBorders>
            <w:shd w:val="clear" w:color="auto" w:fill="auto"/>
          </w:tcPr>
          <w:p w:rsidR="009B74A4" w:rsidRPr="00DA0A52" w:rsidRDefault="009B74A4" w:rsidP="00AA7C9D">
            <w:pPr>
              <w:jc w:val="center"/>
              <w:rPr>
                <w:rFonts w:ascii="Times New Roman" w:hAnsi="Times New Roman" w:cs="Times New Roman"/>
                <w:sz w:val="24"/>
                <w:szCs w:val="24"/>
              </w:rPr>
            </w:pPr>
            <w:r w:rsidRPr="00DA0A52">
              <w:rPr>
                <w:rFonts w:ascii="Times New Roman" w:hAnsi="Times New Roman" w:cs="Times New Roman"/>
                <w:b/>
                <w:sz w:val="24"/>
                <w:szCs w:val="24"/>
              </w:rPr>
              <w:t>ШКОЛА РОССИИ</w:t>
            </w:r>
          </w:p>
        </w:tc>
      </w:tr>
      <w:tr w:rsidR="009B74A4" w:rsidRPr="00707307" w:rsidTr="00AA7C9D">
        <w:tc>
          <w:tcPr>
            <w:tcW w:w="926"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rPr>
            </w:pPr>
            <w:r>
              <w:rPr>
                <w:rFonts w:ascii="Times New Roman" w:hAnsi="Times New Roman"/>
              </w:rPr>
              <w:t>1</w:t>
            </w:r>
          </w:p>
        </w:tc>
        <w:tc>
          <w:tcPr>
            <w:tcW w:w="2786"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rPr>
            </w:pPr>
            <w:r w:rsidRPr="005247C9">
              <w:rPr>
                <w:rFonts w:ascii="Times New Roman" w:hAnsi="Times New Roman"/>
              </w:rPr>
              <w:t>Английский язык</w:t>
            </w:r>
          </w:p>
        </w:tc>
        <w:tc>
          <w:tcPr>
            <w:tcW w:w="850"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rPr>
            </w:pPr>
            <w:r w:rsidRPr="005247C9">
              <w:rPr>
                <w:rFonts w:ascii="Times New Roman" w:hAnsi="Times New Roman"/>
              </w:rPr>
              <w:t>3</w:t>
            </w:r>
          </w:p>
        </w:tc>
        <w:tc>
          <w:tcPr>
            <w:tcW w:w="3686"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rPr>
            </w:pPr>
            <w:r w:rsidRPr="005247C9">
              <w:rPr>
                <w:rFonts w:ascii="Times New Roman" w:hAnsi="Times New Roman"/>
              </w:rPr>
              <w:t>Быкова Н.И., Дули Д., Поспелова М.Д.</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74A4" w:rsidRPr="005247C9" w:rsidRDefault="009B74A4" w:rsidP="00AA7C9D">
            <w:pPr>
              <w:pStyle w:val="afc"/>
              <w:rPr>
                <w:rFonts w:ascii="Times New Roman" w:hAnsi="Times New Roman"/>
              </w:rPr>
            </w:pPr>
            <w:r w:rsidRPr="005247C9">
              <w:rPr>
                <w:rFonts w:ascii="Times New Roman" w:hAnsi="Times New Roman"/>
              </w:rPr>
              <w:t>50</w:t>
            </w:r>
          </w:p>
        </w:tc>
      </w:tr>
      <w:tr w:rsidR="009B74A4" w:rsidRPr="00707307" w:rsidTr="00AA7C9D">
        <w:tc>
          <w:tcPr>
            <w:tcW w:w="926"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rPr>
            </w:pPr>
            <w:r w:rsidRPr="005247C9">
              <w:rPr>
                <w:rFonts w:ascii="Times New Roman" w:hAnsi="Times New Roman"/>
              </w:rPr>
              <w:t>2</w:t>
            </w:r>
          </w:p>
        </w:tc>
        <w:tc>
          <w:tcPr>
            <w:tcW w:w="2786"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rPr>
            </w:pPr>
            <w:r w:rsidRPr="005247C9">
              <w:rPr>
                <w:rFonts w:ascii="Times New Roman" w:hAnsi="Times New Roman"/>
              </w:rPr>
              <w:t>Русский язык</w:t>
            </w:r>
          </w:p>
        </w:tc>
        <w:tc>
          <w:tcPr>
            <w:tcW w:w="850"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rPr>
            </w:pPr>
            <w:r w:rsidRPr="005247C9">
              <w:rPr>
                <w:rFonts w:ascii="Times New Roman" w:hAnsi="Times New Roman"/>
              </w:rPr>
              <w:t>3</w:t>
            </w:r>
          </w:p>
        </w:tc>
        <w:tc>
          <w:tcPr>
            <w:tcW w:w="3686"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rPr>
            </w:pPr>
            <w:r w:rsidRPr="005247C9">
              <w:rPr>
                <w:rFonts w:ascii="Times New Roman" w:hAnsi="Times New Roman"/>
              </w:rPr>
              <w:t>Канакина В.П.,Горецкий В.Г ч1, ч2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74A4" w:rsidRPr="005247C9" w:rsidRDefault="009B74A4" w:rsidP="00AA7C9D">
            <w:pPr>
              <w:pStyle w:val="afc"/>
              <w:rPr>
                <w:rFonts w:ascii="Times New Roman" w:hAnsi="Times New Roman"/>
              </w:rPr>
            </w:pPr>
            <w:r w:rsidRPr="005247C9">
              <w:rPr>
                <w:rFonts w:ascii="Times New Roman" w:hAnsi="Times New Roman"/>
              </w:rPr>
              <w:t>25</w:t>
            </w:r>
          </w:p>
        </w:tc>
      </w:tr>
      <w:tr w:rsidR="009B74A4" w:rsidRPr="00707307" w:rsidTr="00AA7C9D">
        <w:tc>
          <w:tcPr>
            <w:tcW w:w="926"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rPr>
            </w:pPr>
            <w:r>
              <w:rPr>
                <w:rFonts w:ascii="Times New Roman" w:hAnsi="Times New Roman"/>
              </w:rPr>
              <w:t>3</w:t>
            </w:r>
          </w:p>
        </w:tc>
        <w:tc>
          <w:tcPr>
            <w:tcW w:w="2786"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rPr>
            </w:pPr>
            <w:r w:rsidRPr="005247C9">
              <w:rPr>
                <w:rFonts w:ascii="Times New Roman" w:hAnsi="Times New Roman"/>
              </w:rPr>
              <w:t>Литературное чтение</w:t>
            </w:r>
          </w:p>
        </w:tc>
        <w:tc>
          <w:tcPr>
            <w:tcW w:w="850"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rPr>
            </w:pPr>
            <w:r w:rsidRPr="005247C9">
              <w:rPr>
                <w:rFonts w:ascii="Times New Roman" w:hAnsi="Times New Roman"/>
              </w:rPr>
              <w:t>3</w:t>
            </w:r>
          </w:p>
        </w:tc>
        <w:tc>
          <w:tcPr>
            <w:tcW w:w="3686"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rPr>
            </w:pPr>
            <w:r w:rsidRPr="005247C9">
              <w:rPr>
                <w:rFonts w:ascii="Times New Roman" w:hAnsi="Times New Roman"/>
              </w:rPr>
              <w:t>Ефросинина Л.А. ч1, ч2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74A4" w:rsidRPr="005247C9" w:rsidRDefault="009B74A4" w:rsidP="00AA7C9D">
            <w:pPr>
              <w:pStyle w:val="afc"/>
              <w:rPr>
                <w:rFonts w:ascii="Times New Roman" w:hAnsi="Times New Roman"/>
              </w:rPr>
            </w:pPr>
            <w:r w:rsidRPr="005247C9">
              <w:rPr>
                <w:rFonts w:ascii="Times New Roman" w:hAnsi="Times New Roman"/>
              </w:rPr>
              <w:t>25</w:t>
            </w:r>
          </w:p>
        </w:tc>
      </w:tr>
      <w:tr w:rsidR="009B74A4" w:rsidRPr="00707307" w:rsidTr="00AA7C9D">
        <w:tc>
          <w:tcPr>
            <w:tcW w:w="926"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rPr>
            </w:pPr>
            <w:r>
              <w:rPr>
                <w:rFonts w:ascii="Times New Roman" w:hAnsi="Times New Roman"/>
              </w:rPr>
              <w:t>4</w:t>
            </w:r>
          </w:p>
        </w:tc>
        <w:tc>
          <w:tcPr>
            <w:tcW w:w="2786"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rPr>
            </w:pPr>
            <w:r w:rsidRPr="005247C9">
              <w:rPr>
                <w:rFonts w:ascii="Times New Roman" w:hAnsi="Times New Roman"/>
              </w:rPr>
              <w:t>Литературное чтение</w:t>
            </w:r>
          </w:p>
        </w:tc>
        <w:tc>
          <w:tcPr>
            <w:tcW w:w="850"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rPr>
            </w:pPr>
            <w:r w:rsidRPr="005247C9">
              <w:rPr>
                <w:rFonts w:ascii="Times New Roman" w:hAnsi="Times New Roman"/>
              </w:rPr>
              <w:t>3</w:t>
            </w:r>
          </w:p>
        </w:tc>
        <w:tc>
          <w:tcPr>
            <w:tcW w:w="3686"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rPr>
            </w:pPr>
            <w:r w:rsidRPr="005247C9">
              <w:rPr>
                <w:rFonts w:ascii="Times New Roman" w:hAnsi="Times New Roman"/>
              </w:rPr>
              <w:t>Климанова Л.Ф.,Горецкий В.Г., Голованова М.В. ч1, ч2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74A4" w:rsidRPr="005247C9" w:rsidRDefault="009B74A4" w:rsidP="00AA7C9D">
            <w:pPr>
              <w:pStyle w:val="afc"/>
              <w:rPr>
                <w:rFonts w:ascii="Times New Roman" w:hAnsi="Times New Roman"/>
              </w:rPr>
            </w:pPr>
            <w:r w:rsidRPr="005247C9">
              <w:rPr>
                <w:rFonts w:ascii="Times New Roman" w:hAnsi="Times New Roman"/>
              </w:rPr>
              <w:t>25</w:t>
            </w:r>
          </w:p>
        </w:tc>
      </w:tr>
      <w:tr w:rsidR="009B74A4" w:rsidRPr="00707307" w:rsidTr="00AA7C9D">
        <w:tc>
          <w:tcPr>
            <w:tcW w:w="926"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rPr>
            </w:pPr>
            <w:r>
              <w:rPr>
                <w:rFonts w:ascii="Times New Roman" w:hAnsi="Times New Roman"/>
              </w:rPr>
              <w:t>5</w:t>
            </w:r>
          </w:p>
        </w:tc>
        <w:tc>
          <w:tcPr>
            <w:tcW w:w="2786"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rPr>
            </w:pPr>
            <w:r w:rsidRPr="005247C9">
              <w:rPr>
                <w:rFonts w:ascii="Times New Roman" w:hAnsi="Times New Roman"/>
              </w:rPr>
              <w:t>Математика</w:t>
            </w:r>
          </w:p>
        </w:tc>
        <w:tc>
          <w:tcPr>
            <w:tcW w:w="850"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rPr>
            </w:pPr>
            <w:r w:rsidRPr="005247C9">
              <w:rPr>
                <w:rFonts w:ascii="Times New Roman" w:hAnsi="Times New Roman"/>
              </w:rPr>
              <w:t>3</w:t>
            </w:r>
          </w:p>
        </w:tc>
        <w:tc>
          <w:tcPr>
            <w:tcW w:w="3686"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rPr>
            </w:pPr>
            <w:r w:rsidRPr="005247C9">
              <w:rPr>
                <w:rFonts w:ascii="Times New Roman" w:hAnsi="Times New Roman"/>
              </w:rPr>
              <w:t>Рудницкая В.Н. ч1, ч2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74A4" w:rsidRPr="005247C9" w:rsidRDefault="009B74A4" w:rsidP="00AA7C9D">
            <w:pPr>
              <w:pStyle w:val="afc"/>
              <w:rPr>
                <w:rFonts w:ascii="Times New Roman" w:hAnsi="Times New Roman"/>
              </w:rPr>
            </w:pPr>
            <w:r w:rsidRPr="005247C9">
              <w:rPr>
                <w:rFonts w:ascii="Times New Roman" w:hAnsi="Times New Roman"/>
              </w:rPr>
              <w:t>25</w:t>
            </w:r>
          </w:p>
        </w:tc>
      </w:tr>
      <w:tr w:rsidR="009B74A4" w:rsidRPr="00707307" w:rsidTr="00AA7C9D">
        <w:tc>
          <w:tcPr>
            <w:tcW w:w="926"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rPr>
            </w:pPr>
            <w:r>
              <w:rPr>
                <w:rFonts w:ascii="Times New Roman" w:hAnsi="Times New Roman"/>
              </w:rPr>
              <w:t>6</w:t>
            </w:r>
          </w:p>
        </w:tc>
        <w:tc>
          <w:tcPr>
            <w:tcW w:w="2786"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rPr>
            </w:pPr>
            <w:r w:rsidRPr="005247C9">
              <w:rPr>
                <w:rFonts w:ascii="Times New Roman" w:hAnsi="Times New Roman"/>
              </w:rPr>
              <w:t>Математика</w:t>
            </w:r>
          </w:p>
        </w:tc>
        <w:tc>
          <w:tcPr>
            <w:tcW w:w="850"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rPr>
            </w:pPr>
            <w:r w:rsidRPr="005247C9">
              <w:rPr>
                <w:rFonts w:ascii="Times New Roman" w:hAnsi="Times New Roman"/>
              </w:rPr>
              <w:t>3</w:t>
            </w:r>
          </w:p>
        </w:tc>
        <w:tc>
          <w:tcPr>
            <w:tcW w:w="3686"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rPr>
            </w:pPr>
            <w:r w:rsidRPr="005247C9">
              <w:rPr>
                <w:rFonts w:ascii="Times New Roman" w:hAnsi="Times New Roman"/>
              </w:rPr>
              <w:t>Моро М.И.,Бантова М.А.,Бельтюкова Г.В. ч1, ч2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74A4" w:rsidRPr="005247C9" w:rsidRDefault="009B74A4" w:rsidP="00AA7C9D">
            <w:pPr>
              <w:pStyle w:val="afc"/>
              <w:rPr>
                <w:rFonts w:ascii="Times New Roman" w:hAnsi="Times New Roman"/>
              </w:rPr>
            </w:pPr>
            <w:r w:rsidRPr="005247C9">
              <w:rPr>
                <w:rFonts w:ascii="Times New Roman" w:hAnsi="Times New Roman"/>
              </w:rPr>
              <w:t>26</w:t>
            </w:r>
          </w:p>
        </w:tc>
      </w:tr>
      <w:tr w:rsidR="009B74A4" w:rsidRPr="00707307" w:rsidTr="00AA7C9D">
        <w:tc>
          <w:tcPr>
            <w:tcW w:w="926"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rPr>
            </w:pPr>
            <w:r>
              <w:rPr>
                <w:rFonts w:ascii="Times New Roman" w:hAnsi="Times New Roman"/>
              </w:rPr>
              <w:t>7</w:t>
            </w:r>
          </w:p>
        </w:tc>
        <w:tc>
          <w:tcPr>
            <w:tcW w:w="2786"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rPr>
            </w:pPr>
            <w:r w:rsidRPr="005247C9">
              <w:rPr>
                <w:rFonts w:ascii="Times New Roman" w:hAnsi="Times New Roman"/>
              </w:rPr>
              <w:t>Окружающий мир</w:t>
            </w:r>
          </w:p>
        </w:tc>
        <w:tc>
          <w:tcPr>
            <w:tcW w:w="850"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rPr>
            </w:pPr>
            <w:r w:rsidRPr="005247C9">
              <w:rPr>
                <w:rFonts w:ascii="Times New Roman" w:hAnsi="Times New Roman"/>
              </w:rPr>
              <w:t>3</w:t>
            </w:r>
          </w:p>
        </w:tc>
        <w:tc>
          <w:tcPr>
            <w:tcW w:w="3686"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rPr>
            </w:pPr>
            <w:r w:rsidRPr="005247C9">
              <w:rPr>
                <w:rFonts w:ascii="Times New Roman" w:hAnsi="Times New Roman"/>
              </w:rPr>
              <w:t>Плешаков А.А. ч1, ч2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74A4" w:rsidRPr="005247C9" w:rsidRDefault="009B74A4" w:rsidP="00AA7C9D">
            <w:pPr>
              <w:pStyle w:val="afc"/>
              <w:rPr>
                <w:rFonts w:ascii="Times New Roman" w:hAnsi="Times New Roman"/>
              </w:rPr>
            </w:pPr>
            <w:r w:rsidRPr="005247C9">
              <w:rPr>
                <w:rFonts w:ascii="Times New Roman" w:hAnsi="Times New Roman"/>
              </w:rPr>
              <w:t>25</w:t>
            </w:r>
          </w:p>
        </w:tc>
      </w:tr>
      <w:tr w:rsidR="009B74A4" w:rsidRPr="00707307" w:rsidTr="00AA7C9D">
        <w:tc>
          <w:tcPr>
            <w:tcW w:w="926"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rPr>
            </w:pPr>
            <w:r>
              <w:rPr>
                <w:rFonts w:ascii="Times New Roman" w:hAnsi="Times New Roman"/>
              </w:rPr>
              <w:t>8</w:t>
            </w:r>
          </w:p>
        </w:tc>
        <w:tc>
          <w:tcPr>
            <w:tcW w:w="2786"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rPr>
            </w:pPr>
            <w:r w:rsidRPr="005247C9">
              <w:rPr>
                <w:rFonts w:ascii="Times New Roman" w:hAnsi="Times New Roman"/>
              </w:rPr>
              <w:t>Окружающий мир</w:t>
            </w:r>
          </w:p>
        </w:tc>
        <w:tc>
          <w:tcPr>
            <w:tcW w:w="850"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rPr>
            </w:pPr>
            <w:r w:rsidRPr="005247C9">
              <w:rPr>
                <w:rFonts w:ascii="Times New Roman" w:hAnsi="Times New Roman"/>
              </w:rPr>
              <w:t>3</w:t>
            </w:r>
          </w:p>
        </w:tc>
        <w:tc>
          <w:tcPr>
            <w:tcW w:w="3686"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rPr>
            </w:pPr>
            <w:r w:rsidRPr="005247C9">
              <w:rPr>
                <w:rFonts w:ascii="Times New Roman" w:hAnsi="Times New Roman"/>
              </w:rPr>
              <w:t>Виноградова ч1, ч2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74A4" w:rsidRPr="005247C9" w:rsidRDefault="009B74A4" w:rsidP="00AA7C9D">
            <w:pPr>
              <w:pStyle w:val="afc"/>
              <w:rPr>
                <w:rFonts w:ascii="Times New Roman" w:hAnsi="Times New Roman"/>
              </w:rPr>
            </w:pPr>
            <w:r w:rsidRPr="005247C9">
              <w:rPr>
                <w:rFonts w:ascii="Times New Roman" w:hAnsi="Times New Roman"/>
              </w:rPr>
              <w:t>25</w:t>
            </w:r>
          </w:p>
        </w:tc>
      </w:tr>
      <w:tr w:rsidR="009B74A4" w:rsidRPr="00707307" w:rsidTr="00AA7C9D">
        <w:tc>
          <w:tcPr>
            <w:tcW w:w="926"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rPr>
            </w:pPr>
            <w:r>
              <w:rPr>
                <w:rFonts w:ascii="Times New Roman" w:hAnsi="Times New Roman"/>
              </w:rPr>
              <w:t>9</w:t>
            </w:r>
          </w:p>
        </w:tc>
        <w:tc>
          <w:tcPr>
            <w:tcW w:w="2786"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rPr>
            </w:pPr>
            <w:r w:rsidRPr="005247C9">
              <w:rPr>
                <w:rFonts w:ascii="Times New Roman" w:hAnsi="Times New Roman"/>
              </w:rPr>
              <w:t>ИЗО</w:t>
            </w:r>
          </w:p>
        </w:tc>
        <w:tc>
          <w:tcPr>
            <w:tcW w:w="850"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rPr>
            </w:pPr>
            <w:r w:rsidRPr="005247C9">
              <w:rPr>
                <w:rFonts w:ascii="Times New Roman" w:hAnsi="Times New Roman"/>
              </w:rPr>
              <w:t>3</w:t>
            </w:r>
          </w:p>
        </w:tc>
        <w:tc>
          <w:tcPr>
            <w:tcW w:w="3686"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rPr>
            </w:pPr>
            <w:r w:rsidRPr="005247C9">
              <w:rPr>
                <w:rFonts w:ascii="Times New Roman" w:hAnsi="Times New Roman"/>
              </w:rPr>
              <w:t>СавенковаЛ.Г., Ермолинская Е.А.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74A4" w:rsidRPr="005247C9" w:rsidRDefault="009B74A4" w:rsidP="00AA7C9D">
            <w:pPr>
              <w:pStyle w:val="afc"/>
              <w:rPr>
                <w:rFonts w:ascii="Times New Roman" w:hAnsi="Times New Roman"/>
              </w:rPr>
            </w:pPr>
            <w:r w:rsidRPr="005247C9">
              <w:rPr>
                <w:rFonts w:ascii="Times New Roman" w:hAnsi="Times New Roman"/>
              </w:rPr>
              <w:t>10</w:t>
            </w:r>
          </w:p>
        </w:tc>
      </w:tr>
      <w:tr w:rsidR="009B74A4" w:rsidRPr="00707307" w:rsidTr="00AA7C9D">
        <w:tc>
          <w:tcPr>
            <w:tcW w:w="926"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rPr>
            </w:pPr>
            <w:r>
              <w:rPr>
                <w:rFonts w:ascii="Times New Roman" w:hAnsi="Times New Roman"/>
              </w:rPr>
              <w:t>10</w:t>
            </w:r>
          </w:p>
        </w:tc>
        <w:tc>
          <w:tcPr>
            <w:tcW w:w="2786"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rPr>
            </w:pPr>
            <w:r w:rsidRPr="005247C9">
              <w:rPr>
                <w:rFonts w:ascii="Times New Roman" w:hAnsi="Times New Roman"/>
              </w:rPr>
              <w:t>Изобразительное искусство</w:t>
            </w:r>
          </w:p>
        </w:tc>
        <w:tc>
          <w:tcPr>
            <w:tcW w:w="850"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rPr>
            </w:pPr>
            <w:r w:rsidRPr="005247C9">
              <w:rPr>
                <w:rFonts w:ascii="Times New Roman" w:hAnsi="Times New Roman"/>
              </w:rPr>
              <w:t>3</w:t>
            </w:r>
          </w:p>
        </w:tc>
        <w:tc>
          <w:tcPr>
            <w:tcW w:w="3686"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rPr>
            </w:pPr>
            <w:r w:rsidRPr="005247C9">
              <w:rPr>
                <w:rFonts w:ascii="Times New Roman" w:hAnsi="Times New Roman"/>
              </w:rPr>
              <w:t>Куревина О.А., Ковалевская Е.Д.</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74A4" w:rsidRPr="005247C9" w:rsidRDefault="009B74A4" w:rsidP="00AA7C9D">
            <w:pPr>
              <w:pStyle w:val="afc"/>
              <w:rPr>
                <w:rFonts w:ascii="Times New Roman" w:hAnsi="Times New Roman"/>
              </w:rPr>
            </w:pPr>
            <w:r w:rsidRPr="005247C9">
              <w:rPr>
                <w:rFonts w:ascii="Times New Roman" w:hAnsi="Times New Roman"/>
              </w:rPr>
              <w:t>12</w:t>
            </w:r>
          </w:p>
        </w:tc>
      </w:tr>
      <w:tr w:rsidR="009B74A4" w:rsidRPr="00707307" w:rsidTr="00AA7C9D">
        <w:tc>
          <w:tcPr>
            <w:tcW w:w="926"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rPr>
            </w:pPr>
            <w:r>
              <w:rPr>
                <w:rFonts w:ascii="Times New Roman" w:hAnsi="Times New Roman"/>
              </w:rPr>
              <w:t>11</w:t>
            </w:r>
          </w:p>
        </w:tc>
        <w:tc>
          <w:tcPr>
            <w:tcW w:w="2786"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rPr>
            </w:pPr>
            <w:r w:rsidRPr="005247C9">
              <w:rPr>
                <w:rFonts w:ascii="Times New Roman" w:hAnsi="Times New Roman"/>
              </w:rPr>
              <w:t>Технология</w:t>
            </w:r>
          </w:p>
        </w:tc>
        <w:tc>
          <w:tcPr>
            <w:tcW w:w="850"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rPr>
            </w:pPr>
            <w:r w:rsidRPr="005247C9">
              <w:rPr>
                <w:rFonts w:ascii="Times New Roman" w:hAnsi="Times New Roman"/>
              </w:rPr>
              <w:t>3</w:t>
            </w:r>
          </w:p>
        </w:tc>
        <w:tc>
          <w:tcPr>
            <w:tcW w:w="3686"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rPr>
            </w:pPr>
            <w:r w:rsidRPr="005247C9">
              <w:rPr>
                <w:rFonts w:ascii="Times New Roman" w:hAnsi="Times New Roman"/>
              </w:rPr>
              <w:t>Лутцева Е.А.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74A4" w:rsidRPr="005247C9" w:rsidRDefault="009B74A4" w:rsidP="00AA7C9D">
            <w:pPr>
              <w:pStyle w:val="afc"/>
              <w:rPr>
                <w:rFonts w:ascii="Times New Roman" w:hAnsi="Times New Roman"/>
              </w:rPr>
            </w:pPr>
            <w:r w:rsidRPr="005247C9">
              <w:rPr>
                <w:rFonts w:ascii="Times New Roman" w:hAnsi="Times New Roman"/>
              </w:rPr>
              <w:t>10</w:t>
            </w:r>
          </w:p>
        </w:tc>
      </w:tr>
      <w:tr w:rsidR="009B74A4" w:rsidRPr="00707307" w:rsidTr="00AA7C9D">
        <w:tc>
          <w:tcPr>
            <w:tcW w:w="926"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rPr>
            </w:pPr>
            <w:r>
              <w:rPr>
                <w:rFonts w:ascii="Times New Roman" w:hAnsi="Times New Roman"/>
              </w:rPr>
              <w:t>12</w:t>
            </w:r>
          </w:p>
        </w:tc>
        <w:tc>
          <w:tcPr>
            <w:tcW w:w="2786"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rPr>
            </w:pPr>
            <w:r w:rsidRPr="005247C9">
              <w:rPr>
                <w:rFonts w:ascii="Times New Roman" w:hAnsi="Times New Roman"/>
              </w:rPr>
              <w:t xml:space="preserve">Музыка </w:t>
            </w:r>
          </w:p>
        </w:tc>
        <w:tc>
          <w:tcPr>
            <w:tcW w:w="850"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rPr>
            </w:pPr>
            <w:r w:rsidRPr="005247C9">
              <w:rPr>
                <w:rFonts w:ascii="Times New Roman" w:hAnsi="Times New Roman"/>
              </w:rPr>
              <w:t>3</w:t>
            </w:r>
          </w:p>
        </w:tc>
        <w:tc>
          <w:tcPr>
            <w:tcW w:w="3686" w:type="dxa"/>
            <w:tcBorders>
              <w:top w:val="single" w:sz="4" w:space="0" w:color="000000"/>
              <w:left w:val="single" w:sz="4" w:space="0" w:color="000000"/>
              <w:bottom w:val="single" w:sz="4" w:space="0" w:color="000000"/>
            </w:tcBorders>
            <w:shd w:val="clear" w:color="auto" w:fill="auto"/>
          </w:tcPr>
          <w:p w:rsidR="009B74A4" w:rsidRPr="005247C9" w:rsidRDefault="009B74A4" w:rsidP="00AA7C9D">
            <w:pPr>
              <w:pStyle w:val="afc"/>
              <w:rPr>
                <w:rFonts w:ascii="Times New Roman" w:hAnsi="Times New Roman"/>
              </w:rPr>
            </w:pPr>
            <w:r w:rsidRPr="005247C9">
              <w:rPr>
                <w:rFonts w:ascii="Times New Roman" w:hAnsi="Times New Roman"/>
              </w:rPr>
              <w:t>Усачева В.О., Школяр Л.В.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74A4" w:rsidRPr="005247C9" w:rsidRDefault="009B74A4" w:rsidP="00AA7C9D">
            <w:pPr>
              <w:pStyle w:val="afc"/>
              <w:rPr>
                <w:rFonts w:ascii="Times New Roman" w:hAnsi="Times New Roman"/>
              </w:rPr>
            </w:pPr>
            <w:r w:rsidRPr="005247C9">
              <w:rPr>
                <w:rFonts w:ascii="Times New Roman" w:hAnsi="Times New Roman"/>
              </w:rPr>
              <w:t>10</w:t>
            </w:r>
          </w:p>
        </w:tc>
      </w:tr>
      <w:tr w:rsidR="009B74A4" w:rsidRPr="00DA0A52" w:rsidTr="00AA7C9D">
        <w:tc>
          <w:tcPr>
            <w:tcW w:w="926" w:type="dxa"/>
            <w:tcBorders>
              <w:left w:val="single" w:sz="4" w:space="0" w:color="000000"/>
              <w:bottom w:val="single" w:sz="4" w:space="0" w:color="000000"/>
            </w:tcBorders>
            <w:shd w:val="clear" w:color="auto" w:fill="auto"/>
          </w:tcPr>
          <w:p w:rsidR="009B74A4" w:rsidRPr="00DA0A52" w:rsidRDefault="009B74A4" w:rsidP="00AA7C9D">
            <w:pPr>
              <w:snapToGrid w:val="0"/>
              <w:rPr>
                <w:rFonts w:ascii="Times New Roman" w:hAnsi="Times New Roman" w:cs="Times New Roman"/>
                <w:sz w:val="24"/>
                <w:szCs w:val="24"/>
              </w:rPr>
            </w:pPr>
            <w:r>
              <w:rPr>
                <w:rFonts w:ascii="Times New Roman" w:hAnsi="Times New Roman" w:cs="Times New Roman"/>
                <w:sz w:val="24"/>
                <w:szCs w:val="24"/>
              </w:rPr>
              <w:t>13</w:t>
            </w:r>
          </w:p>
        </w:tc>
        <w:tc>
          <w:tcPr>
            <w:tcW w:w="2786" w:type="dxa"/>
            <w:tcBorders>
              <w:left w:val="single" w:sz="4" w:space="0" w:color="000000"/>
              <w:bottom w:val="single" w:sz="4" w:space="0" w:color="000000"/>
            </w:tcBorders>
            <w:shd w:val="clear" w:color="auto" w:fill="auto"/>
          </w:tcPr>
          <w:p w:rsidR="009B74A4" w:rsidRPr="00DA0A52" w:rsidRDefault="009B74A4" w:rsidP="00AA7C9D">
            <w:pPr>
              <w:rPr>
                <w:rFonts w:ascii="Times New Roman" w:hAnsi="Times New Roman" w:cs="Times New Roman"/>
                <w:sz w:val="24"/>
                <w:szCs w:val="24"/>
              </w:rPr>
            </w:pPr>
            <w:r w:rsidRPr="00DA0A52">
              <w:rPr>
                <w:rFonts w:ascii="Times New Roman" w:hAnsi="Times New Roman" w:cs="Times New Roman"/>
                <w:sz w:val="24"/>
                <w:szCs w:val="24"/>
              </w:rPr>
              <w:t>Физическая культура</w:t>
            </w:r>
          </w:p>
        </w:tc>
        <w:tc>
          <w:tcPr>
            <w:tcW w:w="850" w:type="dxa"/>
            <w:tcBorders>
              <w:left w:val="single" w:sz="4" w:space="0" w:color="000000"/>
              <w:bottom w:val="single" w:sz="4" w:space="0" w:color="000000"/>
            </w:tcBorders>
            <w:shd w:val="clear" w:color="auto" w:fill="auto"/>
          </w:tcPr>
          <w:p w:rsidR="009B74A4" w:rsidRPr="00DA0A52" w:rsidRDefault="009B74A4" w:rsidP="00AA7C9D">
            <w:pPr>
              <w:rPr>
                <w:rFonts w:ascii="Times New Roman" w:hAnsi="Times New Roman" w:cs="Times New Roman"/>
                <w:sz w:val="24"/>
                <w:szCs w:val="24"/>
              </w:rPr>
            </w:pPr>
            <w:r w:rsidRPr="00DA0A52">
              <w:rPr>
                <w:rFonts w:ascii="Times New Roman" w:hAnsi="Times New Roman" w:cs="Times New Roman"/>
                <w:sz w:val="24"/>
                <w:szCs w:val="24"/>
              </w:rPr>
              <w:t>3 -4кл</w:t>
            </w:r>
          </w:p>
        </w:tc>
        <w:tc>
          <w:tcPr>
            <w:tcW w:w="3686" w:type="dxa"/>
            <w:tcBorders>
              <w:left w:val="single" w:sz="4" w:space="0" w:color="000000"/>
              <w:bottom w:val="single" w:sz="4" w:space="0" w:color="000000"/>
            </w:tcBorders>
            <w:shd w:val="clear" w:color="auto" w:fill="auto"/>
          </w:tcPr>
          <w:p w:rsidR="009B74A4" w:rsidRPr="00DA0A52" w:rsidRDefault="009B74A4" w:rsidP="00AA7C9D">
            <w:pPr>
              <w:rPr>
                <w:rFonts w:ascii="Times New Roman" w:hAnsi="Times New Roman" w:cs="Times New Roman"/>
                <w:sz w:val="24"/>
                <w:szCs w:val="24"/>
              </w:rPr>
            </w:pPr>
            <w:r w:rsidRPr="00DA0A52">
              <w:rPr>
                <w:rFonts w:ascii="Times New Roman" w:hAnsi="Times New Roman" w:cs="Times New Roman"/>
                <w:sz w:val="24"/>
                <w:szCs w:val="24"/>
              </w:rPr>
              <w:t>Петрова Т.В., Копылов Ю.А., Полянская Н.В.</w:t>
            </w:r>
          </w:p>
        </w:tc>
        <w:tc>
          <w:tcPr>
            <w:tcW w:w="1559" w:type="dxa"/>
            <w:tcBorders>
              <w:left w:val="single" w:sz="4" w:space="0" w:color="000000"/>
              <w:bottom w:val="single" w:sz="4" w:space="0" w:color="000000"/>
              <w:right w:val="single" w:sz="4" w:space="0" w:color="000000"/>
            </w:tcBorders>
            <w:shd w:val="clear" w:color="auto" w:fill="auto"/>
          </w:tcPr>
          <w:p w:rsidR="009B74A4" w:rsidRPr="00DA0A52" w:rsidRDefault="009B74A4" w:rsidP="00AA7C9D">
            <w:pPr>
              <w:rPr>
                <w:rFonts w:ascii="Times New Roman" w:hAnsi="Times New Roman" w:cs="Times New Roman"/>
                <w:sz w:val="24"/>
                <w:szCs w:val="24"/>
              </w:rPr>
            </w:pPr>
            <w:r w:rsidRPr="00DA0A52">
              <w:rPr>
                <w:rFonts w:ascii="Times New Roman" w:hAnsi="Times New Roman" w:cs="Times New Roman"/>
                <w:sz w:val="24"/>
                <w:szCs w:val="24"/>
              </w:rPr>
              <w:t>4</w:t>
            </w:r>
          </w:p>
        </w:tc>
      </w:tr>
      <w:tr w:rsidR="009B74A4" w:rsidRPr="00DA0A52" w:rsidTr="00AA7C9D">
        <w:tc>
          <w:tcPr>
            <w:tcW w:w="926" w:type="dxa"/>
            <w:tcBorders>
              <w:left w:val="single" w:sz="4" w:space="0" w:color="000000"/>
              <w:bottom w:val="single" w:sz="4" w:space="0" w:color="000000"/>
            </w:tcBorders>
            <w:shd w:val="clear" w:color="auto" w:fill="auto"/>
          </w:tcPr>
          <w:p w:rsidR="009B74A4" w:rsidRPr="00DA0A52" w:rsidRDefault="009B74A4" w:rsidP="00AA7C9D">
            <w:pPr>
              <w:snapToGrid w:val="0"/>
              <w:rPr>
                <w:rFonts w:ascii="Times New Roman" w:hAnsi="Times New Roman" w:cs="Times New Roman"/>
                <w:sz w:val="24"/>
                <w:szCs w:val="24"/>
              </w:rPr>
            </w:pPr>
            <w:r>
              <w:rPr>
                <w:rFonts w:ascii="Times New Roman" w:hAnsi="Times New Roman" w:cs="Times New Roman"/>
                <w:sz w:val="24"/>
                <w:szCs w:val="24"/>
              </w:rPr>
              <w:t>14</w:t>
            </w:r>
          </w:p>
        </w:tc>
        <w:tc>
          <w:tcPr>
            <w:tcW w:w="2786" w:type="dxa"/>
            <w:tcBorders>
              <w:left w:val="single" w:sz="4" w:space="0" w:color="000000"/>
              <w:bottom w:val="single" w:sz="4" w:space="0" w:color="000000"/>
            </w:tcBorders>
            <w:shd w:val="clear" w:color="auto" w:fill="auto"/>
          </w:tcPr>
          <w:p w:rsidR="009B74A4" w:rsidRPr="00DA0A52" w:rsidRDefault="009B74A4" w:rsidP="00AA7C9D">
            <w:pPr>
              <w:rPr>
                <w:rFonts w:ascii="Times New Roman" w:hAnsi="Times New Roman" w:cs="Times New Roman"/>
                <w:sz w:val="24"/>
                <w:szCs w:val="24"/>
              </w:rPr>
            </w:pPr>
            <w:r w:rsidRPr="00DA0A52">
              <w:rPr>
                <w:rFonts w:ascii="Times New Roman" w:hAnsi="Times New Roman" w:cs="Times New Roman"/>
                <w:sz w:val="24"/>
                <w:szCs w:val="24"/>
              </w:rPr>
              <w:t>Физическая культура</w:t>
            </w:r>
          </w:p>
        </w:tc>
        <w:tc>
          <w:tcPr>
            <w:tcW w:w="850" w:type="dxa"/>
            <w:tcBorders>
              <w:left w:val="single" w:sz="4" w:space="0" w:color="000000"/>
              <w:bottom w:val="single" w:sz="4" w:space="0" w:color="000000"/>
            </w:tcBorders>
            <w:shd w:val="clear" w:color="auto" w:fill="auto"/>
          </w:tcPr>
          <w:p w:rsidR="009B74A4" w:rsidRPr="00DA0A52" w:rsidRDefault="009B74A4" w:rsidP="00AA7C9D">
            <w:pPr>
              <w:rPr>
                <w:rFonts w:ascii="Times New Roman" w:hAnsi="Times New Roman" w:cs="Times New Roman"/>
                <w:sz w:val="24"/>
                <w:szCs w:val="24"/>
              </w:rPr>
            </w:pPr>
            <w:r w:rsidRPr="00DA0A52">
              <w:rPr>
                <w:rFonts w:ascii="Times New Roman" w:hAnsi="Times New Roman" w:cs="Times New Roman"/>
                <w:sz w:val="24"/>
                <w:szCs w:val="24"/>
              </w:rPr>
              <w:t>1-4кл</w:t>
            </w:r>
          </w:p>
        </w:tc>
        <w:tc>
          <w:tcPr>
            <w:tcW w:w="3686" w:type="dxa"/>
            <w:tcBorders>
              <w:left w:val="single" w:sz="4" w:space="0" w:color="000000"/>
              <w:bottom w:val="single" w:sz="4" w:space="0" w:color="000000"/>
            </w:tcBorders>
            <w:shd w:val="clear" w:color="auto" w:fill="auto"/>
          </w:tcPr>
          <w:p w:rsidR="009B74A4" w:rsidRPr="00DA0A52" w:rsidRDefault="009B74A4" w:rsidP="00AA7C9D">
            <w:pPr>
              <w:rPr>
                <w:rFonts w:ascii="Times New Roman" w:hAnsi="Times New Roman" w:cs="Times New Roman"/>
                <w:sz w:val="24"/>
                <w:szCs w:val="24"/>
              </w:rPr>
            </w:pPr>
            <w:r w:rsidRPr="00DA0A52">
              <w:rPr>
                <w:rFonts w:ascii="Times New Roman" w:hAnsi="Times New Roman" w:cs="Times New Roman"/>
                <w:sz w:val="24"/>
                <w:szCs w:val="24"/>
              </w:rPr>
              <w:t>Егоров Б.Б.,Пересадина Ю.Е.</w:t>
            </w:r>
          </w:p>
        </w:tc>
        <w:tc>
          <w:tcPr>
            <w:tcW w:w="1559" w:type="dxa"/>
            <w:tcBorders>
              <w:left w:val="single" w:sz="4" w:space="0" w:color="000000"/>
              <w:bottom w:val="single" w:sz="4" w:space="0" w:color="000000"/>
              <w:right w:val="single" w:sz="4" w:space="0" w:color="000000"/>
            </w:tcBorders>
            <w:shd w:val="clear" w:color="auto" w:fill="auto"/>
          </w:tcPr>
          <w:p w:rsidR="009B74A4" w:rsidRPr="00DA0A52" w:rsidRDefault="009B74A4" w:rsidP="00AA7C9D">
            <w:pPr>
              <w:rPr>
                <w:rFonts w:ascii="Times New Roman" w:hAnsi="Times New Roman" w:cs="Times New Roman"/>
                <w:sz w:val="24"/>
                <w:szCs w:val="24"/>
              </w:rPr>
            </w:pPr>
            <w:r w:rsidRPr="00DA0A52">
              <w:rPr>
                <w:rFonts w:ascii="Times New Roman" w:hAnsi="Times New Roman" w:cs="Times New Roman"/>
                <w:sz w:val="24"/>
                <w:szCs w:val="24"/>
              </w:rPr>
              <w:t>4</w:t>
            </w:r>
          </w:p>
        </w:tc>
      </w:tr>
    </w:tbl>
    <w:p w:rsidR="009B74A4" w:rsidRPr="00E275BB" w:rsidRDefault="009B74A4" w:rsidP="009B74A4">
      <w:pPr>
        <w:pStyle w:val="afc"/>
        <w:rPr>
          <w:rFonts w:ascii="Times New Roman" w:hAnsi="Times New Roman"/>
          <w:b/>
          <w:sz w:val="24"/>
          <w:szCs w:val="24"/>
        </w:rPr>
      </w:pPr>
      <w:r w:rsidRPr="00E275BB">
        <w:rPr>
          <w:rFonts w:ascii="Times New Roman" w:hAnsi="Times New Roman"/>
          <w:b/>
          <w:sz w:val="24"/>
          <w:szCs w:val="24"/>
        </w:rPr>
        <w:t xml:space="preserve">        Особенности учебного плана</w:t>
      </w:r>
    </w:p>
    <w:p w:rsidR="009B74A4" w:rsidRPr="00E275BB" w:rsidRDefault="009B74A4" w:rsidP="009B74A4">
      <w:pPr>
        <w:pStyle w:val="afc"/>
        <w:jc w:val="both"/>
        <w:rPr>
          <w:rFonts w:ascii="Times New Roman" w:hAnsi="Times New Roman"/>
          <w:sz w:val="24"/>
          <w:szCs w:val="24"/>
        </w:rPr>
      </w:pPr>
      <w:r w:rsidRPr="00E275BB">
        <w:rPr>
          <w:rFonts w:ascii="Times New Roman" w:hAnsi="Times New Roman"/>
          <w:sz w:val="24"/>
          <w:szCs w:val="24"/>
        </w:rPr>
        <w:t xml:space="preserve">         Учебный план основного общего образования </w:t>
      </w:r>
      <w:r w:rsidRPr="00D92AE8">
        <w:rPr>
          <w:rFonts w:ascii="Times New Roman" w:hAnsi="Times New Roman"/>
          <w:sz w:val="24"/>
          <w:szCs w:val="24"/>
        </w:rPr>
        <w:t>(1- 4</w:t>
      </w:r>
      <w:r w:rsidRPr="00E275BB">
        <w:rPr>
          <w:rFonts w:ascii="Times New Roman" w:hAnsi="Times New Roman"/>
          <w:sz w:val="24"/>
          <w:szCs w:val="24"/>
        </w:rPr>
        <w:t xml:space="preserve"> классов) (далее – учебный план) сформирован в соответствии с требованиями федерального государственного образовательного стандарта начального общего образования, является частью основной образовательной программы начального общего образования МАОУ «Голышмановская СОШ №4».</w:t>
      </w:r>
    </w:p>
    <w:p w:rsidR="009B74A4" w:rsidRPr="00E275BB" w:rsidRDefault="009B74A4" w:rsidP="009B74A4">
      <w:pPr>
        <w:pStyle w:val="afc"/>
        <w:jc w:val="both"/>
        <w:rPr>
          <w:rFonts w:ascii="Times New Roman" w:hAnsi="Times New Roman"/>
          <w:sz w:val="24"/>
          <w:szCs w:val="24"/>
        </w:rPr>
      </w:pPr>
      <w:r w:rsidRPr="00E275BB">
        <w:rPr>
          <w:rFonts w:ascii="Times New Roman" w:hAnsi="Times New Roman"/>
          <w:sz w:val="24"/>
          <w:szCs w:val="24"/>
        </w:rPr>
        <w:t xml:space="preserve">         Учебный план определяет перечень, трудоёмкость, последовательность и распределение по периодам обучения учебных предметов, формы промежуточной аттестации учащихся, а также план внеурочной деятельности.</w:t>
      </w:r>
    </w:p>
    <w:p w:rsidR="009B74A4" w:rsidRPr="00E275BB" w:rsidRDefault="009B74A4" w:rsidP="009B74A4">
      <w:pPr>
        <w:pStyle w:val="afc"/>
        <w:jc w:val="both"/>
        <w:rPr>
          <w:rFonts w:ascii="Times New Roman" w:hAnsi="Times New Roman"/>
          <w:sz w:val="24"/>
          <w:szCs w:val="24"/>
        </w:rPr>
      </w:pPr>
      <w:r w:rsidRPr="00E275BB">
        <w:rPr>
          <w:rFonts w:ascii="Times New Roman" w:hAnsi="Times New Roman"/>
          <w:sz w:val="24"/>
          <w:szCs w:val="24"/>
        </w:rPr>
        <w:t xml:space="preserve">         Учебный план начального общего образования </w:t>
      </w:r>
      <w:r w:rsidRPr="00D92AE8">
        <w:rPr>
          <w:rFonts w:ascii="Times New Roman" w:hAnsi="Times New Roman"/>
          <w:sz w:val="24"/>
          <w:szCs w:val="24"/>
        </w:rPr>
        <w:t>для 1- 4</w:t>
      </w:r>
      <w:r w:rsidRPr="00E275BB">
        <w:rPr>
          <w:rFonts w:ascii="Times New Roman" w:hAnsi="Times New Roman"/>
          <w:sz w:val="24"/>
          <w:szCs w:val="24"/>
        </w:rPr>
        <w:t xml:space="preserve"> классов ориентирован на 4-летний нормативный срок освоения образовательных программ начального общего образования.</w:t>
      </w:r>
    </w:p>
    <w:p w:rsidR="009B74A4" w:rsidRPr="00E275BB" w:rsidRDefault="009B74A4" w:rsidP="009B74A4">
      <w:pPr>
        <w:pStyle w:val="afc"/>
        <w:jc w:val="both"/>
        <w:rPr>
          <w:rFonts w:ascii="Times New Roman" w:hAnsi="Times New Roman"/>
          <w:sz w:val="24"/>
          <w:szCs w:val="24"/>
        </w:rPr>
      </w:pPr>
      <w:r w:rsidRPr="00E275BB">
        <w:rPr>
          <w:rFonts w:ascii="Times New Roman" w:hAnsi="Times New Roman"/>
          <w:sz w:val="24"/>
          <w:szCs w:val="24"/>
        </w:rPr>
        <w:t xml:space="preserve">         Учебный план  201</w:t>
      </w:r>
      <w:r>
        <w:rPr>
          <w:rFonts w:ascii="Times New Roman" w:hAnsi="Times New Roman"/>
          <w:sz w:val="24"/>
          <w:szCs w:val="24"/>
        </w:rPr>
        <w:t>9-2020</w:t>
      </w:r>
      <w:r w:rsidRPr="00E275BB">
        <w:rPr>
          <w:rFonts w:ascii="Times New Roman" w:hAnsi="Times New Roman"/>
          <w:sz w:val="24"/>
          <w:szCs w:val="24"/>
        </w:rPr>
        <w:t xml:space="preserve"> учебного года позволяет обеспечить:</w:t>
      </w:r>
    </w:p>
    <w:p w:rsidR="009B74A4" w:rsidRPr="00E275BB" w:rsidRDefault="009B74A4" w:rsidP="009B74A4">
      <w:pPr>
        <w:pStyle w:val="afc"/>
        <w:jc w:val="both"/>
        <w:rPr>
          <w:rFonts w:ascii="Times New Roman" w:hAnsi="Times New Roman"/>
          <w:sz w:val="24"/>
          <w:szCs w:val="24"/>
        </w:rPr>
      </w:pPr>
      <w:r w:rsidRPr="00E275BB">
        <w:rPr>
          <w:rFonts w:ascii="Times New Roman" w:hAnsi="Times New Roman"/>
          <w:sz w:val="24"/>
          <w:szCs w:val="24"/>
        </w:rPr>
        <w:t>-введение в действие и реализацию требований ФГОС НОО;</w:t>
      </w:r>
    </w:p>
    <w:p w:rsidR="009B74A4" w:rsidRPr="0010166D" w:rsidRDefault="009B74A4" w:rsidP="009B74A4">
      <w:pPr>
        <w:pStyle w:val="afc"/>
        <w:jc w:val="both"/>
        <w:rPr>
          <w:rFonts w:ascii="Times New Roman" w:hAnsi="Times New Roman"/>
          <w:sz w:val="24"/>
          <w:szCs w:val="24"/>
        </w:rPr>
      </w:pPr>
      <w:r w:rsidRPr="0010166D">
        <w:rPr>
          <w:rFonts w:ascii="Times New Roman" w:hAnsi="Times New Roman"/>
          <w:sz w:val="24"/>
          <w:szCs w:val="24"/>
        </w:rPr>
        <w:t>-внедрение в учебный процесс информационных технологий;</w:t>
      </w:r>
    </w:p>
    <w:p w:rsidR="009B74A4" w:rsidRPr="0010166D" w:rsidRDefault="009B74A4" w:rsidP="009B74A4">
      <w:pPr>
        <w:pStyle w:val="afc"/>
        <w:jc w:val="both"/>
        <w:rPr>
          <w:rFonts w:ascii="Times New Roman" w:hAnsi="Times New Roman"/>
          <w:sz w:val="24"/>
          <w:szCs w:val="24"/>
        </w:rPr>
      </w:pPr>
      <w:r w:rsidRPr="0010166D">
        <w:rPr>
          <w:rFonts w:ascii="Times New Roman" w:hAnsi="Times New Roman"/>
          <w:sz w:val="24"/>
          <w:szCs w:val="24"/>
        </w:rPr>
        <w:t>-развитие умений адаптации в социокультурной среде;</w:t>
      </w:r>
    </w:p>
    <w:p w:rsidR="009B74A4" w:rsidRPr="0010166D" w:rsidRDefault="009B74A4" w:rsidP="009B74A4">
      <w:pPr>
        <w:pStyle w:val="afc"/>
        <w:jc w:val="both"/>
        <w:rPr>
          <w:rFonts w:ascii="Times New Roman" w:hAnsi="Times New Roman"/>
          <w:sz w:val="24"/>
          <w:szCs w:val="24"/>
        </w:rPr>
      </w:pPr>
      <w:r w:rsidRPr="0010166D">
        <w:rPr>
          <w:rFonts w:ascii="Times New Roman" w:hAnsi="Times New Roman"/>
          <w:sz w:val="24"/>
          <w:szCs w:val="24"/>
        </w:rPr>
        <w:t xml:space="preserve">-формирование и укрепление физического и духовного здоровья. </w:t>
      </w:r>
    </w:p>
    <w:p w:rsidR="009B74A4" w:rsidRPr="00E275BB" w:rsidRDefault="009B74A4" w:rsidP="009B74A4">
      <w:pPr>
        <w:pStyle w:val="afc"/>
        <w:jc w:val="both"/>
        <w:rPr>
          <w:rFonts w:ascii="Times New Roman" w:eastAsia="Times New Roman" w:hAnsi="Times New Roman"/>
          <w:sz w:val="24"/>
          <w:szCs w:val="24"/>
        </w:rPr>
      </w:pPr>
      <w:r w:rsidRPr="00E275BB">
        <w:rPr>
          <w:rFonts w:ascii="Times New Roman" w:hAnsi="Times New Roman"/>
          <w:sz w:val="24"/>
          <w:szCs w:val="24"/>
        </w:rPr>
        <w:t xml:space="preserve">          Учебный план содержит обязательную часть, которая включает в себя обязательные для изучения учебные предметы федерального государственного образовательного стандарта начального общего образования, определяет максимальный объем учебного времени, отводимого на изучение программ начального общего образования, отражает содержание образования в соответствии с современными требованиями.</w:t>
      </w:r>
    </w:p>
    <w:p w:rsidR="009B74A4" w:rsidRPr="0010166D" w:rsidRDefault="009B74A4" w:rsidP="009B74A4">
      <w:pPr>
        <w:pStyle w:val="afc"/>
        <w:rPr>
          <w:rFonts w:ascii="Times New Roman" w:hAnsi="Times New Roman"/>
          <w:sz w:val="24"/>
          <w:szCs w:val="24"/>
        </w:rPr>
      </w:pPr>
      <w:r w:rsidRPr="0010166D">
        <w:rPr>
          <w:rFonts w:ascii="Times New Roman" w:hAnsi="Times New Roman"/>
          <w:sz w:val="24"/>
          <w:szCs w:val="24"/>
        </w:rPr>
        <w:t>Учебный план содержит следующие предметные области:</w:t>
      </w:r>
    </w:p>
    <w:p w:rsidR="009B74A4" w:rsidRPr="0010166D" w:rsidRDefault="009B74A4" w:rsidP="009B74A4">
      <w:pPr>
        <w:pStyle w:val="afc"/>
        <w:rPr>
          <w:rFonts w:ascii="Times New Roman" w:hAnsi="Times New Roman"/>
          <w:sz w:val="24"/>
          <w:szCs w:val="24"/>
        </w:rPr>
      </w:pPr>
      <w:r w:rsidRPr="0010166D">
        <w:rPr>
          <w:rFonts w:ascii="Times New Roman" w:hAnsi="Times New Roman"/>
          <w:sz w:val="24"/>
          <w:szCs w:val="24"/>
        </w:rPr>
        <w:t xml:space="preserve">- Русский язык и литература </w:t>
      </w:r>
    </w:p>
    <w:p w:rsidR="009B74A4" w:rsidRPr="0010166D" w:rsidRDefault="009B74A4" w:rsidP="009B74A4">
      <w:pPr>
        <w:pStyle w:val="afc"/>
        <w:rPr>
          <w:rFonts w:ascii="Times New Roman" w:hAnsi="Times New Roman"/>
          <w:sz w:val="24"/>
          <w:szCs w:val="24"/>
        </w:rPr>
      </w:pPr>
      <w:r w:rsidRPr="0010166D">
        <w:rPr>
          <w:rFonts w:ascii="Times New Roman" w:hAnsi="Times New Roman"/>
          <w:sz w:val="24"/>
          <w:szCs w:val="24"/>
        </w:rPr>
        <w:t xml:space="preserve">- Иностранный язык. </w:t>
      </w:r>
    </w:p>
    <w:p w:rsidR="009B74A4" w:rsidRPr="0010166D" w:rsidRDefault="009B74A4" w:rsidP="009B74A4">
      <w:pPr>
        <w:pStyle w:val="afc"/>
        <w:rPr>
          <w:rFonts w:ascii="Times New Roman" w:hAnsi="Times New Roman"/>
          <w:sz w:val="24"/>
          <w:szCs w:val="24"/>
        </w:rPr>
      </w:pPr>
      <w:r w:rsidRPr="0010166D">
        <w:rPr>
          <w:rFonts w:ascii="Times New Roman" w:hAnsi="Times New Roman"/>
          <w:sz w:val="24"/>
          <w:szCs w:val="24"/>
        </w:rPr>
        <w:t>-Математика и информатика</w:t>
      </w:r>
    </w:p>
    <w:p w:rsidR="009B74A4" w:rsidRPr="0010166D" w:rsidRDefault="009B74A4" w:rsidP="009B74A4">
      <w:pPr>
        <w:pStyle w:val="afc"/>
        <w:rPr>
          <w:rFonts w:ascii="Times New Roman" w:hAnsi="Times New Roman"/>
          <w:sz w:val="24"/>
          <w:szCs w:val="24"/>
        </w:rPr>
      </w:pPr>
      <w:r w:rsidRPr="0010166D">
        <w:rPr>
          <w:rFonts w:ascii="Times New Roman" w:hAnsi="Times New Roman"/>
          <w:sz w:val="24"/>
          <w:szCs w:val="24"/>
        </w:rPr>
        <w:t>-Обществознание и естествознание</w:t>
      </w:r>
    </w:p>
    <w:p w:rsidR="009B74A4" w:rsidRPr="0010166D" w:rsidRDefault="009B74A4" w:rsidP="009B74A4">
      <w:pPr>
        <w:pStyle w:val="afc"/>
        <w:rPr>
          <w:rFonts w:ascii="Times New Roman" w:hAnsi="Times New Roman"/>
          <w:sz w:val="24"/>
          <w:szCs w:val="24"/>
        </w:rPr>
      </w:pPr>
      <w:r w:rsidRPr="0010166D">
        <w:rPr>
          <w:rFonts w:ascii="Times New Roman" w:hAnsi="Times New Roman"/>
          <w:sz w:val="24"/>
          <w:szCs w:val="24"/>
        </w:rPr>
        <w:t>-Основы духовно-нравственной культуры народов России</w:t>
      </w:r>
    </w:p>
    <w:p w:rsidR="009B74A4" w:rsidRPr="0010166D" w:rsidRDefault="009B74A4" w:rsidP="009B74A4">
      <w:pPr>
        <w:pStyle w:val="afc"/>
        <w:rPr>
          <w:rFonts w:ascii="Times New Roman" w:hAnsi="Times New Roman"/>
          <w:sz w:val="24"/>
          <w:szCs w:val="24"/>
        </w:rPr>
      </w:pPr>
      <w:r w:rsidRPr="0010166D">
        <w:rPr>
          <w:rFonts w:ascii="Times New Roman" w:hAnsi="Times New Roman"/>
          <w:sz w:val="24"/>
          <w:szCs w:val="24"/>
        </w:rPr>
        <w:t>-Искусство;</w:t>
      </w:r>
    </w:p>
    <w:p w:rsidR="009B74A4" w:rsidRPr="0010166D" w:rsidRDefault="009B74A4" w:rsidP="009B74A4">
      <w:pPr>
        <w:pStyle w:val="afc"/>
        <w:rPr>
          <w:rFonts w:ascii="Times New Roman" w:hAnsi="Times New Roman"/>
          <w:sz w:val="24"/>
          <w:szCs w:val="24"/>
        </w:rPr>
      </w:pPr>
      <w:r w:rsidRPr="0010166D">
        <w:rPr>
          <w:rFonts w:ascii="Times New Roman" w:hAnsi="Times New Roman"/>
          <w:sz w:val="24"/>
          <w:szCs w:val="24"/>
        </w:rPr>
        <w:t>-Технология;</w:t>
      </w:r>
    </w:p>
    <w:p w:rsidR="009B74A4" w:rsidRPr="00E275BB" w:rsidRDefault="009B74A4" w:rsidP="009B74A4">
      <w:pPr>
        <w:pStyle w:val="afc"/>
        <w:rPr>
          <w:rFonts w:ascii="Times New Roman" w:hAnsi="Times New Roman"/>
          <w:sz w:val="24"/>
          <w:szCs w:val="24"/>
        </w:rPr>
      </w:pPr>
      <w:r w:rsidRPr="00E275BB">
        <w:rPr>
          <w:rFonts w:ascii="Times New Roman" w:hAnsi="Times New Roman"/>
          <w:sz w:val="24"/>
          <w:szCs w:val="24"/>
        </w:rPr>
        <w:t>-Физическая культура.</w:t>
      </w:r>
    </w:p>
    <w:p w:rsidR="009B74A4" w:rsidRPr="00E275BB" w:rsidRDefault="009B74A4" w:rsidP="009B74A4">
      <w:pPr>
        <w:pStyle w:val="afc"/>
        <w:jc w:val="both"/>
        <w:rPr>
          <w:rFonts w:ascii="Times New Roman" w:hAnsi="Times New Roman"/>
          <w:sz w:val="24"/>
          <w:szCs w:val="24"/>
        </w:rPr>
      </w:pPr>
      <w:r w:rsidRPr="00E275BB">
        <w:rPr>
          <w:rFonts w:ascii="Times New Roman" w:hAnsi="Times New Roman"/>
          <w:sz w:val="24"/>
          <w:szCs w:val="24"/>
        </w:rPr>
        <w:t xml:space="preserve">        В учебном плане обязательная нагрузка учащихся по  всем классам на уровне начального общего образования не превышает предельно допустимую нагрузку и соответствует санитарно-эпидемиологическим правилам и нормам.  </w:t>
      </w:r>
    </w:p>
    <w:p w:rsidR="009B74A4" w:rsidRPr="00E275BB" w:rsidRDefault="009B74A4" w:rsidP="009B74A4">
      <w:pPr>
        <w:pStyle w:val="afc"/>
        <w:jc w:val="both"/>
        <w:rPr>
          <w:rFonts w:ascii="Times New Roman" w:hAnsi="Times New Roman"/>
          <w:sz w:val="24"/>
          <w:szCs w:val="24"/>
        </w:rPr>
      </w:pPr>
      <w:r w:rsidRPr="00E275BB">
        <w:rPr>
          <w:rFonts w:ascii="Times New Roman" w:hAnsi="Times New Roman"/>
          <w:sz w:val="24"/>
          <w:szCs w:val="24"/>
        </w:rPr>
        <w:t>Учебная деятельность ориентирована на реализацию фундаментального ядра содержания образовательных предметов и формирование универсальных учебных действий. Содержание образования, определенное обязательной частью, обеспечивает приобщение обучающихся к общекультурным и национально-значимым ценностям, формирует систему личностных, метапредметных и  предметных результатов, соответствующих требованиям ФГОС.</w:t>
      </w:r>
    </w:p>
    <w:p w:rsidR="009B74A4" w:rsidRPr="00E275BB" w:rsidRDefault="009B74A4" w:rsidP="009B74A4">
      <w:pPr>
        <w:pStyle w:val="afc"/>
        <w:jc w:val="both"/>
        <w:rPr>
          <w:rFonts w:ascii="Times New Roman" w:hAnsi="Times New Roman"/>
          <w:sz w:val="24"/>
          <w:szCs w:val="24"/>
        </w:rPr>
      </w:pPr>
      <w:r w:rsidRPr="00E275BB">
        <w:rPr>
          <w:rFonts w:ascii="Times New Roman" w:hAnsi="Times New Roman"/>
          <w:sz w:val="24"/>
          <w:szCs w:val="24"/>
        </w:rPr>
        <w:t xml:space="preserve">       Предметные результаты изучения предметной области «Русский язык и литература» должны отражать «Русский язык», «Литература». На изучение русского языка отводится</w:t>
      </w:r>
      <w:r>
        <w:rPr>
          <w:rFonts w:ascii="Times New Roman" w:hAnsi="Times New Roman"/>
          <w:sz w:val="24"/>
          <w:szCs w:val="24"/>
        </w:rPr>
        <w:t xml:space="preserve"> в 4 классах 5 часов в неделю (170 часов в год)</w:t>
      </w:r>
      <w:r w:rsidRPr="00E275BB">
        <w:rPr>
          <w:rFonts w:ascii="Times New Roman" w:hAnsi="Times New Roman"/>
          <w:sz w:val="24"/>
          <w:szCs w:val="24"/>
        </w:rPr>
        <w:t>; на изучение литературы – 3 часа</w:t>
      </w:r>
      <w:r>
        <w:rPr>
          <w:rFonts w:ascii="Times New Roman" w:hAnsi="Times New Roman"/>
          <w:sz w:val="24"/>
          <w:szCs w:val="24"/>
        </w:rPr>
        <w:t xml:space="preserve"> в неделю</w:t>
      </w:r>
      <w:r w:rsidRPr="00E275BB">
        <w:rPr>
          <w:rFonts w:ascii="Times New Roman" w:hAnsi="Times New Roman"/>
          <w:sz w:val="24"/>
          <w:szCs w:val="24"/>
        </w:rPr>
        <w:t xml:space="preserve"> в 4 классе</w:t>
      </w:r>
      <w:r>
        <w:rPr>
          <w:rFonts w:ascii="Times New Roman" w:hAnsi="Times New Roman"/>
          <w:sz w:val="24"/>
          <w:szCs w:val="24"/>
        </w:rPr>
        <w:t xml:space="preserve"> (102 часа в год)</w:t>
      </w:r>
      <w:r w:rsidRPr="00E275BB">
        <w:rPr>
          <w:rFonts w:ascii="Times New Roman" w:hAnsi="Times New Roman"/>
          <w:sz w:val="24"/>
          <w:szCs w:val="24"/>
        </w:rPr>
        <w:t>.</w:t>
      </w:r>
    </w:p>
    <w:p w:rsidR="009B74A4" w:rsidRPr="00E275BB" w:rsidRDefault="009B74A4" w:rsidP="009B74A4">
      <w:pPr>
        <w:pStyle w:val="afc"/>
        <w:jc w:val="both"/>
        <w:rPr>
          <w:rFonts w:ascii="Times New Roman" w:hAnsi="Times New Roman"/>
          <w:sz w:val="24"/>
          <w:szCs w:val="24"/>
        </w:rPr>
      </w:pPr>
      <w:r w:rsidRPr="00E275BB">
        <w:rPr>
          <w:rFonts w:ascii="Times New Roman" w:hAnsi="Times New Roman"/>
          <w:sz w:val="24"/>
          <w:szCs w:val="24"/>
        </w:rPr>
        <w:t xml:space="preserve">       Предметная область «Иностранный язык» представлена предметом «Иностранный язык» («Английский язык»). Во 2-4 классе английский язык изучается 2 часа в неделю</w:t>
      </w:r>
      <w:r>
        <w:rPr>
          <w:rFonts w:ascii="Times New Roman" w:hAnsi="Times New Roman"/>
          <w:sz w:val="24"/>
          <w:szCs w:val="24"/>
        </w:rPr>
        <w:t xml:space="preserve"> (68 часов в год)</w:t>
      </w:r>
      <w:r w:rsidRPr="00E275BB">
        <w:rPr>
          <w:rFonts w:ascii="Times New Roman" w:hAnsi="Times New Roman"/>
          <w:sz w:val="24"/>
          <w:szCs w:val="24"/>
        </w:rPr>
        <w:t>.</w:t>
      </w:r>
    </w:p>
    <w:p w:rsidR="009B74A4" w:rsidRPr="00E275BB" w:rsidRDefault="009B74A4" w:rsidP="009B74A4">
      <w:pPr>
        <w:pStyle w:val="afc"/>
        <w:jc w:val="both"/>
        <w:rPr>
          <w:rFonts w:ascii="Times New Roman" w:hAnsi="Times New Roman"/>
          <w:sz w:val="24"/>
          <w:szCs w:val="24"/>
        </w:rPr>
      </w:pPr>
      <w:r w:rsidRPr="00E275BB">
        <w:rPr>
          <w:rFonts w:ascii="Times New Roman" w:hAnsi="Times New Roman"/>
          <w:sz w:val="24"/>
          <w:szCs w:val="24"/>
        </w:rPr>
        <w:t xml:space="preserve">       Предметная область «Обществознание и естествознание» представлена предметом «Окружающий мир» на изучение которого отводится 2 часа в неделю</w:t>
      </w:r>
      <w:r>
        <w:rPr>
          <w:rFonts w:ascii="Times New Roman" w:hAnsi="Times New Roman"/>
          <w:sz w:val="24"/>
          <w:szCs w:val="24"/>
        </w:rPr>
        <w:t xml:space="preserve"> (68 часов в год).</w:t>
      </w:r>
    </w:p>
    <w:p w:rsidR="009B74A4" w:rsidRPr="00E11D67" w:rsidRDefault="009B74A4" w:rsidP="009B74A4">
      <w:pPr>
        <w:pStyle w:val="afc"/>
        <w:jc w:val="both"/>
        <w:rPr>
          <w:rFonts w:ascii="Times New Roman" w:hAnsi="Times New Roman"/>
          <w:sz w:val="24"/>
          <w:szCs w:val="24"/>
        </w:rPr>
      </w:pPr>
      <w:r w:rsidRPr="00E275BB">
        <w:rPr>
          <w:rFonts w:ascii="Times New Roman" w:hAnsi="Times New Roman"/>
          <w:sz w:val="24"/>
          <w:szCs w:val="24"/>
        </w:rPr>
        <w:t xml:space="preserve">      Часы, отведенные на преподавание образовательного компонента «Искусство», представлены самостоятельными предметами: «Музыка» и «Изобразительное искусство» по 1  часу в неделю</w:t>
      </w:r>
      <w:r>
        <w:rPr>
          <w:rFonts w:ascii="Times New Roman" w:hAnsi="Times New Roman"/>
          <w:sz w:val="24"/>
          <w:szCs w:val="24"/>
        </w:rPr>
        <w:t>: во 2-4 классе  - 34 часа в год</w:t>
      </w:r>
      <w:r w:rsidRPr="00E275BB">
        <w:rPr>
          <w:rFonts w:ascii="Times New Roman" w:hAnsi="Times New Roman"/>
          <w:sz w:val="24"/>
          <w:szCs w:val="24"/>
        </w:rPr>
        <w:t>.</w:t>
      </w:r>
      <w:r w:rsidRPr="00E11D67">
        <w:rPr>
          <w:rFonts w:ascii="Times New Roman" w:hAnsi="Times New Roman"/>
          <w:sz w:val="24"/>
          <w:szCs w:val="24"/>
        </w:rPr>
        <w:t>Расширение предметной области «Искусство» в период получения начального общего образования реализуется за счет часов внеурочной деятельности путем организации детских творческих объединений на базе одного учебного класса: Школьный ансамбль; Театральный коллектив.</w:t>
      </w:r>
    </w:p>
    <w:p w:rsidR="009B74A4" w:rsidRPr="00E11D67" w:rsidRDefault="009B74A4" w:rsidP="009B74A4">
      <w:pPr>
        <w:pStyle w:val="afc"/>
        <w:jc w:val="both"/>
        <w:rPr>
          <w:rFonts w:ascii="Times New Roman" w:hAnsi="Times New Roman"/>
          <w:sz w:val="24"/>
          <w:szCs w:val="24"/>
        </w:rPr>
      </w:pPr>
      <w:r w:rsidRPr="00E275BB">
        <w:rPr>
          <w:rFonts w:ascii="Times New Roman" w:hAnsi="Times New Roman"/>
          <w:sz w:val="24"/>
          <w:szCs w:val="24"/>
        </w:rPr>
        <w:t xml:space="preserve">       С переходом на ФГОС начальной школы вопросы, связанные с приобретением обучающимися первоначальных представлений о компьютерной грамотности, отнесены к предмету «Математика и информатика», поэтому учебный курс «Информатика» в начальной школе изучается во 2–4 классах в качестве учебного модуля в предмете «Математика и инфор</w:t>
      </w:r>
      <w:r>
        <w:rPr>
          <w:rFonts w:ascii="Times New Roman" w:hAnsi="Times New Roman"/>
          <w:sz w:val="24"/>
          <w:szCs w:val="24"/>
        </w:rPr>
        <w:t>матика»</w:t>
      </w:r>
      <w:r w:rsidRPr="00E275BB">
        <w:rPr>
          <w:rFonts w:ascii="Times New Roman" w:hAnsi="Times New Roman"/>
          <w:sz w:val="24"/>
          <w:szCs w:val="24"/>
        </w:rPr>
        <w:t>.</w:t>
      </w:r>
      <w:r>
        <w:rPr>
          <w:rFonts w:ascii="Times New Roman" w:hAnsi="Times New Roman"/>
          <w:sz w:val="24"/>
          <w:szCs w:val="24"/>
        </w:rPr>
        <w:t xml:space="preserve"> В 4 классе – предмет «Математика» – 4 часа в неделю (136 часов в год). </w:t>
      </w:r>
      <w:r w:rsidRPr="00E11D67">
        <w:rPr>
          <w:rFonts w:ascii="Times New Roman" w:hAnsi="Times New Roman"/>
          <w:sz w:val="24"/>
          <w:szCs w:val="24"/>
        </w:rPr>
        <w:t>Расширение предметной области «Математика и информатика» в период получения начального общего образования реализуется за счет часов внеурочной деятельности средствами образовательного курса по развитию изобретательского мышл</w:t>
      </w:r>
      <w:r>
        <w:rPr>
          <w:rFonts w:ascii="Times New Roman" w:hAnsi="Times New Roman"/>
          <w:sz w:val="24"/>
          <w:szCs w:val="24"/>
        </w:rPr>
        <w:t>ения школьников:</w:t>
      </w:r>
      <w:r w:rsidRPr="00E11D67">
        <w:rPr>
          <w:rFonts w:ascii="Times New Roman" w:hAnsi="Times New Roman"/>
          <w:sz w:val="24"/>
          <w:szCs w:val="24"/>
        </w:rPr>
        <w:t xml:space="preserve"> 4 класс – «Мир логики».</w:t>
      </w:r>
    </w:p>
    <w:p w:rsidR="009B74A4" w:rsidRPr="00E275BB" w:rsidRDefault="009B74A4" w:rsidP="009B74A4">
      <w:pPr>
        <w:pStyle w:val="afc"/>
        <w:jc w:val="both"/>
        <w:rPr>
          <w:rFonts w:ascii="Times New Roman" w:hAnsi="Times New Roman"/>
          <w:sz w:val="24"/>
          <w:szCs w:val="24"/>
        </w:rPr>
      </w:pPr>
      <w:r w:rsidRPr="00E275BB">
        <w:rPr>
          <w:rFonts w:ascii="Times New Roman" w:hAnsi="Times New Roman"/>
          <w:sz w:val="24"/>
          <w:szCs w:val="24"/>
        </w:rPr>
        <w:t xml:space="preserve">      В рамках 3-х часов предмета «Физическая культура» реализуется программа авторов В.И.Ляха, А. А. Зданевича (программа переработана и дополнена в 2012 году). Программа  рассчитана на 3 часа в неделю.  Занятия  организуются с учетом и индивидуальных запросов и состояния здоровья обучающихся и содержат занятия корригирующей гимнастики, разнообразные виды физической активности, включающие в себя популярные игровые виды спорта, дыхательную гимнастику, занятия по формированию правильной осанки, закаливанию. Знания  о поведении в экстремальных ситуациях так же  включены в содержание предмета «Физическая культура».</w:t>
      </w:r>
      <w:r>
        <w:rPr>
          <w:rFonts w:ascii="Times New Roman" w:hAnsi="Times New Roman"/>
          <w:sz w:val="24"/>
          <w:szCs w:val="24"/>
        </w:rPr>
        <w:t xml:space="preserve"> Во 2 – 4 классе 3 часа в неделю (102 часа в год).</w:t>
      </w:r>
    </w:p>
    <w:p w:rsidR="009B74A4" w:rsidRPr="00E275BB" w:rsidRDefault="009B74A4" w:rsidP="009B74A4">
      <w:pPr>
        <w:pStyle w:val="afc"/>
        <w:jc w:val="both"/>
        <w:rPr>
          <w:rFonts w:ascii="Times New Roman" w:hAnsi="Times New Roman"/>
          <w:sz w:val="24"/>
          <w:szCs w:val="24"/>
        </w:rPr>
      </w:pPr>
      <w:r w:rsidRPr="00E275BB">
        <w:rPr>
          <w:rFonts w:ascii="Times New Roman" w:hAnsi="Times New Roman"/>
          <w:sz w:val="24"/>
          <w:szCs w:val="24"/>
        </w:rPr>
        <w:t xml:space="preserve">          В 4 классе в обязательную часть  учебного плана в рамках предметной области «Основы религиозной культуры и светской этики»   вводится обязательный для изучения предмет «Основы религиозной культуры и светской этики».   </w:t>
      </w:r>
    </w:p>
    <w:p w:rsidR="009B74A4" w:rsidRPr="00E275BB" w:rsidRDefault="009B74A4" w:rsidP="009B74A4">
      <w:pPr>
        <w:pStyle w:val="afc"/>
        <w:jc w:val="both"/>
        <w:rPr>
          <w:rFonts w:ascii="Times New Roman" w:hAnsi="Times New Roman"/>
          <w:sz w:val="24"/>
          <w:szCs w:val="24"/>
        </w:rPr>
      </w:pPr>
      <w:r w:rsidRPr="00E275BB">
        <w:rPr>
          <w:rFonts w:ascii="Times New Roman" w:hAnsi="Times New Roman"/>
          <w:sz w:val="24"/>
          <w:szCs w:val="24"/>
        </w:rPr>
        <w:t xml:space="preserve">         В соответствии с выбором родителями учащихся, модулей комплексного учебного курса для общеобразовательных учреждений «Основы религиозных культур и светской этики», на основании листа сводной информации о результатах выбора родителями (законными представителями)  учащихся  модулей комплексного учебного курса «Основы религиозных культур и светской этики» в 4-х классах в 201</w:t>
      </w:r>
      <w:r>
        <w:rPr>
          <w:rFonts w:ascii="Times New Roman" w:hAnsi="Times New Roman"/>
          <w:sz w:val="24"/>
          <w:szCs w:val="24"/>
        </w:rPr>
        <w:t>9-2020</w:t>
      </w:r>
      <w:r w:rsidRPr="00E275BB">
        <w:rPr>
          <w:rFonts w:ascii="Times New Roman" w:hAnsi="Times New Roman"/>
          <w:sz w:val="24"/>
          <w:szCs w:val="24"/>
        </w:rPr>
        <w:t xml:space="preserve"> учебном году введены</w:t>
      </w:r>
      <w:r>
        <w:rPr>
          <w:rFonts w:ascii="Times New Roman" w:hAnsi="Times New Roman"/>
          <w:sz w:val="24"/>
          <w:szCs w:val="24"/>
        </w:rPr>
        <w:t xml:space="preserve"> модули «Основы светской этики»</w:t>
      </w:r>
      <w:r w:rsidRPr="00E275BB">
        <w:rPr>
          <w:rFonts w:ascii="Times New Roman" w:hAnsi="Times New Roman"/>
          <w:sz w:val="24"/>
          <w:szCs w:val="24"/>
        </w:rPr>
        <w:t>.</w:t>
      </w:r>
      <w:r>
        <w:rPr>
          <w:rFonts w:ascii="Times New Roman" w:hAnsi="Times New Roman"/>
          <w:sz w:val="24"/>
          <w:szCs w:val="24"/>
        </w:rPr>
        <w:t>Данный модуль выбран</w:t>
      </w:r>
      <w:r w:rsidRPr="00E275BB">
        <w:rPr>
          <w:rFonts w:ascii="Times New Roman" w:hAnsi="Times New Roman"/>
          <w:sz w:val="24"/>
          <w:szCs w:val="24"/>
        </w:rPr>
        <w:t xml:space="preserve"> родителями (законными представителями) учащихся (протоколы родительских собраний 3-их классов).</w:t>
      </w:r>
    </w:p>
    <w:p w:rsidR="009B74A4" w:rsidRPr="00E275BB" w:rsidRDefault="009B74A4" w:rsidP="009B74A4">
      <w:pPr>
        <w:pStyle w:val="afc"/>
        <w:jc w:val="both"/>
        <w:rPr>
          <w:rFonts w:ascii="Times New Roman" w:hAnsi="Times New Roman"/>
          <w:sz w:val="24"/>
          <w:szCs w:val="24"/>
        </w:rPr>
      </w:pPr>
      <w:r w:rsidRPr="00E275BB">
        <w:rPr>
          <w:rFonts w:ascii="Times New Roman" w:hAnsi="Times New Roman"/>
          <w:sz w:val="24"/>
          <w:szCs w:val="24"/>
        </w:rPr>
        <w:t xml:space="preserve">       На изучение учебного модулей «Основы светской этики» и «Основы православной культуры» в учебном плане выделено 34 часа в год</w:t>
      </w:r>
      <w:r>
        <w:rPr>
          <w:rFonts w:ascii="Times New Roman" w:hAnsi="Times New Roman"/>
          <w:sz w:val="24"/>
          <w:szCs w:val="24"/>
        </w:rPr>
        <w:t xml:space="preserve"> (1 час в неделю)</w:t>
      </w:r>
      <w:r w:rsidRPr="00E275BB">
        <w:rPr>
          <w:rFonts w:ascii="Times New Roman" w:hAnsi="Times New Roman"/>
          <w:sz w:val="24"/>
          <w:szCs w:val="24"/>
        </w:rPr>
        <w:t>. Данный предмет реализуется по программе «Основы духовно-нравственной культуры народов России. Основы светской этики» М.Т. Студеникина.</w:t>
      </w:r>
    </w:p>
    <w:p w:rsidR="009B74A4" w:rsidRPr="00E275BB" w:rsidRDefault="009B74A4" w:rsidP="009B74A4">
      <w:pPr>
        <w:pStyle w:val="afc"/>
        <w:jc w:val="both"/>
        <w:rPr>
          <w:rFonts w:ascii="Times New Roman" w:hAnsi="Times New Roman"/>
          <w:sz w:val="24"/>
          <w:szCs w:val="24"/>
        </w:rPr>
      </w:pPr>
      <w:r w:rsidRPr="00E275BB">
        <w:rPr>
          <w:rFonts w:ascii="Times New Roman" w:hAnsi="Times New Roman"/>
          <w:sz w:val="24"/>
          <w:szCs w:val="24"/>
        </w:rPr>
        <w:t xml:space="preserve">       Предметная область «Технология» представлена предметом «Технология» на изучение которого отводится 1 час в неделю.</w:t>
      </w:r>
    </w:p>
    <w:p w:rsidR="009B74A4" w:rsidRPr="00840DE5" w:rsidRDefault="009B74A4" w:rsidP="009B74A4">
      <w:pPr>
        <w:jc w:val="both"/>
        <w:rPr>
          <w:rFonts w:ascii="Times New Roman" w:hAnsi="Times New Roman" w:cs="Times New Roman"/>
          <w:b/>
          <w:spacing w:val="-2"/>
          <w:sz w:val="24"/>
          <w:szCs w:val="24"/>
        </w:rPr>
      </w:pPr>
      <w:r w:rsidRPr="00AA1187">
        <w:rPr>
          <w:rFonts w:ascii="Times New Roman" w:hAnsi="Times New Roman" w:cs="Times New Roman"/>
          <w:b/>
          <w:spacing w:val="-2"/>
          <w:sz w:val="24"/>
          <w:szCs w:val="24"/>
        </w:rPr>
        <w:t>Региональная специфика учебного плана</w:t>
      </w:r>
    </w:p>
    <w:p w:rsidR="009B74A4" w:rsidRPr="00840DE5" w:rsidRDefault="009B74A4" w:rsidP="009B74A4">
      <w:pPr>
        <w:pStyle w:val="afc"/>
        <w:jc w:val="both"/>
        <w:rPr>
          <w:rFonts w:ascii="Times New Roman" w:hAnsi="Times New Roman"/>
          <w:sz w:val="24"/>
          <w:szCs w:val="24"/>
        </w:rPr>
      </w:pPr>
      <w:r w:rsidRPr="00840DE5">
        <w:rPr>
          <w:rFonts w:ascii="Times New Roman" w:hAnsi="Times New Roman"/>
          <w:sz w:val="24"/>
          <w:szCs w:val="24"/>
        </w:rPr>
        <w:t xml:space="preserve">           С целью систематического обновления содержания начального образования, расширения культурно-нравственных понятий, знания истории и культуры своего региона в учебном плане заложена реализация НРК следующим образом: на изучение обучающимися </w:t>
      </w:r>
      <w:r>
        <w:rPr>
          <w:rFonts w:ascii="Times New Roman" w:hAnsi="Times New Roman"/>
          <w:sz w:val="24"/>
          <w:szCs w:val="24"/>
        </w:rPr>
        <w:t xml:space="preserve">в </w:t>
      </w:r>
      <w:r w:rsidRPr="00840DE5">
        <w:rPr>
          <w:rFonts w:ascii="Times New Roman" w:hAnsi="Times New Roman"/>
          <w:sz w:val="24"/>
          <w:szCs w:val="24"/>
        </w:rPr>
        <w:t>3 класс</w:t>
      </w:r>
      <w:r>
        <w:rPr>
          <w:rFonts w:ascii="Times New Roman" w:hAnsi="Times New Roman"/>
          <w:sz w:val="24"/>
          <w:szCs w:val="24"/>
        </w:rPr>
        <w:t>е</w:t>
      </w:r>
      <w:r w:rsidRPr="00840DE5">
        <w:rPr>
          <w:rFonts w:ascii="Times New Roman" w:hAnsi="Times New Roman"/>
          <w:sz w:val="24"/>
          <w:szCs w:val="24"/>
        </w:rPr>
        <w:t xml:space="preserve"> особенностей регионального развития отводится 10% учебного времени (в форме интегрированных модулей) в предметах:</w:t>
      </w:r>
    </w:p>
    <w:p w:rsidR="009B74A4" w:rsidRPr="00840DE5" w:rsidRDefault="009B74A4" w:rsidP="009B74A4">
      <w:pPr>
        <w:pStyle w:val="afc"/>
        <w:jc w:val="both"/>
        <w:rPr>
          <w:rFonts w:ascii="Times New Roman" w:hAnsi="Times New Roman"/>
          <w:sz w:val="24"/>
          <w:szCs w:val="24"/>
        </w:rPr>
      </w:pPr>
      <w:r w:rsidRPr="00840DE5">
        <w:rPr>
          <w:rFonts w:ascii="Times New Roman" w:hAnsi="Times New Roman"/>
          <w:sz w:val="24"/>
          <w:szCs w:val="24"/>
        </w:rPr>
        <w:t>- окружающий мир – экологическое направление;</w:t>
      </w:r>
    </w:p>
    <w:p w:rsidR="009B74A4" w:rsidRPr="00840DE5" w:rsidRDefault="009B74A4" w:rsidP="009B74A4">
      <w:pPr>
        <w:pStyle w:val="afc"/>
        <w:jc w:val="both"/>
        <w:rPr>
          <w:rFonts w:ascii="Times New Roman" w:hAnsi="Times New Roman"/>
          <w:sz w:val="24"/>
          <w:szCs w:val="24"/>
        </w:rPr>
      </w:pPr>
      <w:r w:rsidRPr="00840DE5">
        <w:rPr>
          <w:rFonts w:ascii="Times New Roman" w:hAnsi="Times New Roman"/>
          <w:sz w:val="24"/>
          <w:szCs w:val="24"/>
        </w:rPr>
        <w:t>- ИЗО – культурологическое  направление</w:t>
      </w:r>
    </w:p>
    <w:p w:rsidR="009B74A4" w:rsidRPr="00840DE5" w:rsidRDefault="009B74A4" w:rsidP="009B74A4">
      <w:pPr>
        <w:pStyle w:val="afc"/>
        <w:jc w:val="both"/>
        <w:rPr>
          <w:rFonts w:ascii="Times New Roman" w:hAnsi="Times New Roman"/>
          <w:sz w:val="24"/>
          <w:szCs w:val="24"/>
        </w:rPr>
      </w:pPr>
      <w:r w:rsidRPr="00840DE5">
        <w:rPr>
          <w:rFonts w:ascii="Times New Roman" w:hAnsi="Times New Roman"/>
          <w:sz w:val="24"/>
          <w:szCs w:val="24"/>
        </w:rPr>
        <w:t>- физкультура – вопросы безопасности жизнедеятельности</w:t>
      </w:r>
    </w:p>
    <w:p w:rsidR="009B74A4" w:rsidRPr="008C45A7" w:rsidRDefault="009B74A4" w:rsidP="009B74A4">
      <w:pPr>
        <w:pStyle w:val="afc"/>
        <w:jc w:val="both"/>
        <w:rPr>
          <w:rFonts w:ascii="Times New Roman" w:hAnsi="Times New Roman"/>
          <w:sz w:val="24"/>
          <w:szCs w:val="24"/>
        </w:rPr>
      </w:pPr>
      <w:r w:rsidRPr="008C45A7">
        <w:rPr>
          <w:rFonts w:ascii="Times New Roman" w:hAnsi="Times New Roman"/>
          <w:sz w:val="24"/>
          <w:szCs w:val="24"/>
        </w:rPr>
        <w:t xml:space="preserve">Специфической формой организации учебных занятий являются индивидуальные и групповые коррекционные занятия (коррекционно-развивающие занятия): логопедические занятия для детей с выраженными речевыми, или другими нарушениями; развития психомоторики и сенсорных процессов (занятия с психологом); ритмика.  Так как </w:t>
      </w:r>
      <w:r w:rsidRPr="008C45A7">
        <w:rPr>
          <w:rFonts w:ascii="Times New Roman" w:hAnsi="Times New Roman"/>
          <w:bCs/>
          <w:color w:val="00000A"/>
          <w:sz w:val="24"/>
          <w:szCs w:val="24"/>
        </w:rPr>
        <w:t xml:space="preserve"> коррекционно-развивающие занятия будут проходить во вторую половину дня, то длительность занятий составляет 20 минут.</w:t>
      </w:r>
    </w:p>
    <w:p w:rsidR="009B74A4" w:rsidRPr="008C45A7" w:rsidRDefault="009B74A4" w:rsidP="009B74A4">
      <w:pPr>
        <w:pStyle w:val="afc"/>
        <w:jc w:val="both"/>
        <w:rPr>
          <w:rFonts w:ascii="Times New Roman" w:hAnsi="Times New Roman"/>
          <w:sz w:val="24"/>
          <w:szCs w:val="24"/>
        </w:rPr>
      </w:pPr>
      <w:r w:rsidRPr="008C45A7">
        <w:rPr>
          <w:rFonts w:ascii="Times New Roman" w:hAnsi="Times New Roman"/>
          <w:sz w:val="24"/>
          <w:szCs w:val="24"/>
        </w:rPr>
        <w:t>На логопедическую коррекцию, коррекционные индивидуальные и групповые занятия отводятся часы во вторую половину дня. Их продолжительность 20 мин.  Группы комплектуются с учетом однородности и выраженности речевых, двигательных и других нарушений.</w:t>
      </w:r>
    </w:p>
    <w:p w:rsidR="009B74A4" w:rsidRPr="008C45A7" w:rsidRDefault="009B74A4" w:rsidP="009B74A4">
      <w:pPr>
        <w:pStyle w:val="afc"/>
        <w:jc w:val="both"/>
        <w:rPr>
          <w:rFonts w:ascii="Times New Roman" w:hAnsi="Times New Roman"/>
          <w:sz w:val="24"/>
          <w:szCs w:val="24"/>
        </w:rPr>
      </w:pPr>
      <w:r w:rsidRPr="008C45A7">
        <w:rPr>
          <w:rFonts w:ascii="Times New Roman" w:hAnsi="Times New Roman"/>
          <w:sz w:val="24"/>
          <w:szCs w:val="24"/>
        </w:rPr>
        <w:t xml:space="preserve">Продолжительность внеурочного занятия во второй половине дня составляет 25 минут, для восстановления работоспособности учащихся предусмотрен перерыв между уроками и внеурочной деятельностью продолжительностью 45 минут. </w:t>
      </w:r>
    </w:p>
    <w:p w:rsidR="009B74A4" w:rsidRPr="008C45A7" w:rsidRDefault="009B74A4" w:rsidP="009B74A4">
      <w:pPr>
        <w:pStyle w:val="afc"/>
        <w:jc w:val="both"/>
        <w:rPr>
          <w:rFonts w:ascii="Times New Roman" w:hAnsi="Times New Roman"/>
          <w:sz w:val="24"/>
          <w:szCs w:val="24"/>
        </w:rPr>
      </w:pPr>
      <w:r w:rsidRPr="008C45A7">
        <w:rPr>
          <w:rFonts w:ascii="Times New Roman" w:hAnsi="Times New Roman"/>
          <w:sz w:val="24"/>
          <w:szCs w:val="24"/>
        </w:rPr>
        <w:t>Организаци</w:t>
      </w:r>
      <w:r>
        <w:rPr>
          <w:rFonts w:ascii="Times New Roman" w:hAnsi="Times New Roman"/>
          <w:sz w:val="24"/>
          <w:szCs w:val="24"/>
        </w:rPr>
        <w:t xml:space="preserve">я </w:t>
      </w:r>
      <w:r w:rsidRPr="008C45A7">
        <w:rPr>
          <w:rFonts w:ascii="Times New Roman" w:hAnsi="Times New Roman"/>
          <w:sz w:val="24"/>
          <w:szCs w:val="24"/>
        </w:rPr>
        <w:t xml:space="preserve"> внеурочной деятельности  </w:t>
      </w:r>
      <w:r>
        <w:rPr>
          <w:rFonts w:ascii="Times New Roman" w:hAnsi="Times New Roman"/>
          <w:sz w:val="24"/>
          <w:szCs w:val="24"/>
        </w:rPr>
        <w:t>обучающихся осуществляется учителем начальных классов, учителями-предметниками и педагогами учреждений дополнительного образования</w:t>
      </w:r>
      <w:r w:rsidRPr="008C45A7">
        <w:rPr>
          <w:rFonts w:ascii="Times New Roman" w:hAnsi="Times New Roman"/>
          <w:sz w:val="24"/>
          <w:szCs w:val="24"/>
        </w:rPr>
        <w:t>. Длительность занятий – 25 минут.</w:t>
      </w:r>
    </w:p>
    <w:p w:rsidR="009B74A4" w:rsidRDefault="009B74A4" w:rsidP="009B74A4">
      <w:pPr>
        <w:pStyle w:val="afc"/>
        <w:jc w:val="both"/>
        <w:rPr>
          <w:rFonts w:ascii="Times New Roman" w:hAnsi="Times New Roman"/>
          <w:sz w:val="24"/>
          <w:szCs w:val="24"/>
        </w:rPr>
      </w:pPr>
      <w:r w:rsidRPr="002A7628">
        <w:rPr>
          <w:rFonts w:ascii="Times New Roman" w:hAnsi="Times New Roman"/>
          <w:sz w:val="24"/>
          <w:szCs w:val="24"/>
        </w:rPr>
        <w:t>При обучении детей с ЗПР предусматривается специальный подход при комплектовании класса общеобразовательной организации, в котором будет обучаться ребенок с ЗПР. Общая численность класса, в котором обучаются дети с ЗПР, осваивающие вариант 7.1 АО</w:t>
      </w:r>
      <w:r>
        <w:rPr>
          <w:rFonts w:ascii="Times New Roman" w:hAnsi="Times New Roman"/>
          <w:sz w:val="24"/>
          <w:szCs w:val="24"/>
        </w:rPr>
        <w:t>ОП НОО, не превышает</w:t>
      </w:r>
      <w:r w:rsidRPr="002A7628">
        <w:rPr>
          <w:rFonts w:ascii="Times New Roman" w:hAnsi="Times New Roman"/>
          <w:sz w:val="24"/>
          <w:szCs w:val="24"/>
        </w:rPr>
        <w:t xml:space="preserve"> 25 обучающихся, число обуч</w:t>
      </w:r>
      <w:r>
        <w:rPr>
          <w:rFonts w:ascii="Times New Roman" w:hAnsi="Times New Roman"/>
          <w:sz w:val="24"/>
          <w:szCs w:val="24"/>
        </w:rPr>
        <w:t xml:space="preserve">ающихся с ЗПР в классе не превышает двух. </w:t>
      </w:r>
    </w:p>
    <w:p w:rsidR="009B74A4" w:rsidRPr="007A78BF" w:rsidRDefault="009B74A4" w:rsidP="009B74A4">
      <w:pPr>
        <w:jc w:val="both"/>
        <w:rPr>
          <w:rFonts w:ascii="Times New Roman" w:hAnsi="Times New Roman" w:cs="Times New Roman"/>
          <w:b/>
          <w:sz w:val="24"/>
          <w:szCs w:val="24"/>
        </w:rPr>
      </w:pPr>
      <w:r w:rsidRPr="007A78BF">
        <w:rPr>
          <w:rFonts w:ascii="Times New Roman" w:hAnsi="Times New Roman" w:cs="Times New Roman"/>
          <w:b/>
          <w:sz w:val="24"/>
          <w:szCs w:val="24"/>
        </w:rPr>
        <w:t>Формы промежуточной аттестации обучающихся:</w:t>
      </w:r>
    </w:p>
    <w:p w:rsidR="009B74A4" w:rsidRPr="007B42AF" w:rsidRDefault="009B74A4" w:rsidP="009B74A4">
      <w:pPr>
        <w:pStyle w:val="afc"/>
        <w:jc w:val="both"/>
        <w:rPr>
          <w:rFonts w:ascii="Times New Roman" w:hAnsi="Times New Roman"/>
          <w:sz w:val="24"/>
          <w:szCs w:val="24"/>
        </w:rPr>
      </w:pPr>
      <w:r w:rsidRPr="007B42AF">
        <w:rPr>
          <w:rFonts w:ascii="Times New Roman" w:hAnsi="Times New Roman"/>
          <w:sz w:val="24"/>
          <w:szCs w:val="24"/>
        </w:rPr>
        <w:t xml:space="preserve">Промежуточная аттестация проводится с целью исследования результатов освоения образовательной программы по итогам образовательной деятельности в освоении темы, образовательного модуля, раздела рабочей программы по предмету, может соответствовать завершению обучения в период четверти, полугодия или учебного года. </w:t>
      </w:r>
    </w:p>
    <w:p w:rsidR="009B74A4" w:rsidRPr="007B42AF" w:rsidRDefault="009B74A4" w:rsidP="009B74A4">
      <w:pPr>
        <w:pStyle w:val="afc"/>
        <w:jc w:val="both"/>
        <w:rPr>
          <w:rFonts w:ascii="Times New Roman" w:hAnsi="Times New Roman"/>
          <w:sz w:val="24"/>
          <w:szCs w:val="24"/>
        </w:rPr>
      </w:pPr>
      <w:r w:rsidRPr="007B42AF">
        <w:rPr>
          <w:rFonts w:ascii="Times New Roman" w:hAnsi="Times New Roman"/>
          <w:sz w:val="24"/>
          <w:szCs w:val="24"/>
        </w:rPr>
        <w:t>Годовая промежуточна</w:t>
      </w:r>
      <w:r>
        <w:rPr>
          <w:rFonts w:ascii="Times New Roman" w:hAnsi="Times New Roman"/>
          <w:sz w:val="24"/>
          <w:szCs w:val="24"/>
        </w:rPr>
        <w:t>я аттестация проводится для  обучающихся 3</w:t>
      </w:r>
      <w:r w:rsidRPr="007B42AF">
        <w:rPr>
          <w:rFonts w:ascii="Times New Roman" w:hAnsi="Times New Roman"/>
          <w:sz w:val="24"/>
          <w:szCs w:val="24"/>
        </w:rPr>
        <w:t xml:space="preserve"> классов</w:t>
      </w:r>
      <w:r>
        <w:rPr>
          <w:rFonts w:ascii="Times New Roman" w:hAnsi="Times New Roman"/>
          <w:sz w:val="24"/>
          <w:szCs w:val="24"/>
        </w:rPr>
        <w:t xml:space="preserve"> по АООП НОО (вариант 7.2)</w:t>
      </w:r>
      <w:r w:rsidRPr="007B42AF">
        <w:rPr>
          <w:rFonts w:ascii="Times New Roman" w:hAnsi="Times New Roman"/>
          <w:sz w:val="24"/>
          <w:szCs w:val="24"/>
        </w:rPr>
        <w:t xml:space="preserve"> в форме годовых итоговых контрольных работ, которые разрабатываются учителем в соответствии с государственным стандартом начального общего образования и рабочей программы. </w:t>
      </w:r>
    </w:p>
    <w:p w:rsidR="009B74A4" w:rsidRPr="00875320" w:rsidRDefault="009B74A4" w:rsidP="009B74A4">
      <w:pPr>
        <w:pStyle w:val="aff7"/>
        <w:ind w:right="139"/>
        <w:jc w:val="both"/>
        <w:rPr>
          <w:rFonts w:ascii="Times New Roman" w:hAnsi="Times New Roman"/>
          <w:sz w:val="24"/>
        </w:rPr>
      </w:pPr>
    </w:p>
    <w:p w:rsidR="009B74A4" w:rsidRPr="008C45A7" w:rsidRDefault="009B74A4" w:rsidP="009B74A4">
      <w:pPr>
        <w:pStyle w:val="afc"/>
        <w:jc w:val="both"/>
        <w:rPr>
          <w:rFonts w:ascii="Times New Roman" w:hAnsi="Times New Roman"/>
          <w:sz w:val="24"/>
          <w:szCs w:val="24"/>
        </w:rPr>
      </w:pPr>
      <w:r w:rsidRPr="008C45A7">
        <w:rPr>
          <w:rFonts w:ascii="Times New Roman" w:hAnsi="Times New Roman"/>
          <w:sz w:val="24"/>
          <w:szCs w:val="24"/>
        </w:rPr>
        <w:t>Специфической формой организации учебных зан</w:t>
      </w:r>
      <w:r>
        <w:rPr>
          <w:rFonts w:ascii="Times New Roman" w:hAnsi="Times New Roman"/>
          <w:sz w:val="24"/>
          <w:szCs w:val="24"/>
        </w:rPr>
        <w:t xml:space="preserve">ятий являются </w:t>
      </w:r>
      <w:r w:rsidRPr="008C45A7">
        <w:rPr>
          <w:rFonts w:ascii="Times New Roman" w:hAnsi="Times New Roman"/>
          <w:sz w:val="24"/>
          <w:szCs w:val="24"/>
        </w:rPr>
        <w:t>к</w:t>
      </w:r>
      <w:r>
        <w:rPr>
          <w:rFonts w:ascii="Times New Roman" w:hAnsi="Times New Roman"/>
          <w:sz w:val="24"/>
          <w:szCs w:val="24"/>
        </w:rPr>
        <w:t>оррекционно-развивающие занятия</w:t>
      </w:r>
      <w:r w:rsidRPr="008C45A7">
        <w:rPr>
          <w:rFonts w:ascii="Times New Roman" w:hAnsi="Times New Roman"/>
          <w:sz w:val="24"/>
          <w:szCs w:val="24"/>
        </w:rPr>
        <w:t xml:space="preserve">: </w:t>
      </w:r>
      <w:r w:rsidRPr="00F61378">
        <w:rPr>
          <w:rFonts w:ascii="Times New Roman" w:hAnsi="Times New Roman"/>
          <w:sz w:val="24"/>
          <w:szCs w:val="24"/>
        </w:rPr>
        <w:t>Часы коррекционно-развивающей области представлены групповыми и индивидуальными коррекционно-развивающими занятиями (логопедическими и психокоррекционными),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детей. На индивидуальные коррекционные занятия отводится до 25 мин., на групповые занятия – до 40 минут</w:t>
      </w:r>
      <w:r>
        <w:rPr>
          <w:rFonts w:ascii="Times New Roman" w:hAnsi="Times New Roman"/>
          <w:sz w:val="24"/>
          <w:szCs w:val="24"/>
        </w:rPr>
        <w:t xml:space="preserve">. </w:t>
      </w:r>
      <w:r w:rsidRPr="008C45A7">
        <w:rPr>
          <w:rFonts w:ascii="Times New Roman" w:hAnsi="Times New Roman"/>
          <w:sz w:val="24"/>
          <w:szCs w:val="24"/>
        </w:rPr>
        <w:t>На логопедическую коррекцию, коррекционные индивидуальные и групповые занятия отводятся часы во вторую половину дня. Их продолжительность 20 мин.  Группы комплектуются с учетом однородности и выраженности речевых, двигательных и других нарушений.</w:t>
      </w:r>
    </w:p>
    <w:p w:rsidR="009B74A4" w:rsidRPr="008C45A7" w:rsidRDefault="009B74A4" w:rsidP="009B74A4">
      <w:pPr>
        <w:pStyle w:val="afc"/>
        <w:jc w:val="both"/>
        <w:rPr>
          <w:rFonts w:ascii="Times New Roman" w:hAnsi="Times New Roman"/>
          <w:sz w:val="24"/>
          <w:szCs w:val="24"/>
        </w:rPr>
      </w:pPr>
      <w:r w:rsidRPr="008C45A7">
        <w:rPr>
          <w:rFonts w:ascii="Times New Roman" w:hAnsi="Times New Roman"/>
          <w:sz w:val="24"/>
          <w:szCs w:val="24"/>
        </w:rPr>
        <w:t xml:space="preserve">Продолжительность внеурочного занятия во второй половине дня составляет 25 минут, для восстановления работоспособности учащихся предусмотрен перерыв между уроками и внеурочной деятельностью продолжительностью 45 минут. </w:t>
      </w:r>
    </w:p>
    <w:p w:rsidR="009B74A4" w:rsidRPr="007D77F7" w:rsidRDefault="009B74A4" w:rsidP="007D77F7">
      <w:pPr>
        <w:pStyle w:val="afc"/>
        <w:jc w:val="both"/>
        <w:rPr>
          <w:rFonts w:ascii="Times New Roman" w:hAnsi="Times New Roman"/>
          <w:sz w:val="24"/>
          <w:szCs w:val="24"/>
        </w:rPr>
      </w:pPr>
      <w:r>
        <w:rPr>
          <w:rFonts w:ascii="Times New Roman" w:hAnsi="Times New Roman"/>
          <w:sz w:val="24"/>
          <w:szCs w:val="24"/>
        </w:rPr>
        <w:t xml:space="preserve">     Обязательным компонентом учебного плана является внеурочная деятельность. В соответствии с требованиями ФГОС НОО обучающихся с ОВЗ внеурочная деятельность организуется по направлениям развития личности. Обучающемуся и его родителям представлен выбор в определении конкретного направления внеурочной деятельности из предложенных на текущий учебный год. </w:t>
      </w:r>
      <w:r w:rsidRPr="008C45A7">
        <w:rPr>
          <w:rFonts w:ascii="Times New Roman" w:hAnsi="Times New Roman"/>
          <w:sz w:val="24"/>
          <w:szCs w:val="24"/>
        </w:rPr>
        <w:t>Организаци</w:t>
      </w:r>
      <w:r>
        <w:rPr>
          <w:rFonts w:ascii="Times New Roman" w:hAnsi="Times New Roman"/>
          <w:sz w:val="24"/>
          <w:szCs w:val="24"/>
        </w:rPr>
        <w:t xml:space="preserve">я </w:t>
      </w:r>
      <w:r w:rsidRPr="008C45A7">
        <w:rPr>
          <w:rFonts w:ascii="Times New Roman" w:hAnsi="Times New Roman"/>
          <w:sz w:val="24"/>
          <w:szCs w:val="24"/>
        </w:rPr>
        <w:t xml:space="preserve"> внеурочной деятельности  </w:t>
      </w:r>
      <w:r>
        <w:rPr>
          <w:rFonts w:ascii="Times New Roman" w:hAnsi="Times New Roman"/>
          <w:sz w:val="24"/>
          <w:szCs w:val="24"/>
        </w:rPr>
        <w:t>обучающихся осуществляется учителем начальных классов, учителями-предметниками и педагогами учреждений дополнительного образования</w:t>
      </w:r>
      <w:r w:rsidRPr="008C45A7">
        <w:rPr>
          <w:rFonts w:ascii="Times New Roman" w:hAnsi="Times New Roman"/>
          <w:sz w:val="24"/>
          <w:szCs w:val="24"/>
        </w:rPr>
        <w:t>. Длительность занятий – 25 минут.</w:t>
      </w:r>
    </w:p>
    <w:p w:rsidR="009B74A4" w:rsidRDefault="009B74A4" w:rsidP="009B74A4">
      <w:pPr>
        <w:pStyle w:val="14TexstOSNOVA1012"/>
        <w:tabs>
          <w:tab w:val="left" w:pos="-180"/>
        </w:tabs>
        <w:spacing w:line="240" w:lineRule="auto"/>
        <w:ind w:firstLine="0"/>
        <w:outlineLvl w:val="1"/>
        <w:rPr>
          <w:rFonts w:ascii="Times New Roman" w:hAnsi="Times New Roman" w:cs="Times New Roman"/>
          <w:b/>
          <w:color w:val="auto"/>
          <w:sz w:val="24"/>
          <w:szCs w:val="24"/>
        </w:rPr>
      </w:pPr>
    </w:p>
    <w:p w:rsidR="00480A02" w:rsidRPr="00DF7A86" w:rsidRDefault="001E737F" w:rsidP="001C382B">
      <w:pPr>
        <w:pStyle w:val="ConsPlusNormal"/>
        <w:contextualSpacing/>
        <w:jc w:val="center"/>
        <w:rPr>
          <w:rFonts w:ascii="Times New Roman" w:hAnsi="Times New Roman" w:cs="Times New Roman"/>
          <w:color w:val="FF0000"/>
          <w:sz w:val="24"/>
          <w:szCs w:val="24"/>
        </w:rPr>
      </w:pPr>
      <w:r w:rsidRPr="00480A02">
        <w:rPr>
          <w:rFonts w:ascii="Times New Roman" w:hAnsi="Times New Roman" w:cs="Times New Roman"/>
          <w:sz w:val="24"/>
          <w:szCs w:val="24"/>
        </w:rPr>
        <w:br w:type="page"/>
      </w:r>
    </w:p>
    <w:p w:rsidR="001E737F" w:rsidRPr="00480A02" w:rsidRDefault="001E737F" w:rsidP="00480A02">
      <w:pPr>
        <w:spacing w:after="0" w:line="240" w:lineRule="auto"/>
        <w:rPr>
          <w:rFonts w:ascii="Times New Roman" w:hAnsi="Times New Roman" w:cs="Times New Roman"/>
          <w:sz w:val="24"/>
          <w:szCs w:val="24"/>
        </w:rPr>
      </w:pPr>
    </w:p>
    <w:p w:rsidR="001E737F" w:rsidRPr="00480A02" w:rsidRDefault="009B74A4" w:rsidP="00480A02">
      <w:pPr>
        <w:spacing w:after="0" w:line="240" w:lineRule="auto"/>
        <w:jc w:val="center"/>
        <w:outlineLvl w:val="2"/>
        <w:rPr>
          <w:rFonts w:ascii="Times New Roman" w:hAnsi="Times New Roman" w:cs="Times New Roman"/>
          <w:b/>
          <w:color w:val="auto"/>
          <w:sz w:val="24"/>
          <w:szCs w:val="24"/>
        </w:rPr>
      </w:pPr>
      <w:bookmarkStart w:id="17" w:name="_Toc415833137"/>
      <w:r>
        <w:rPr>
          <w:rFonts w:ascii="Times New Roman" w:hAnsi="Times New Roman" w:cs="Times New Roman"/>
          <w:b/>
          <w:color w:val="auto"/>
          <w:sz w:val="24"/>
          <w:szCs w:val="24"/>
        </w:rPr>
        <w:t>3.3</w:t>
      </w:r>
      <w:r w:rsidR="001E737F" w:rsidRPr="00480A02">
        <w:rPr>
          <w:rFonts w:ascii="Times New Roman" w:hAnsi="Times New Roman" w:cs="Times New Roman"/>
          <w:b/>
          <w:color w:val="auto"/>
          <w:sz w:val="24"/>
          <w:szCs w:val="24"/>
        </w:rPr>
        <w:t xml:space="preserve">. Система условий реализации </w:t>
      </w:r>
      <w:r w:rsidR="001E737F" w:rsidRPr="00480A02">
        <w:rPr>
          <w:rFonts w:ascii="Times New Roman" w:hAnsi="Times New Roman" w:cs="Times New Roman"/>
          <w:b/>
          <w:color w:val="auto"/>
          <w:spacing w:val="2"/>
          <w:sz w:val="24"/>
          <w:szCs w:val="24"/>
        </w:rPr>
        <w:t>адаптированной основной общеобразовательной программы начального общего образования</w:t>
      </w:r>
      <w:bookmarkEnd w:id="17"/>
    </w:p>
    <w:p w:rsidR="001E737F" w:rsidRPr="00480A02" w:rsidRDefault="001E737F" w:rsidP="00480A02">
      <w:pPr>
        <w:pStyle w:val="14TexstOSNOVA1012"/>
        <w:spacing w:line="240" w:lineRule="auto"/>
        <w:ind w:firstLine="709"/>
        <w:rPr>
          <w:rFonts w:ascii="Times New Roman" w:hAnsi="Times New Roman" w:cs="Times New Roman"/>
          <w:color w:val="auto"/>
          <w:sz w:val="24"/>
          <w:szCs w:val="24"/>
        </w:rPr>
      </w:pPr>
      <w:r w:rsidRPr="00480A02">
        <w:rPr>
          <w:rFonts w:ascii="Times New Roman" w:hAnsi="Times New Roman" w:cs="Times New Roman"/>
          <w:sz w:val="24"/>
          <w:szCs w:val="24"/>
        </w:rPr>
        <w:t>Требования к условиям получения образования обучающимися с ЗПРопределяются</w:t>
      </w:r>
      <w:r w:rsidRPr="00480A02">
        <w:rPr>
          <w:rFonts w:ascii="Times New Roman" w:hAnsi="Times New Roman" w:cs="Times New Roman"/>
          <w:caps/>
          <w:sz w:val="24"/>
          <w:szCs w:val="24"/>
        </w:rPr>
        <w:t xml:space="preserve"> ФГОС НОО </w:t>
      </w:r>
      <w:r w:rsidRPr="00480A02">
        <w:rPr>
          <w:rFonts w:ascii="Times New Roman" w:hAnsi="Times New Roman" w:cs="Times New Roman"/>
          <w:sz w:val="24"/>
          <w:szCs w:val="24"/>
        </w:rPr>
        <w:t>обучающихся с</w:t>
      </w:r>
      <w:r w:rsidRPr="00480A02">
        <w:rPr>
          <w:rFonts w:ascii="Times New Roman" w:hAnsi="Times New Roman" w:cs="Times New Roman"/>
          <w:caps/>
          <w:sz w:val="24"/>
          <w:szCs w:val="24"/>
        </w:rPr>
        <w:t xml:space="preserve"> ОВЗ </w:t>
      </w:r>
      <w:r w:rsidRPr="00480A02">
        <w:rPr>
          <w:rFonts w:ascii="Times New Roman" w:hAnsi="Times New Roman" w:cs="Times New Roman"/>
          <w:sz w:val="24"/>
          <w:szCs w:val="24"/>
        </w:rPr>
        <w:t>и</w:t>
      </w:r>
      <w:r w:rsidRPr="00480A02">
        <w:rPr>
          <w:rFonts w:ascii="Times New Roman" w:hAnsi="Times New Roman" w:cs="Times New Roman"/>
          <w:color w:val="auto"/>
          <w:sz w:val="24"/>
          <w:szCs w:val="24"/>
        </w:rPr>
        <w:t>представляют собой систему требований к кадровым, финансовым, материально-техническим и иным условиям реализации АООП НОО обучающихся с ЗПР и достижения планируемых результатов этой категорией обучающихся.</w:t>
      </w:r>
    </w:p>
    <w:p w:rsidR="001E737F" w:rsidRPr="00480A02" w:rsidRDefault="001E737F" w:rsidP="00480A02">
      <w:pPr>
        <w:pStyle w:val="14TexstOSNOVA1012"/>
        <w:spacing w:line="240" w:lineRule="auto"/>
        <w:ind w:firstLine="709"/>
        <w:rPr>
          <w:rFonts w:ascii="Times New Roman" w:hAnsi="Times New Roman" w:cs="Times New Roman"/>
          <w:sz w:val="24"/>
          <w:szCs w:val="24"/>
        </w:rPr>
      </w:pPr>
      <w:r w:rsidRPr="00480A02">
        <w:rPr>
          <w:rFonts w:ascii="Times New Roman" w:hAnsi="Times New Roman" w:cs="Times New Roman"/>
          <w:sz w:val="24"/>
          <w:szCs w:val="24"/>
        </w:rPr>
        <w:t>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НОО, и структурируются по сферам ресурсного обеспечения. Интегративным результатом реализации указанных требований должно быть создание комфортной коррекционно-развивающей образовательной среды для обучающихся с ЗПР, построенной с учетом их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нравственное развитие обучающихся; гарантирует охрану и укрепление физического, психического и социального здоровья обучающихся.</w:t>
      </w:r>
    </w:p>
    <w:p w:rsidR="001E737F" w:rsidRPr="00480A02" w:rsidRDefault="001E737F" w:rsidP="00480A02">
      <w:pPr>
        <w:spacing w:after="0" w:line="240" w:lineRule="auto"/>
        <w:jc w:val="center"/>
        <w:rPr>
          <w:rFonts w:ascii="Times New Roman" w:hAnsi="Times New Roman" w:cs="Times New Roman"/>
          <w:b/>
          <w:color w:val="auto"/>
          <w:sz w:val="24"/>
          <w:szCs w:val="24"/>
        </w:rPr>
      </w:pPr>
      <w:r w:rsidRPr="00480A02">
        <w:rPr>
          <w:rFonts w:ascii="Times New Roman" w:hAnsi="Times New Roman" w:cs="Times New Roman"/>
          <w:b/>
          <w:kern w:val="28"/>
          <w:sz w:val="24"/>
          <w:szCs w:val="24"/>
        </w:rPr>
        <w:t>Кадровые условия</w:t>
      </w:r>
    </w:p>
    <w:p w:rsidR="001E737F" w:rsidRPr="00480A02" w:rsidRDefault="001E737F" w:rsidP="00480A02">
      <w:pPr>
        <w:pStyle w:val="ad"/>
        <w:spacing w:after="0" w:line="240" w:lineRule="auto"/>
        <w:ind w:firstLine="708"/>
        <w:jc w:val="both"/>
        <w:rPr>
          <w:rFonts w:ascii="Times New Roman" w:hAnsi="Times New Roman"/>
          <w:sz w:val="24"/>
          <w:szCs w:val="24"/>
        </w:rPr>
      </w:pPr>
      <w:r w:rsidRPr="00480A02">
        <w:rPr>
          <w:rFonts w:ascii="Times New Roman" w:hAnsi="Times New Roman"/>
          <w:sz w:val="24"/>
          <w:szCs w:val="24"/>
        </w:rPr>
        <w:t>Описание кадровых условий реализации АООП НОО включает:</w:t>
      </w:r>
    </w:p>
    <w:p w:rsidR="001E737F" w:rsidRPr="00480A02" w:rsidRDefault="001E737F" w:rsidP="00480A02">
      <w:pPr>
        <w:pStyle w:val="afe"/>
        <w:spacing w:line="240" w:lineRule="auto"/>
        <w:ind w:firstLine="708"/>
        <w:rPr>
          <w:sz w:val="24"/>
          <w:szCs w:val="24"/>
        </w:rPr>
      </w:pPr>
      <w:r w:rsidRPr="00480A02">
        <w:rPr>
          <w:sz w:val="24"/>
          <w:szCs w:val="24"/>
        </w:rPr>
        <w:t>• </w:t>
      </w:r>
      <w:r w:rsidRPr="00480A02">
        <w:rPr>
          <w:caps w:val="0"/>
          <w:sz w:val="24"/>
          <w:szCs w:val="24"/>
        </w:rPr>
        <w:t>характеристику укомплектованности Организации;</w:t>
      </w:r>
    </w:p>
    <w:p w:rsidR="001E737F" w:rsidRPr="00480A02" w:rsidRDefault="001E737F" w:rsidP="00480A02">
      <w:pPr>
        <w:pStyle w:val="afe"/>
        <w:spacing w:line="240" w:lineRule="auto"/>
        <w:ind w:firstLine="708"/>
        <w:rPr>
          <w:sz w:val="24"/>
          <w:szCs w:val="24"/>
        </w:rPr>
      </w:pPr>
      <w:r w:rsidRPr="00480A02">
        <w:rPr>
          <w:sz w:val="24"/>
          <w:szCs w:val="24"/>
        </w:rPr>
        <w:t>• </w:t>
      </w:r>
      <w:r w:rsidRPr="00480A02">
        <w:rPr>
          <w:caps w:val="0"/>
          <w:sz w:val="24"/>
          <w:szCs w:val="24"/>
        </w:rPr>
        <w:t>описание уровня квалификации работников Организации и их функциональных обязанностей;</w:t>
      </w:r>
    </w:p>
    <w:p w:rsidR="001E737F" w:rsidRPr="00480A02" w:rsidRDefault="001E737F" w:rsidP="00480A02">
      <w:pPr>
        <w:pStyle w:val="afe"/>
        <w:spacing w:line="240" w:lineRule="auto"/>
        <w:ind w:firstLine="708"/>
        <w:rPr>
          <w:sz w:val="24"/>
          <w:szCs w:val="24"/>
        </w:rPr>
      </w:pPr>
      <w:r w:rsidRPr="00480A02">
        <w:rPr>
          <w:sz w:val="24"/>
          <w:szCs w:val="24"/>
        </w:rPr>
        <w:t>• </w:t>
      </w:r>
      <w:r w:rsidRPr="00480A02">
        <w:rPr>
          <w:caps w:val="0"/>
          <w:sz w:val="24"/>
          <w:szCs w:val="24"/>
        </w:rPr>
        <w:t>описание реализуемой системы непрерывного профессионального развития и повышения квалификации педагогических работников;</w:t>
      </w:r>
    </w:p>
    <w:p w:rsidR="001E737F" w:rsidRPr="00480A02" w:rsidRDefault="001E737F" w:rsidP="00480A02">
      <w:pPr>
        <w:pStyle w:val="afe"/>
        <w:spacing w:line="240" w:lineRule="auto"/>
        <w:ind w:firstLine="708"/>
        <w:rPr>
          <w:sz w:val="24"/>
          <w:szCs w:val="24"/>
        </w:rPr>
      </w:pPr>
      <w:r w:rsidRPr="00480A02">
        <w:rPr>
          <w:sz w:val="24"/>
          <w:szCs w:val="24"/>
        </w:rPr>
        <w:t>• </w:t>
      </w:r>
      <w:r w:rsidRPr="00480A02">
        <w:rPr>
          <w:caps w:val="0"/>
          <w:sz w:val="24"/>
          <w:szCs w:val="24"/>
        </w:rPr>
        <w:t>описание системы оценки деятельности членов педагогического коллектива.</w:t>
      </w:r>
    </w:p>
    <w:p w:rsidR="00AF44F7" w:rsidRPr="00480A02" w:rsidRDefault="004A5F52" w:rsidP="00480A02">
      <w:pPr>
        <w:autoSpaceDE w:val="0"/>
        <w:autoSpaceDN w:val="0"/>
        <w:adjustRightInd w:val="0"/>
        <w:spacing w:after="0" w:line="240" w:lineRule="auto"/>
        <w:ind w:left="20" w:right="20" w:firstLine="700"/>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МАОУ «Голышмановская СОШ № 4</w:t>
      </w:r>
      <w:r w:rsidR="00AF44F7" w:rsidRPr="00480A02">
        <w:rPr>
          <w:rFonts w:ascii="Times New Roman" w:hAnsi="Times New Roman" w:cs="Times New Roman"/>
          <w:color w:val="000000"/>
          <w:spacing w:val="1"/>
          <w:sz w:val="24"/>
          <w:szCs w:val="24"/>
        </w:rPr>
        <w:t>», реализующая АООП НОО для обучающихся с ЗПР, укомплектована педагогическими, руководящими и иными работниками имеющими, профессиональную подготовку соответствующего уровня и направленности.</w:t>
      </w:r>
    </w:p>
    <w:p w:rsidR="0076411D" w:rsidRPr="00FA0833" w:rsidRDefault="0076411D" w:rsidP="0076411D">
      <w:pPr>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FA0833">
        <w:rPr>
          <w:rFonts w:ascii="Times New Roman" w:hAnsi="Times New Roman" w:cs="Times New Roman"/>
          <w:color w:val="000000"/>
          <w:spacing w:val="1"/>
          <w:sz w:val="24"/>
          <w:szCs w:val="24"/>
        </w:rPr>
        <w:t>Уровень квалификации работников школы, реализующей АООП НОО обучающихся с ЗПР, для каждой занимаемой должности соответствует квалификационным характеристикам по соответствующей должности.</w:t>
      </w:r>
    </w:p>
    <w:p w:rsidR="001E737F" w:rsidRPr="00480A02" w:rsidRDefault="001E737F" w:rsidP="00D005A0">
      <w:pPr>
        <w:pStyle w:val="14TexstOSNOVA1012"/>
        <w:spacing w:line="240" w:lineRule="auto"/>
        <w:ind w:firstLine="709"/>
        <w:rPr>
          <w:rFonts w:ascii="Times New Roman" w:hAnsi="Times New Roman" w:cs="Times New Roman"/>
          <w:sz w:val="24"/>
          <w:szCs w:val="24"/>
        </w:rPr>
      </w:pPr>
      <w:r w:rsidRPr="00480A02">
        <w:rPr>
          <w:rFonts w:ascii="Times New Roman" w:hAnsi="Times New Roman" w:cs="Times New Roman"/>
          <w:sz w:val="24"/>
          <w:szCs w:val="24"/>
        </w:rPr>
        <w:t xml:space="preserve"> В процессе психолого-медико-педагогического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w:t>
      </w:r>
    </w:p>
    <w:p w:rsidR="001E737F" w:rsidRPr="00480A02" w:rsidRDefault="004A5F52" w:rsidP="00480A0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МАОУ «Голышмановская СОШ №4</w:t>
      </w:r>
      <w:r w:rsidR="0076411D">
        <w:rPr>
          <w:rFonts w:ascii="Times New Roman" w:hAnsi="Times New Roman" w:cs="Times New Roman"/>
          <w:sz w:val="24"/>
          <w:szCs w:val="24"/>
        </w:rPr>
        <w:t>»</w:t>
      </w:r>
      <w:r w:rsidR="001E737F" w:rsidRPr="00480A02">
        <w:rPr>
          <w:rFonts w:ascii="Times New Roman" w:hAnsi="Times New Roman" w:cs="Times New Roman"/>
          <w:sz w:val="24"/>
          <w:szCs w:val="24"/>
        </w:rPr>
        <w:t xml:space="preserve">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детей с ЗПР.</w:t>
      </w:r>
    </w:p>
    <w:p w:rsidR="00A27AD5" w:rsidRPr="005B3380" w:rsidRDefault="00A27AD5" w:rsidP="00A27AD5">
      <w:pPr>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5B3380">
        <w:rPr>
          <w:rFonts w:ascii="Times New Roman" w:hAnsi="Times New Roman" w:cs="Times New Roman"/>
          <w:color w:val="000000"/>
          <w:spacing w:val="1"/>
          <w:sz w:val="24"/>
          <w:szCs w:val="24"/>
        </w:rPr>
        <w:t xml:space="preserve">Педагоги образовательной организации, которые реализуют </w:t>
      </w:r>
      <w:r w:rsidRPr="005B3380">
        <w:rPr>
          <w:rFonts w:ascii="Times New Roman" w:hAnsi="Times New Roman" w:cs="Times New Roman"/>
          <w:i/>
          <w:iCs/>
          <w:color w:val="000000"/>
          <w:spacing w:val="-2"/>
          <w:sz w:val="24"/>
          <w:szCs w:val="24"/>
        </w:rPr>
        <w:t>программу коррекционной работы</w:t>
      </w:r>
      <w:r w:rsidRPr="005B3380">
        <w:rPr>
          <w:rFonts w:ascii="Times New Roman" w:hAnsi="Times New Roman" w:cs="Times New Roman"/>
          <w:color w:val="000000"/>
          <w:spacing w:val="1"/>
          <w:sz w:val="24"/>
          <w:szCs w:val="24"/>
        </w:rPr>
        <w:t xml:space="preserve"> АООП НОО обучающихся с ЗПР (вариант 7.</w:t>
      </w:r>
      <w:r w:rsidR="00D005A0">
        <w:rPr>
          <w:rFonts w:ascii="Times New Roman" w:hAnsi="Times New Roman" w:cs="Times New Roman"/>
          <w:color w:val="000000"/>
          <w:spacing w:val="1"/>
          <w:sz w:val="24"/>
          <w:szCs w:val="24"/>
        </w:rPr>
        <w:t>2</w:t>
      </w:r>
      <w:r w:rsidRPr="005B3380">
        <w:rPr>
          <w:rFonts w:ascii="Times New Roman" w:hAnsi="Times New Roman" w:cs="Times New Roman"/>
          <w:color w:val="000000"/>
          <w:spacing w:val="1"/>
          <w:sz w:val="24"/>
          <w:szCs w:val="24"/>
        </w:rPr>
        <w:t>), имеют  высшее профессиональное образование по одному из вариантов программ подготовки:</w:t>
      </w:r>
    </w:p>
    <w:p w:rsidR="00A27AD5" w:rsidRPr="005B3380" w:rsidRDefault="00A27AD5" w:rsidP="00A27AD5">
      <w:pPr>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5B3380">
        <w:rPr>
          <w:rFonts w:ascii="Times New Roman" w:hAnsi="Times New Roman" w:cs="Times New Roman"/>
          <w:iCs/>
          <w:color w:val="000000"/>
          <w:spacing w:val="-2"/>
          <w:sz w:val="24"/>
          <w:szCs w:val="24"/>
        </w:rPr>
        <w:t>Педагог-психолог</w:t>
      </w:r>
    </w:p>
    <w:p w:rsidR="00A27AD5" w:rsidRPr="00224A50" w:rsidRDefault="00A27AD5" w:rsidP="00A27AD5">
      <w:pPr>
        <w:tabs>
          <w:tab w:val="left" w:pos="1004"/>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224A50">
        <w:rPr>
          <w:rFonts w:ascii="Times New Roman" w:hAnsi="Times New Roman" w:cs="Times New Roman"/>
          <w:color w:val="000000"/>
          <w:spacing w:val="1"/>
          <w:sz w:val="24"/>
          <w:szCs w:val="24"/>
        </w:rPr>
        <w:tab/>
        <w:t xml:space="preserve"> по направлениям («Педагогическое образование», «Психолого-педагогическое образование») </w:t>
      </w:r>
    </w:p>
    <w:p w:rsidR="00A27AD5" w:rsidRPr="005B3380" w:rsidRDefault="00A27AD5" w:rsidP="00A27AD5">
      <w:pPr>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5B3380">
        <w:rPr>
          <w:rFonts w:ascii="Times New Roman" w:hAnsi="Times New Roman" w:cs="Times New Roman"/>
          <w:iCs/>
          <w:color w:val="000000"/>
          <w:spacing w:val="-2"/>
          <w:sz w:val="24"/>
          <w:szCs w:val="24"/>
        </w:rPr>
        <w:t>Учитель-логопед</w:t>
      </w:r>
    </w:p>
    <w:p w:rsidR="00A27AD5" w:rsidRPr="005B3380" w:rsidRDefault="00A27AD5" w:rsidP="00A27AD5">
      <w:pPr>
        <w:tabs>
          <w:tab w:val="left" w:pos="103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5B3380">
        <w:rPr>
          <w:rFonts w:ascii="Times New Roman" w:hAnsi="Times New Roman" w:cs="Times New Roman"/>
          <w:color w:val="000000"/>
          <w:spacing w:val="1"/>
          <w:sz w:val="24"/>
          <w:szCs w:val="24"/>
        </w:rPr>
        <w:tab/>
        <w:t>по специальности «Логопедия»;</w:t>
      </w:r>
    </w:p>
    <w:p w:rsidR="00A27AD5" w:rsidRPr="00FA0833" w:rsidRDefault="00A27AD5" w:rsidP="00A27AD5">
      <w:pPr>
        <w:tabs>
          <w:tab w:val="left" w:pos="103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5B3380">
        <w:rPr>
          <w:rFonts w:ascii="Times New Roman" w:hAnsi="Times New Roman" w:cs="Times New Roman"/>
          <w:iCs/>
          <w:color w:val="000000"/>
          <w:spacing w:val="-2"/>
          <w:sz w:val="24"/>
          <w:szCs w:val="24"/>
        </w:rPr>
        <w:t>Педагог дополнительного образованияимеет</w:t>
      </w:r>
      <w:r w:rsidRPr="005B3380">
        <w:rPr>
          <w:rFonts w:ascii="Times New Roman" w:hAnsi="Times New Roman" w:cs="Times New Roman"/>
          <w:color w:val="000000"/>
          <w:spacing w:val="1"/>
          <w:sz w:val="24"/>
          <w:szCs w:val="24"/>
        </w:rPr>
        <w:t xml:space="preserve"> средне-специальное профессиональное образование  в области, соответствующей профилю кружка.</w:t>
      </w:r>
    </w:p>
    <w:p w:rsidR="00A27AD5" w:rsidRPr="00FA0833" w:rsidRDefault="00A27AD5" w:rsidP="00A27AD5">
      <w:pPr>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FA0833">
        <w:rPr>
          <w:rFonts w:ascii="Times New Roman" w:hAnsi="Times New Roman" w:cs="Times New Roman"/>
          <w:color w:val="000000"/>
          <w:spacing w:val="1"/>
          <w:sz w:val="24"/>
          <w:szCs w:val="24"/>
        </w:rPr>
        <w:t>Все специалисты пройдут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606250" w:rsidRPr="00480A02" w:rsidRDefault="00606250" w:rsidP="00480A02">
      <w:pPr>
        <w:autoSpaceDE w:val="0"/>
        <w:autoSpaceDN w:val="0"/>
        <w:adjustRightInd w:val="0"/>
        <w:spacing w:after="0" w:line="240" w:lineRule="auto"/>
        <w:ind w:right="20"/>
        <w:jc w:val="both"/>
        <w:rPr>
          <w:rFonts w:ascii="Times New Roman" w:hAnsi="Times New Roman" w:cs="Times New Roman"/>
          <w:color w:val="000000"/>
          <w:spacing w:val="1"/>
          <w:sz w:val="24"/>
          <w:szCs w:val="24"/>
        </w:rPr>
      </w:pPr>
      <w:r w:rsidRPr="00480A02">
        <w:rPr>
          <w:rFonts w:ascii="Times New Roman" w:hAnsi="Times New Roman" w:cs="Times New Roman"/>
          <w:color w:val="000000"/>
          <w:spacing w:val="1"/>
          <w:sz w:val="24"/>
          <w:szCs w:val="24"/>
        </w:rPr>
        <w:t xml:space="preserve">Педагоги, которые реализуют </w:t>
      </w:r>
      <w:r w:rsidRPr="00480A02">
        <w:rPr>
          <w:rFonts w:ascii="Times New Roman" w:hAnsi="Times New Roman" w:cs="Times New Roman"/>
          <w:i/>
          <w:iCs/>
          <w:color w:val="000000"/>
          <w:spacing w:val="-2"/>
          <w:sz w:val="24"/>
          <w:szCs w:val="24"/>
        </w:rPr>
        <w:t>предметные области</w:t>
      </w:r>
      <w:r w:rsidRPr="00480A02">
        <w:rPr>
          <w:rFonts w:ascii="Times New Roman" w:hAnsi="Times New Roman" w:cs="Times New Roman"/>
          <w:color w:val="000000"/>
          <w:spacing w:val="1"/>
          <w:sz w:val="24"/>
          <w:szCs w:val="24"/>
        </w:rPr>
        <w:t xml:space="preserve"> АООП НОО обучающихся с ЗПР (Вариант 7.2), имеют высшее профессиональное образование, предусматривающее освоение   варианта 7.2. </w:t>
      </w:r>
    </w:p>
    <w:p w:rsidR="00606250" w:rsidRPr="00480A02" w:rsidRDefault="00606250" w:rsidP="00480A02">
      <w:pPr>
        <w:shd w:val="clear" w:color="auto" w:fill="FFFFFF"/>
        <w:tabs>
          <w:tab w:val="left" w:pos="0"/>
        </w:tabs>
        <w:autoSpaceDE w:val="0"/>
        <w:spacing w:after="0" w:line="240" w:lineRule="auto"/>
        <w:ind w:firstLine="709"/>
        <w:jc w:val="both"/>
        <w:rPr>
          <w:rFonts w:ascii="Times New Roman" w:hAnsi="Times New Roman" w:cs="Times New Roman"/>
          <w:color w:val="000000"/>
          <w:spacing w:val="1"/>
          <w:sz w:val="24"/>
          <w:szCs w:val="24"/>
        </w:rPr>
      </w:pPr>
      <w:r w:rsidRPr="00480A02">
        <w:rPr>
          <w:rFonts w:ascii="Times New Roman" w:hAnsi="Times New Roman" w:cs="Times New Roman"/>
          <w:color w:val="000000"/>
          <w:spacing w:val="1"/>
          <w:sz w:val="24"/>
          <w:szCs w:val="24"/>
        </w:rPr>
        <w:t>- квалификация « учитель начальных классов»  по специальности «Начальное образование»;</w:t>
      </w:r>
    </w:p>
    <w:p w:rsidR="001E737F" w:rsidRPr="00480A02" w:rsidRDefault="001E737F" w:rsidP="00480A02">
      <w:pPr>
        <w:shd w:val="clear" w:color="auto" w:fill="FFFFFF"/>
        <w:tabs>
          <w:tab w:val="left" w:pos="0"/>
        </w:tabs>
        <w:autoSpaceDE w:val="0"/>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 xml:space="preserve">В процессе реализации АООП НОО для обучающихся с ЗПР </w:t>
      </w:r>
      <w:r w:rsidRPr="00480A02">
        <w:rPr>
          <w:rFonts w:ascii="Times New Roman" w:hAnsi="Times New Roman" w:cs="Times New Roman"/>
          <w:i/>
          <w:iCs/>
          <w:sz w:val="24"/>
          <w:szCs w:val="24"/>
        </w:rPr>
        <w:t>в рамках сетевого взаимодействия,</w:t>
      </w:r>
      <w:r w:rsidRPr="00480A02">
        <w:rPr>
          <w:rFonts w:ascii="Times New Roman" w:hAnsi="Times New Roman" w:cs="Times New Roman"/>
          <w:sz w:val="24"/>
          <w:szCs w:val="24"/>
        </w:rPr>
        <w:t xml:space="preserve"> при необходимости, </w:t>
      </w:r>
      <w:r w:rsidR="00A27AD5">
        <w:rPr>
          <w:rFonts w:ascii="Times New Roman" w:hAnsi="Times New Roman" w:cs="Times New Roman"/>
          <w:sz w:val="24"/>
          <w:szCs w:val="24"/>
        </w:rPr>
        <w:t>будут</w:t>
      </w:r>
      <w:r w:rsidRPr="00480A02">
        <w:rPr>
          <w:rFonts w:ascii="Times New Roman" w:hAnsi="Times New Roman" w:cs="Times New Roman"/>
          <w:sz w:val="24"/>
          <w:szCs w:val="24"/>
        </w:rPr>
        <w:t xml:space="preserve"> организованы консультации специалистов медицинских и других организаций, которые не включены в штатное расписание (педиатр, невропатолог, психотерапевт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подбора технических средств коррекции (средства передвижения для детей с нарушениями опорно-двигательного аппарата и т.д.). </w:t>
      </w:r>
    </w:p>
    <w:p w:rsidR="001E737F" w:rsidRDefault="001E737F" w:rsidP="00480A02">
      <w:pPr>
        <w:pStyle w:val="afc"/>
        <w:ind w:firstLine="709"/>
        <w:jc w:val="both"/>
        <w:rPr>
          <w:rFonts w:ascii="Times New Roman" w:hAnsi="Times New Roman"/>
          <w:sz w:val="24"/>
          <w:szCs w:val="24"/>
        </w:rPr>
      </w:pPr>
      <w:r w:rsidRPr="00480A02">
        <w:rPr>
          <w:rFonts w:ascii="Times New Roman" w:hAnsi="Times New Roman"/>
          <w:sz w:val="24"/>
          <w:szCs w:val="24"/>
        </w:rPr>
        <w:t>В процесс реализации АООП НОО обучающихся с ЗПР (вариант 7.2) (в условиях обучения в одном классе с обучающимися, без ограничений здоровья</w:t>
      </w:r>
      <w:r w:rsidRPr="00480A02">
        <w:rPr>
          <w:rFonts w:ascii="Times New Roman" w:hAnsi="Times New Roman"/>
          <w:i/>
          <w:sz w:val="24"/>
          <w:szCs w:val="24"/>
        </w:rPr>
        <w:t>)</w:t>
      </w:r>
      <w:r w:rsidR="004A5F52">
        <w:rPr>
          <w:rFonts w:ascii="Times New Roman" w:hAnsi="Times New Roman"/>
          <w:sz w:val="24"/>
          <w:szCs w:val="24"/>
        </w:rPr>
        <w:t>МАОУ «Голышмановская СОШ №4</w:t>
      </w:r>
      <w:r w:rsidR="00A27AD5">
        <w:rPr>
          <w:rFonts w:ascii="Times New Roman" w:hAnsi="Times New Roman"/>
          <w:sz w:val="24"/>
          <w:szCs w:val="24"/>
        </w:rPr>
        <w:t>»</w:t>
      </w:r>
      <w:r w:rsidRPr="00480A02">
        <w:rPr>
          <w:rFonts w:ascii="Times New Roman" w:hAnsi="Times New Roman"/>
          <w:sz w:val="24"/>
          <w:szCs w:val="24"/>
        </w:rPr>
        <w:t xml:space="preserve"> может временно или постоянно обеспечить (по рекомендации ПМПК) участие </w:t>
      </w:r>
      <w:r w:rsidRPr="00480A02">
        <w:rPr>
          <w:rFonts w:ascii="Times New Roman" w:hAnsi="Times New Roman"/>
          <w:i/>
          <w:sz w:val="24"/>
          <w:szCs w:val="24"/>
        </w:rPr>
        <w:t>тьютора</w:t>
      </w:r>
      <w:r w:rsidRPr="00480A02">
        <w:rPr>
          <w:rFonts w:ascii="Times New Roman" w:hAnsi="Times New Roman"/>
          <w:sz w:val="24"/>
          <w:szCs w:val="24"/>
        </w:rPr>
        <w:t>, который должен иметь высшее профессиональное педагогическое образование и диплом о профессиональной переподготовке по соответствующей программе установленного образца.</w:t>
      </w:r>
    </w:p>
    <w:p w:rsidR="00A27AD5" w:rsidRPr="00FA0833" w:rsidRDefault="00A27AD5" w:rsidP="00A27AD5">
      <w:pPr>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FA0833">
        <w:rPr>
          <w:rFonts w:ascii="Times New Roman" w:hAnsi="Times New Roman" w:cs="Times New Roman"/>
          <w:color w:val="000000"/>
          <w:spacing w:val="1"/>
          <w:sz w:val="24"/>
          <w:szCs w:val="24"/>
        </w:rPr>
        <w:t>В системе образов</w:t>
      </w:r>
      <w:r w:rsidR="004A5F52">
        <w:rPr>
          <w:rFonts w:ascii="Times New Roman" w:hAnsi="Times New Roman" w:cs="Times New Roman"/>
          <w:color w:val="000000"/>
          <w:spacing w:val="1"/>
          <w:sz w:val="24"/>
          <w:szCs w:val="24"/>
        </w:rPr>
        <w:t>ания МАОУ «Голышмановская СОШ №4</w:t>
      </w:r>
      <w:r w:rsidRPr="00FA0833">
        <w:rPr>
          <w:rFonts w:ascii="Times New Roman" w:hAnsi="Times New Roman" w:cs="Times New Roman"/>
          <w:color w:val="000000"/>
          <w:spacing w:val="1"/>
          <w:sz w:val="24"/>
          <w:szCs w:val="24"/>
        </w:rPr>
        <w:t>» созданы условия для комплексного взаимодействия образовательных организаций, обеспечивающие возможность ведения постоянной методической поддержки, получения оперативных консультаций по вопросам реализации АООП НОО, использования инновационного опыта других образовательных организаций, проведения комплексных мониторинговых исследований результатов образовательного процесса и эффективности инноваций.</w:t>
      </w:r>
    </w:p>
    <w:p w:rsidR="00A27AD5" w:rsidRPr="00480A02" w:rsidRDefault="00A27AD5" w:rsidP="00480A02">
      <w:pPr>
        <w:pStyle w:val="afc"/>
        <w:ind w:firstLine="709"/>
        <w:jc w:val="both"/>
        <w:rPr>
          <w:rFonts w:ascii="Times New Roman" w:hAnsi="Times New Roman"/>
          <w:sz w:val="24"/>
          <w:szCs w:val="24"/>
        </w:rPr>
      </w:pPr>
    </w:p>
    <w:p w:rsidR="001E737F" w:rsidRPr="00480A02" w:rsidRDefault="001E737F" w:rsidP="00480A02">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80A02">
        <w:rPr>
          <w:rFonts w:ascii="Times New Roman" w:hAnsi="Times New Roman" w:cs="Times New Roman"/>
          <w:b/>
          <w:kern w:val="28"/>
          <w:sz w:val="24"/>
          <w:szCs w:val="24"/>
        </w:rPr>
        <w:t>Финансовые условия</w:t>
      </w:r>
    </w:p>
    <w:p w:rsidR="001E737F" w:rsidRPr="00480A02" w:rsidRDefault="001E737F" w:rsidP="00480A02">
      <w:pPr>
        <w:pStyle w:val="Standard"/>
        <w:ind w:firstLine="708"/>
        <w:contextualSpacing/>
        <w:jc w:val="both"/>
        <w:rPr>
          <w:rFonts w:ascii="Times New Roman" w:hAnsi="Times New Roman" w:cs="Times New Roman"/>
        </w:rPr>
      </w:pPr>
      <w:r w:rsidRPr="00480A02">
        <w:rPr>
          <w:rFonts w:ascii="Times New Roman" w:hAnsi="Times New Roman" w:cs="Times New Roman"/>
        </w:rPr>
        <w:t xml:space="preserve">Финансовое обеспечение образования обучающихся с ЗПР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 </w:t>
      </w:r>
    </w:p>
    <w:p w:rsidR="001E737F" w:rsidRPr="00480A02" w:rsidRDefault="001E737F" w:rsidP="00480A02">
      <w:pPr>
        <w:spacing w:after="0" w:line="240" w:lineRule="auto"/>
        <w:ind w:firstLine="708"/>
        <w:jc w:val="both"/>
        <w:rPr>
          <w:rFonts w:ascii="Times New Roman" w:hAnsi="Times New Roman" w:cs="Times New Roman"/>
          <w:sz w:val="24"/>
          <w:szCs w:val="24"/>
        </w:rPr>
      </w:pPr>
      <w:r w:rsidRPr="00480A02">
        <w:rPr>
          <w:rFonts w:ascii="Times New Roman" w:hAnsi="Times New Roman" w:cs="Times New Roman"/>
          <w:sz w:val="24"/>
          <w:szCs w:val="24"/>
        </w:rPr>
        <w:t>Финансовое обеспечение соответств</w:t>
      </w:r>
      <w:r w:rsidR="00A27AD5">
        <w:rPr>
          <w:rFonts w:ascii="Times New Roman" w:hAnsi="Times New Roman" w:cs="Times New Roman"/>
          <w:sz w:val="24"/>
          <w:szCs w:val="24"/>
        </w:rPr>
        <w:t>ует</w:t>
      </w:r>
      <w:r w:rsidRPr="00480A02">
        <w:rPr>
          <w:rFonts w:ascii="Times New Roman" w:hAnsi="Times New Roman" w:cs="Times New Roman"/>
          <w:sz w:val="24"/>
          <w:szCs w:val="24"/>
        </w:rPr>
        <w:t xml:space="preserve"> специфике кадровых и материально-технических условий, определенных для варианта 7.2. АООП НОО обучающихся с ЗПР.</w:t>
      </w:r>
    </w:p>
    <w:p w:rsidR="001E737F" w:rsidRPr="00480A02" w:rsidRDefault="001E737F" w:rsidP="00480A02">
      <w:pPr>
        <w:pStyle w:val="Standard"/>
        <w:shd w:val="clear" w:color="auto" w:fill="FFFFFF"/>
        <w:ind w:firstLine="708"/>
        <w:jc w:val="both"/>
        <w:rPr>
          <w:rFonts w:ascii="Times New Roman" w:hAnsi="Times New Roman" w:cs="Times New Roman"/>
        </w:rPr>
      </w:pPr>
      <w:r w:rsidRPr="00480A02">
        <w:rPr>
          <w:rFonts w:ascii="Times New Roman" w:hAnsi="Times New Roman" w:cs="Times New Roman"/>
        </w:rPr>
        <w:t>Финансовые условия реализации АООП НОО обучающихся с ЗПР:</w:t>
      </w:r>
    </w:p>
    <w:p w:rsidR="001E737F" w:rsidRPr="00480A02" w:rsidRDefault="001E737F" w:rsidP="00D2569B">
      <w:pPr>
        <w:pStyle w:val="af2"/>
        <w:numPr>
          <w:ilvl w:val="0"/>
          <w:numId w:val="16"/>
        </w:numPr>
        <w:shd w:val="clear" w:color="auto" w:fill="FFFFFF"/>
        <w:suppressAutoHyphens/>
        <w:spacing w:line="240" w:lineRule="auto"/>
        <w:ind w:firstLine="708"/>
        <w:contextualSpacing w:val="0"/>
        <w:jc w:val="both"/>
        <w:textAlignment w:val="baseline"/>
        <w:rPr>
          <w:caps w:val="0"/>
        </w:rPr>
      </w:pPr>
      <w:r w:rsidRPr="00480A02">
        <w:rPr>
          <w:caps w:val="0"/>
        </w:rPr>
        <w:t>обеспечив</w:t>
      </w:r>
      <w:r w:rsidR="004A5F52">
        <w:rPr>
          <w:caps w:val="0"/>
        </w:rPr>
        <w:t>а</w:t>
      </w:r>
      <w:r w:rsidR="00A27AD5">
        <w:rPr>
          <w:caps w:val="0"/>
        </w:rPr>
        <w:t>ют</w:t>
      </w:r>
      <w:r w:rsidRPr="00480A02">
        <w:rPr>
          <w:caps w:val="0"/>
        </w:rPr>
        <w:t xml:space="preserve"> государственные гарантии прав обучающихся с ЗПР на получение бесплатного общедоступного образования, включая внеурочную деятельность</w:t>
      </w:r>
      <w:r w:rsidRPr="00480A02">
        <w:t>;</w:t>
      </w:r>
    </w:p>
    <w:p w:rsidR="001E737F" w:rsidRPr="00480A02" w:rsidRDefault="001E737F" w:rsidP="00D2569B">
      <w:pPr>
        <w:pStyle w:val="af2"/>
        <w:numPr>
          <w:ilvl w:val="0"/>
          <w:numId w:val="16"/>
        </w:numPr>
        <w:shd w:val="clear" w:color="auto" w:fill="FFFFFF"/>
        <w:suppressAutoHyphens/>
        <w:spacing w:line="240" w:lineRule="auto"/>
        <w:ind w:firstLine="708"/>
        <w:contextualSpacing w:val="0"/>
        <w:jc w:val="both"/>
        <w:textAlignment w:val="baseline"/>
        <w:rPr>
          <w:caps w:val="0"/>
        </w:rPr>
      </w:pPr>
      <w:r w:rsidRPr="00480A02">
        <w:rPr>
          <w:caps w:val="0"/>
        </w:rPr>
        <w:t>обеспечива</w:t>
      </w:r>
      <w:r w:rsidR="00A27AD5">
        <w:rPr>
          <w:caps w:val="0"/>
        </w:rPr>
        <w:t>ют</w:t>
      </w:r>
      <w:r w:rsidRPr="00480A02">
        <w:rPr>
          <w:caps w:val="0"/>
        </w:rPr>
        <w:t xml:space="preserve"> возможность исполнения требований </w:t>
      </w:r>
      <w:r w:rsidRPr="00480A02">
        <w:t xml:space="preserve">ФГОС НОО </w:t>
      </w:r>
      <w:r w:rsidRPr="00480A02">
        <w:rPr>
          <w:caps w:val="0"/>
        </w:rPr>
        <w:t>обучающихся с</w:t>
      </w:r>
      <w:r w:rsidRPr="00480A02">
        <w:t xml:space="preserve"> ОВЗ</w:t>
      </w:r>
      <w:r w:rsidRPr="00480A02">
        <w:rPr>
          <w:caps w:val="0"/>
        </w:rPr>
        <w:t>;</w:t>
      </w:r>
    </w:p>
    <w:p w:rsidR="001E737F" w:rsidRPr="00480A02" w:rsidRDefault="001E737F" w:rsidP="00D2569B">
      <w:pPr>
        <w:pStyle w:val="af2"/>
        <w:numPr>
          <w:ilvl w:val="0"/>
          <w:numId w:val="16"/>
        </w:numPr>
        <w:shd w:val="clear" w:color="auto" w:fill="FFFFFF"/>
        <w:suppressAutoHyphens/>
        <w:spacing w:line="240" w:lineRule="auto"/>
        <w:ind w:firstLine="708"/>
        <w:contextualSpacing w:val="0"/>
        <w:jc w:val="both"/>
        <w:textAlignment w:val="baseline"/>
        <w:rPr>
          <w:caps w:val="0"/>
        </w:rPr>
      </w:pPr>
      <w:r w:rsidRPr="00480A02">
        <w:rPr>
          <w:caps w:val="0"/>
          <w:kern w:val="1"/>
        </w:rPr>
        <w:t>обеспечива</w:t>
      </w:r>
      <w:r w:rsidR="00A27AD5">
        <w:rPr>
          <w:caps w:val="0"/>
          <w:kern w:val="1"/>
        </w:rPr>
        <w:t>ют</w:t>
      </w:r>
      <w:r w:rsidRPr="00480A02">
        <w:rPr>
          <w:caps w:val="0"/>
          <w:kern w:val="1"/>
        </w:rPr>
        <w:t xml:space="preserve"> реализацию обязательной части АООП НОО и части, формируемой участниками образовательных отношений</w:t>
      </w:r>
      <w:r w:rsidRPr="00480A02">
        <w:t xml:space="preserve">, </w:t>
      </w:r>
      <w:r w:rsidRPr="00480A02">
        <w:rPr>
          <w:caps w:val="0"/>
        </w:rPr>
        <w:t>учитывая вариативность особых образовательных потребностей и индивидуальных особенностей развития обучающихся</w:t>
      </w:r>
      <w:r w:rsidRPr="00480A02">
        <w:rPr>
          <w:bCs/>
          <w:caps w:val="0"/>
        </w:rPr>
        <w:t xml:space="preserve"> с ЗПР</w:t>
      </w:r>
      <w:r w:rsidRPr="00480A02">
        <w:rPr>
          <w:kern w:val="1"/>
        </w:rPr>
        <w:t>;</w:t>
      </w:r>
    </w:p>
    <w:p w:rsidR="001E737F" w:rsidRPr="00480A02" w:rsidRDefault="001E737F" w:rsidP="00D2569B">
      <w:pPr>
        <w:pStyle w:val="af2"/>
        <w:numPr>
          <w:ilvl w:val="0"/>
          <w:numId w:val="16"/>
        </w:numPr>
        <w:shd w:val="clear" w:color="auto" w:fill="FFFFFF"/>
        <w:suppressAutoHyphens/>
        <w:spacing w:line="240" w:lineRule="auto"/>
        <w:ind w:firstLine="708"/>
        <w:contextualSpacing w:val="0"/>
        <w:jc w:val="both"/>
        <w:textAlignment w:val="baseline"/>
        <w:rPr>
          <w:bCs/>
          <w:iCs/>
        </w:rPr>
      </w:pPr>
      <w:r w:rsidRPr="00480A02">
        <w:rPr>
          <w:caps w:val="0"/>
        </w:rPr>
        <w:t>отража</w:t>
      </w:r>
      <w:r w:rsidR="00A27AD5">
        <w:rPr>
          <w:caps w:val="0"/>
        </w:rPr>
        <w:t>ют</w:t>
      </w:r>
      <w:r w:rsidRPr="00480A02">
        <w:rPr>
          <w:iCs/>
          <w:caps w:val="0"/>
        </w:rPr>
        <w:t>структуру и объем расходов, необходимых для реализации АООП НОО и достижения планируемых результатов, а также механизм их формирования.</w:t>
      </w:r>
    </w:p>
    <w:p w:rsidR="001E737F" w:rsidRPr="00480A02" w:rsidRDefault="001E737F" w:rsidP="00480A02">
      <w:pPr>
        <w:pStyle w:val="ad"/>
        <w:spacing w:after="0" w:line="240" w:lineRule="auto"/>
        <w:ind w:firstLine="708"/>
        <w:jc w:val="both"/>
        <w:rPr>
          <w:rFonts w:ascii="Times New Roman" w:hAnsi="Times New Roman"/>
          <w:sz w:val="24"/>
          <w:szCs w:val="24"/>
        </w:rPr>
      </w:pPr>
      <w:r w:rsidRPr="00480A02">
        <w:rPr>
          <w:rStyle w:val="aff2"/>
          <w:rFonts w:ascii="Times New Roman" w:hAnsi="Times New Roman"/>
          <w:b w:val="0"/>
        </w:rPr>
        <w:t>Финансовое обеспечение</w:t>
      </w:r>
      <w:r w:rsidRPr="00480A02">
        <w:rPr>
          <w:rFonts w:ascii="Times New Roman" w:hAnsi="Times New Roman"/>
          <w:sz w:val="24"/>
          <w:szCs w:val="24"/>
        </w:rPr>
        <w:t xml:space="preserve"> реализации АООП НОО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НОО обучающихся с ОВЗ.</w:t>
      </w:r>
    </w:p>
    <w:p w:rsidR="001E737F" w:rsidRPr="00480A02" w:rsidRDefault="001E737F" w:rsidP="00480A02">
      <w:pPr>
        <w:suppressAutoHyphens w:val="0"/>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rPr>
      </w:pPr>
      <w:r w:rsidRPr="00480A02">
        <w:rPr>
          <w:rFonts w:ascii="Times New Roman" w:eastAsia="Times New Roman" w:hAnsi="Times New Roman" w:cs="Times New Roman"/>
          <w:kern w:val="0"/>
          <w:sz w:val="24"/>
          <w:szCs w:val="24"/>
          <w:lang w:eastAsia="ru-RU"/>
        </w:rPr>
        <w:t xml:space="preserve">Нормативы определяются в соответствии с </w:t>
      </w:r>
      <w:r w:rsidRPr="00480A02">
        <w:rPr>
          <w:rFonts w:ascii="Times New Roman" w:hAnsi="Times New Roman" w:cs="Times New Roman"/>
          <w:sz w:val="24"/>
          <w:szCs w:val="24"/>
        </w:rPr>
        <w:t>ФГОС НОО обучающихся с ОВЗ</w:t>
      </w:r>
      <w:r w:rsidRPr="00480A02">
        <w:rPr>
          <w:rFonts w:ascii="Times New Roman" w:eastAsia="Times New Roman" w:hAnsi="Times New Roman" w:cs="Times New Roman"/>
          <w:kern w:val="0"/>
          <w:sz w:val="24"/>
          <w:szCs w:val="24"/>
          <w:lang w:eastAsia="ru-RU"/>
        </w:rPr>
        <w:t>:</w:t>
      </w:r>
    </w:p>
    <w:p w:rsidR="001E737F" w:rsidRPr="00480A02" w:rsidRDefault="001E737F" w:rsidP="00480A02">
      <w:pPr>
        <w:suppressAutoHyphens w:val="0"/>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rPr>
      </w:pPr>
      <w:r w:rsidRPr="00480A02">
        <w:rPr>
          <w:rFonts w:ascii="Times New Roman" w:eastAsia="Times New Roman" w:hAnsi="Times New Roman" w:cs="Times New Roman"/>
          <w:kern w:val="0"/>
          <w:sz w:val="24"/>
          <w:szCs w:val="24"/>
          <w:lang w:eastAsia="ru-RU"/>
        </w:rPr>
        <w:t>специальными условиями получения образования (кадровыми, материально-техническими);</w:t>
      </w:r>
    </w:p>
    <w:p w:rsidR="001E737F" w:rsidRPr="00480A02" w:rsidRDefault="001E737F" w:rsidP="00480A02">
      <w:pPr>
        <w:suppressAutoHyphens w:val="0"/>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rPr>
      </w:pPr>
      <w:r w:rsidRPr="00480A02">
        <w:rPr>
          <w:rFonts w:ascii="Times New Roman" w:eastAsia="Times New Roman" w:hAnsi="Times New Roman" w:cs="Times New Roman"/>
          <w:kern w:val="0"/>
          <w:sz w:val="24"/>
          <w:szCs w:val="24"/>
          <w:lang w:eastAsia="ru-RU"/>
        </w:rPr>
        <w:t>расходами на оплату труда работников, реализующих АООП</w:t>
      </w:r>
      <w:r w:rsidRPr="00480A02">
        <w:rPr>
          <w:rFonts w:ascii="Times New Roman" w:hAnsi="Times New Roman" w:cs="Times New Roman"/>
          <w:spacing w:val="2"/>
          <w:sz w:val="24"/>
          <w:szCs w:val="24"/>
        </w:rPr>
        <w:t>НОО</w:t>
      </w:r>
      <w:r w:rsidRPr="00480A02">
        <w:rPr>
          <w:rFonts w:ascii="Times New Roman" w:eastAsia="Times New Roman" w:hAnsi="Times New Roman" w:cs="Times New Roman"/>
          <w:kern w:val="0"/>
          <w:sz w:val="24"/>
          <w:szCs w:val="24"/>
          <w:lang w:eastAsia="ru-RU"/>
        </w:rPr>
        <w:t>;</w:t>
      </w:r>
    </w:p>
    <w:p w:rsidR="001E737F" w:rsidRPr="00480A02" w:rsidRDefault="001E737F" w:rsidP="00480A02">
      <w:pPr>
        <w:suppressAutoHyphens w:val="0"/>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rPr>
      </w:pPr>
      <w:r w:rsidRPr="00480A02">
        <w:rPr>
          <w:rFonts w:ascii="Times New Roman" w:eastAsia="Times New Roman" w:hAnsi="Times New Roman" w:cs="Times New Roman"/>
          <w:kern w:val="0"/>
          <w:sz w:val="24"/>
          <w:szCs w:val="24"/>
          <w:lang w:eastAsia="ru-RU"/>
        </w:rPr>
        <w:t>расходами на средства обучения и воспитания, коррекцию/компенсацию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1E737F" w:rsidRPr="00480A02" w:rsidRDefault="001E737F" w:rsidP="00480A02">
      <w:pPr>
        <w:suppressAutoHyphens w:val="0"/>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rPr>
      </w:pPr>
      <w:r w:rsidRPr="00480A02">
        <w:rPr>
          <w:rFonts w:ascii="Times New Roman" w:eastAsia="Times New Roman" w:hAnsi="Times New Roman" w:cs="Times New Roman"/>
          <w:kern w:val="0"/>
          <w:sz w:val="24"/>
          <w:szCs w:val="24"/>
          <w:lang w:eastAsia="ru-RU"/>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1E737F" w:rsidRPr="00480A02" w:rsidRDefault="001E737F" w:rsidP="00480A02">
      <w:pPr>
        <w:suppressAutoHyphens w:val="0"/>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rPr>
      </w:pPr>
      <w:r w:rsidRPr="00480A02">
        <w:rPr>
          <w:rFonts w:ascii="Times New Roman" w:eastAsia="Times New Roman" w:hAnsi="Times New Roman" w:cs="Times New Roman"/>
          <w:kern w:val="0"/>
          <w:sz w:val="24"/>
          <w:szCs w:val="24"/>
          <w:lang w:eastAsia="ru-RU"/>
        </w:rPr>
        <w:t>иными расходами, связанными с реализацией и обеспечением реализации АООП</w:t>
      </w:r>
      <w:r w:rsidRPr="00480A02">
        <w:rPr>
          <w:rFonts w:ascii="Times New Roman" w:hAnsi="Times New Roman" w:cs="Times New Roman"/>
          <w:spacing w:val="2"/>
          <w:sz w:val="24"/>
          <w:szCs w:val="24"/>
        </w:rPr>
        <w:t>НОО, в том числе с круглосуточным пребыванием обучающихся с ОВЗ в Организации</w:t>
      </w:r>
      <w:r w:rsidRPr="00480A02">
        <w:rPr>
          <w:rFonts w:ascii="Times New Roman" w:eastAsia="Times New Roman" w:hAnsi="Times New Roman" w:cs="Times New Roman"/>
          <w:kern w:val="0"/>
          <w:sz w:val="24"/>
          <w:szCs w:val="24"/>
          <w:lang w:eastAsia="ru-RU"/>
        </w:rPr>
        <w:t>.</w:t>
      </w:r>
    </w:p>
    <w:p w:rsidR="001E737F" w:rsidRPr="00480A02" w:rsidRDefault="001E737F" w:rsidP="00480A02">
      <w:pPr>
        <w:spacing w:after="0" w:line="240" w:lineRule="auto"/>
        <w:ind w:firstLine="708"/>
        <w:jc w:val="both"/>
        <w:rPr>
          <w:rFonts w:ascii="Times New Roman" w:hAnsi="Times New Roman" w:cs="Times New Roman"/>
          <w:sz w:val="24"/>
          <w:szCs w:val="24"/>
        </w:rPr>
      </w:pPr>
      <w:r w:rsidRPr="00480A02">
        <w:rPr>
          <w:rFonts w:ascii="Times New Roman" w:hAnsi="Times New Roman" w:cs="Times New Roman"/>
          <w:color w:val="000000"/>
          <w:sz w:val="24"/>
          <w:szCs w:val="24"/>
        </w:rPr>
        <w:t>Финансирование коррекционно-развивающей области осуществля</w:t>
      </w:r>
      <w:r w:rsidR="00A27AD5">
        <w:rPr>
          <w:rFonts w:ascii="Times New Roman" w:hAnsi="Times New Roman" w:cs="Times New Roman"/>
          <w:color w:val="000000"/>
          <w:sz w:val="24"/>
          <w:szCs w:val="24"/>
        </w:rPr>
        <w:t>е</w:t>
      </w:r>
      <w:r w:rsidRPr="00480A02">
        <w:rPr>
          <w:rFonts w:ascii="Times New Roman" w:hAnsi="Times New Roman" w:cs="Times New Roman"/>
          <w:color w:val="000000"/>
          <w:sz w:val="24"/>
          <w:szCs w:val="24"/>
        </w:rPr>
        <w:t>тся в объеме, предусмотренным законодательством.</w:t>
      </w:r>
    </w:p>
    <w:p w:rsidR="001E737F" w:rsidRPr="00480A02" w:rsidRDefault="001E737F" w:rsidP="00480A02">
      <w:pPr>
        <w:pStyle w:val="14TexstOSNOVA1012"/>
        <w:spacing w:line="240" w:lineRule="auto"/>
        <w:ind w:firstLine="708"/>
        <w:rPr>
          <w:rFonts w:ascii="Times New Roman" w:hAnsi="Times New Roman" w:cs="Times New Roman"/>
          <w:caps/>
          <w:color w:val="00000A"/>
          <w:sz w:val="24"/>
          <w:szCs w:val="24"/>
        </w:rPr>
      </w:pPr>
      <w:r w:rsidRPr="00480A02">
        <w:rPr>
          <w:rFonts w:ascii="Times New Roman" w:hAnsi="Times New Roman" w:cs="Times New Roman"/>
          <w:color w:val="00000A"/>
          <w:sz w:val="24"/>
          <w:szCs w:val="24"/>
        </w:rPr>
        <w:t>Структура расходов на образование включает</w:t>
      </w:r>
      <w:r w:rsidRPr="00480A02">
        <w:rPr>
          <w:rFonts w:ascii="Times New Roman" w:hAnsi="Times New Roman" w:cs="Times New Roman"/>
          <w:caps/>
          <w:color w:val="00000A"/>
          <w:sz w:val="24"/>
          <w:szCs w:val="24"/>
        </w:rPr>
        <w:t>:</w:t>
      </w:r>
    </w:p>
    <w:p w:rsidR="001E737F" w:rsidRPr="00480A02" w:rsidRDefault="001E737F" w:rsidP="00D2569B">
      <w:pPr>
        <w:pStyle w:val="14TexstOSNOVA1012"/>
        <w:numPr>
          <w:ilvl w:val="0"/>
          <w:numId w:val="17"/>
        </w:numPr>
        <w:suppressAutoHyphens/>
        <w:autoSpaceDE/>
        <w:autoSpaceDN/>
        <w:adjustRightInd/>
        <w:spacing w:line="240" w:lineRule="auto"/>
        <w:ind w:firstLine="621"/>
        <w:textAlignment w:val="baseline"/>
        <w:rPr>
          <w:rFonts w:ascii="Times New Roman" w:hAnsi="Times New Roman" w:cs="Times New Roman"/>
          <w:caps/>
          <w:color w:val="00000A"/>
          <w:sz w:val="24"/>
          <w:szCs w:val="24"/>
        </w:rPr>
      </w:pPr>
      <w:r w:rsidRPr="00480A02">
        <w:rPr>
          <w:rFonts w:ascii="Times New Roman" w:hAnsi="Times New Roman" w:cs="Times New Roman"/>
          <w:color w:val="00000A"/>
          <w:sz w:val="24"/>
          <w:szCs w:val="24"/>
        </w:rPr>
        <w:t>образование обучающегося с ЗПР на основе АООП НОО;</w:t>
      </w:r>
    </w:p>
    <w:p w:rsidR="001E737F" w:rsidRPr="00480A02" w:rsidRDefault="001E737F" w:rsidP="00D2569B">
      <w:pPr>
        <w:pStyle w:val="14TexstOSNOVA1012"/>
        <w:numPr>
          <w:ilvl w:val="0"/>
          <w:numId w:val="17"/>
        </w:numPr>
        <w:suppressAutoHyphens/>
        <w:autoSpaceDE/>
        <w:autoSpaceDN/>
        <w:adjustRightInd/>
        <w:spacing w:line="240" w:lineRule="auto"/>
        <w:ind w:left="0" w:firstLine="708"/>
        <w:textAlignment w:val="baseline"/>
        <w:rPr>
          <w:rFonts w:ascii="Times New Roman" w:hAnsi="Times New Roman" w:cs="Times New Roman"/>
          <w:caps/>
          <w:color w:val="00000A"/>
          <w:sz w:val="24"/>
          <w:szCs w:val="24"/>
        </w:rPr>
      </w:pPr>
      <w:r w:rsidRPr="00480A02">
        <w:rPr>
          <w:rFonts w:ascii="Times New Roman" w:hAnsi="Times New Roman" w:cs="Times New Roman"/>
          <w:color w:val="00000A"/>
          <w:sz w:val="24"/>
          <w:szCs w:val="24"/>
        </w:rPr>
        <w:t>сопровождение ребенка в период его нахождения в образовательной организации</w:t>
      </w:r>
      <w:r w:rsidRPr="00480A02">
        <w:rPr>
          <w:rFonts w:ascii="Times New Roman" w:hAnsi="Times New Roman" w:cs="Times New Roman"/>
          <w:caps/>
          <w:color w:val="00000A"/>
          <w:sz w:val="24"/>
          <w:szCs w:val="24"/>
        </w:rPr>
        <w:t>;</w:t>
      </w:r>
    </w:p>
    <w:p w:rsidR="001E737F" w:rsidRPr="00480A02" w:rsidRDefault="001E737F" w:rsidP="00D2569B">
      <w:pPr>
        <w:pStyle w:val="14TexstOSNOVA1012"/>
        <w:numPr>
          <w:ilvl w:val="0"/>
          <w:numId w:val="17"/>
        </w:numPr>
        <w:suppressAutoHyphens/>
        <w:autoSpaceDE/>
        <w:autoSpaceDN/>
        <w:adjustRightInd/>
        <w:spacing w:line="240" w:lineRule="auto"/>
        <w:ind w:left="0" w:firstLine="708"/>
        <w:textAlignment w:val="baseline"/>
        <w:rPr>
          <w:rFonts w:ascii="Times New Roman" w:hAnsi="Times New Roman" w:cs="Times New Roman"/>
          <w:caps/>
          <w:color w:val="00000A"/>
          <w:sz w:val="24"/>
          <w:szCs w:val="24"/>
        </w:rPr>
      </w:pPr>
      <w:r w:rsidRPr="00480A02">
        <w:rPr>
          <w:rFonts w:ascii="Times New Roman" w:hAnsi="Times New Roman" w:cs="Times New Roman"/>
          <w:color w:val="00000A"/>
          <w:sz w:val="24"/>
          <w:szCs w:val="24"/>
        </w:rPr>
        <w:t>консультирование родителей и членов семей по вопросам образования ребенка</w:t>
      </w:r>
      <w:r w:rsidRPr="00480A02">
        <w:rPr>
          <w:rFonts w:ascii="Times New Roman" w:hAnsi="Times New Roman" w:cs="Times New Roman"/>
          <w:caps/>
          <w:color w:val="00000A"/>
          <w:sz w:val="24"/>
          <w:szCs w:val="24"/>
        </w:rPr>
        <w:t>;</w:t>
      </w:r>
    </w:p>
    <w:p w:rsidR="001E737F" w:rsidRPr="00480A02" w:rsidRDefault="001E737F" w:rsidP="00D2569B">
      <w:pPr>
        <w:pStyle w:val="14TexstOSNOVA1012"/>
        <w:numPr>
          <w:ilvl w:val="0"/>
          <w:numId w:val="17"/>
        </w:numPr>
        <w:suppressAutoHyphens/>
        <w:autoSpaceDE/>
        <w:autoSpaceDN/>
        <w:adjustRightInd/>
        <w:spacing w:line="240" w:lineRule="auto"/>
        <w:ind w:left="0" w:firstLine="708"/>
        <w:textAlignment w:val="baseline"/>
        <w:rPr>
          <w:rFonts w:ascii="Times New Roman" w:hAnsi="Times New Roman" w:cs="Times New Roman"/>
          <w:sz w:val="24"/>
          <w:szCs w:val="24"/>
        </w:rPr>
      </w:pPr>
      <w:r w:rsidRPr="00480A02">
        <w:rPr>
          <w:rFonts w:ascii="Times New Roman" w:hAnsi="Times New Roman" w:cs="Times New Roman"/>
          <w:color w:val="00000A"/>
          <w:sz w:val="24"/>
          <w:szCs w:val="24"/>
        </w:rPr>
        <w:t>обеспечение необходимым учебным, информационно-техническим оборудованием и учебно-дидактическим материалом</w:t>
      </w:r>
      <w:r w:rsidRPr="00480A02">
        <w:rPr>
          <w:rFonts w:ascii="Times New Roman" w:hAnsi="Times New Roman" w:cs="Times New Roman"/>
          <w:caps/>
          <w:color w:val="00000A"/>
          <w:sz w:val="24"/>
          <w:szCs w:val="24"/>
        </w:rPr>
        <w:t>.</w:t>
      </w:r>
    </w:p>
    <w:p w:rsidR="001E737F" w:rsidRPr="00480A02" w:rsidRDefault="001E737F" w:rsidP="00480A02">
      <w:pPr>
        <w:shd w:val="clear" w:color="auto" w:fill="FFFFFF"/>
        <w:spacing w:after="0" w:line="240" w:lineRule="auto"/>
        <w:jc w:val="center"/>
        <w:rPr>
          <w:rFonts w:ascii="Times New Roman" w:hAnsi="Times New Roman" w:cs="Times New Roman"/>
          <w:b/>
          <w:bCs/>
          <w:i/>
          <w:spacing w:val="-3"/>
          <w:sz w:val="24"/>
          <w:szCs w:val="24"/>
        </w:rPr>
      </w:pPr>
      <w:r w:rsidRPr="00480A02">
        <w:rPr>
          <w:rFonts w:ascii="Times New Roman" w:hAnsi="Times New Roman" w:cs="Times New Roman"/>
          <w:b/>
          <w:bCs/>
          <w:i/>
          <w:spacing w:val="-3"/>
          <w:sz w:val="24"/>
          <w:szCs w:val="24"/>
        </w:rPr>
        <w:t>Определение нормативных затрат на оказание государственной услуги</w:t>
      </w:r>
    </w:p>
    <w:p w:rsidR="001E737F" w:rsidRPr="00480A02" w:rsidRDefault="001E737F" w:rsidP="00480A02">
      <w:pPr>
        <w:shd w:val="clear" w:color="auto" w:fill="FFFFFF"/>
        <w:tabs>
          <w:tab w:val="left" w:pos="1087"/>
        </w:tabs>
        <w:spacing w:after="0" w:line="240" w:lineRule="auto"/>
        <w:ind w:right="22" w:firstLine="677"/>
        <w:jc w:val="both"/>
        <w:rPr>
          <w:rFonts w:ascii="Times New Roman" w:hAnsi="Times New Roman" w:cs="Times New Roman"/>
          <w:spacing w:val="-2"/>
          <w:sz w:val="24"/>
          <w:szCs w:val="24"/>
        </w:rPr>
      </w:pPr>
      <w:r w:rsidRPr="00480A02">
        <w:rPr>
          <w:rFonts w:ascii="Times New Roman" w:hAnsi="Times New Roman" w:cs="Times New Roman"/>
          <w:spacing w:val="-2"/>
          <w:sz w:val="24"/>
          <w:szCs w:val="24"/>
        </w:rPr>
        <w:t xml:space="preserve">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w:t>
      </w:r>
      <w:r w:rsidRPr="00480A02">
        <w:rPr>
          <w:rFonts w:ascii="Times New Roman" w:hAnsi="Times New Roman" w:cs="Times New Roman"/>
          <w:color w:val="auto"/>
          <w:spacing w:val="-2"/>
          <w:sz w:val="24"/>
          <w:szCs w:val="24"/>
        </w:rPr>
        <w:t>обучающихся с ЗПР, требованиями</w:t>
      </w:r>
      <w:r w:rsidRPr="00480A02">
        <w:rPr>
          <w:rFonts w:ascii="Times New Roman" w:hAnsi="Times New Roman" w:cs="Times New Roman"/>
          <w:spacing w:val="-2"/>
          <w:sz w:val="24"/>
          <w:szCs w:val="24"/>
        </w:rPr>
        <w:t xml:space="preserve"> к наполняемости классов в соответствии с СанПиН. Учитывается то, что внеурочная деятельность включает обязательные индивидуальные и фронтальные коррекционные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1E737F" w:rsidRPr="00480A02" w:rsidRDefault="001E737F" w:rsidP="00480A02">
      <w:pPr>
        <w:shd w:val="clear" w:color="auto" w:fill="FFFFFF"/>
        <w:tabs>
          <w:tab w:val="left" w:pos="1087"/>
        </w:tabs>
        <w:spacing w:after="0" w:line="240" w:lineRule="auto"/>
        <w:ind w:right="22" w:firstLine="677"/>
        <w:jc w:val="both"/>
        <w:rPr>
          <w:rFonts w:ascii="Times New Roman" w:hAnsi="Times New Roman" w:cs="Times New Roman"/>
          <w:sz w:val="24"/>
          <w:szCs w:val="24"/>
        </w:rPr>
      </w:pPr>
      <w:r w:rsidRPr="00480A02">
        <w:rPr>
          <w:rFonts w:ascii="Times New Roman" w:hAnsi="Times New Roman" w:cs="Times New Roman"/>
          <w:spacing w:val="-2"/>
          <w:sz w:val="24"/>
          <w:szCs w:val="24"/>
        </w:rPr>
        <w:t xml:space="preserve">Нормативные затраты на оказание </w:t>
      </w:r>
      <w:r w:rsidRPr="00480A02">
        <w:rPr>
          <w:rFonts w:ascii="Times New Roman" w:hAnsi="Times New Roman" w:cs="Times New Roman"/>
          <w:spacing w:val="-2"/>
          <w:sz w:val="24"/>
          <w:szCs w:val="24"/>
          <w:lang w:val="en-US"/>
        </w:rPr>
        <w:t>i</w:t>
      </w:r>
      <w:r w:rsidRPr="00480A02">
        <w:rPr>
          <w:rFonts w:ascii="Times New Roman" w:hAnsi="Times New Roman" w:cs="Times New Roman"/>
          <w:spacing w:val="-2"/>
          <w:sz w:val="24"/>
          <w:szCs w:val="24"/>
        </w:rPr>
        <w:t xml:space="preserve">-той государственной услугина </w:t>
      </w:r>
      <w:r w:rsidRPr="00480A02">
        <w:rPr>
          <w:rFonts w:ascii="Times New Roman" w:hAnsi="Times New Roman" w:cs="Times New Roman"/>
          <w:sz w:val="24"/>
          <w:szCs w:val="24"/>
        </w:rPr>
        <w:t>соответствующий финансовый год определяются по формуле:</w:t>
      </w:r>
    </w:p>
    <w:p w:rsidR="001E737F" w:rsidRPr="00480A02" w:rsidRDefault="001E737F" w:rsidP="00480A02">
      <w:pPr>
        <w:shd w:val="clear" w:color="auto" w:fill="FFFFFF"/>
        <w:spacing w:after="0" w:line="240" w:lineRule="auto"/>
        <w:ind w:left="1416" w:firstLine="708"/>
        <w:jc w:val="both"/>
        <w:rPr>
          <w:rFonts w:ascii="Times New Roman" w:hAnsi="Times New Roman" w:cs="Times New Roman"/>
          <w:b/>
          <w:sz w:val="24"/>
          <w:szCs w:val="24"/>
        </w:rPr>
      </w:pPr>
      <w:r w:rsidRPr="00480A02">
        <w:rPr>
          <w:rFonts w:ascii="Times New Roman" w:hAnsi="Times New Roman" w:cs="Times New Roman"/>
          <w:b/>
          <w:i/>
          <w:sz w:val="24"/>
          <w:szCs w:val="24"/>
        </w:rPr>
        <w:t xml:space="preserve">      З </w:t>
      </w:r>
      <w:r w:rsidRPr="00480A02">
        <w:rPr>
          <w:rFonts w:ascii="Times New Roman" w:hAnsi="Times New Roman" w:cs="Times New Roman"/>
          <w:i/>
          <w:sz w:val="24"/>
          <w:szCs w:val="24"/>
          <w:vertAlign w:val="superscript"/>
          <w:lang w:val="en-US"/>
        </w:rPr>
        <w:t>i</w:t>
      </w:r>
      <w:r w:rsidRPr="00480A02">
        <w:rPr>
          <w:rFonts w:ascii="Times New Roman" w:hAnsi="Times New Roman" w:cs="Times New Roman"/>
          <w:i/>
          <w:sz w:val="24"/>
          <w:szCs w:val="24"/>
          <w:vertAlign w:val="subscript"/>
        </w:rPr>
        <w:t>гу</w:t>
      </w:r>
      <w:r w:rsidRPr="00480A02">
        <w:rPr>
          <w:rFonts w:ascii="Times New Roman" w:hAnsi="Times New Roman" w:cs="Times New Roman"/>
          <w:b/>
          <w:bCs/>
          <w:spacing w:val="-4"/>
          <w:sz w:val="24"/>
          <w:szCs w:val="24"/>
        </w:rPr>
        <w:t xml:space="preserve"> = </w:t>
      </w:r>
      <w:r w:rsidRPr="00480A02">
        <w:rPr>
          <w:rFonts w:ascii="Times New Roman" w:hAnsi="Times New Roman" w:cs="Times New Roman"/>
          <w:b/>
          <w:bCs/>
          <w:i/>
          <w:spacing w:val="-4"/>
          <w:sz w:val="24"/>
          <w:szCs w:val="24"/>
        </w:rPr>
        <w:t>НЗ</w:t>
      </w:r>
      <w:r w:rsidRPr="00480A02">
        <w:rPr>
          <w:rFonts w:ascii="Times New Roman" w:hAnsi="Times New Roman" w:cs="Times New Roman"/>
          <w:i/>
          <w:sz w:val="24"/>
          <w:szCs w:val="24"/>
          <w:vertAlign w:val="superscript"/>
          <w:lang w:val="en-US"/>
        </w:rPr>
        <w:t>i</w:t>
      </w:r>
      <w:r w:rsidRPr="00480A02">
        <w:rPr>
          <w:rFonts w:ascii="Times New Roman" w:hAnsi="Times New Roman" w:cs="Times New Roman"/>
          <w:i/>
          <w:sz w:val="24"/>
          <w:szCs w:val="24"/>
          <w:vertAlign w:val="subscript"/>
        </w:rPr>
        <w:t xml:space="preserve">очр </w:t>
      </w:r>
      <w:r w:rsidRPr="00480A02">
        <w:rPr>
          <w:rFonts w:ascii="Times New Roman" w:hAnsi="Times New Roman" w:cs="Times New Roman"/>
          <w:b/>
          <w:i/>
          <w:sz w:val="24"/>
          <w:szCs w:val="24"/>
          <w:vertAlign w:val="subscript"/>
        </w:rPr>
        <w:t>*</w:t>
      </w:r>
      <w:r w:rsidRPr="00480A02">
        <w:rPr>
          <w:rFonts w:ascii="Times New Roman" w:hAnsi="Times New Roman" w:cs="Times New Roman"/>
          <w:b/>
          <w:i/>
          <w:sz w:val="24"/>
          <w:szCs w:val="24"/>
          <w:vertAlign w:val="subscript"/>
          <w:lang w:val="en-US"/>
        </w:rPr>
        <w:t>k</w:t>
      </w:r>
      <w:r w:rsidRPr="00480A02">
        <w:rPr>
          <w:rFonts w:ascii="Times New Roman" w:hAnsi="Times New Roman" w:cs="Times New Roman"/>
          <w:i/>
          <w:sz w:val="24"/>
          <w:szCs w:val="24"/>
          <w:vertAlign w:val="subscript"/>
          <w:lang w:val="en-US"/>
        </w:rPr>
        <w:t>i</w:t>
      </w:r>
      <w:r w:rsidRPr="00480A02">
        <w:rPr>
          <w:rFonts w:ascii="Times New Roman" w:hAnsi="Times New Roman" w:cs="Times New Roman"/>
          <w:i/>
          <w:iCs/>
          <w:sz w:val="24"/>
          <w:szCs w:val="24"/>
        </w:rPr>
        <w:t xml:space="preserve">, </w:t>
      </w:r>
      <w:r w:rsidRPr="00480A02">
        <w:rPr>
          <w:rFonts w:ascii="Times New Roman" w:hAnsi="Times New Roman" w:cs="Times New Roman"/>
          <w:sz w:val="24"/>
          <w:szCs w:val="24"/>
        </w:rPr>
        <w:t>где</w:t>
      </w:r>
    </w:p>
    <w:p w:rsidR="001E737F" w:rsidRPr="00480A02" w:rsidRDefault="001E737F" w:rsidP="00480A02">
      <w:pPr>
        <w:shd w:val="clear" w:color="auto" w:fill="FFFFFF"/>
        <w:spacing w:after="0" w:line="240" w:lineRule="auto"/>
        <w:ind w:right="22" w:firstLine="677"/>
        <w:jc w:val="both"/>
        <w:rPr>
          <w:rFonts w:ascii="Times New Roman" w:hAnsi="Times New Roman" w:cs="Times New Roman"/>
          <w:sz w:val="24"/>
          <w:szCs w:val="24"/>
        </w:rPr>
      </w:pPr>
      <w:r w:rsidRPr="00480A02">
        <w:rPr>
          <w:rFonts w:ascii="Times New Roman" w:hAnsi="Times New Roman" w:cs="Times New Roman"/>
          <w:sz w:val="24"/>
          <w:szCs w:val="24"/>
        </w:rPr>
        <w:t xml:space="preserve">З </w:t>
      </w:r>
      <w:r w:rsidRPr="00480A02">
        <w:rPr>
          <w:rFonts w:ascii="Times New Roman" w:hAnsi="Times New Roman" w:cs="Times New Roman"/>
          <w:i/>
          <w:sz w:val="24"/>
          <w:szCs w:val="24"/>
          <w:vertAlign w:val="superscript"/>
          <w:lang w:val="en-US"/>
        </w:rPr>
        <w:t>i</w:t>
      </w:r>
      <w:r w:rsidRPr="00480A02">
        <w:rPr>
          <w:rFonts w:ascii="Times New Roman" w:hAnsi="Times New Roman" w:cs="Times New Roman"/>
          <w:i/>
          <w:sz w:val="24"/>
          <w:szCs w:val="24"/>
          <w:vertAlign w:val="subscript"/>
        </w:rPr>
        <w:t>гу</w:t>
      </w:r>
      <w:r w:rsidRPr="00480A02">
        <w:rPr>
          <w:rFonts w:ascii="Times New Roman" w:hAnsi="Times New Roman" w:cs="Times New Roman"/>
          <w:b/>
          <w:bCs/>
          <w:spacing w:val="-4"/>
          <w:sz w:val="24"/>
          <w:szCs w:val="24"/>
        </w:rPr>
        <w:t xml:space="preserve"> - </w:t>
      </w:r>
      <w:r w:rsidRPr="00480A02">
        <w:rPr>
          <w:rFonts w:ascii="Times New Roman" w:hAnsi="Times New Roman" w:cs="Times New Roman"/>
          <w:bCs/>
          <w:spacing w:val="-4"/>
          <w:sz w:val="24"/>
          <w:szCs w:val="24"/>
        </w:rPr>
        <w:t>н</w:t>
      </w:r>
      <w:r w:rsidRPr="00480A02">
        <w:rPr>
          <w:rFonts w:ascii="Times New Roman" w:hAnsi="Times New Roman" w:cs="Times New Roman"/>
          <w:spacing w:val="-2"/>
          <w:sz w:val="24"/>
          <w:szCs w:val="24"/>
        </w:rPr>
        <w:t xml:space="preserve">ормативные затраты на оказание </w:t>
      </w:r>
      <w:r w:rsidRPr="00480A02">
        <w:rPr>
          <w:rFonts w:ascii="Times New Roman" w:hAnsi="Times New Roman" w:cs="Times New Roman"/>
          <w:spacing w:val="-2"/>
          <w:sz w:val="24"/>
          <w:szCs w:val="24"/>
          <w:lang w:val="en-US"/>
        </w:rPr>
        <w:t>i</w:t>
      </w:r>
      <w:r w:rsidRPr="00480A02">
        <w:rPr>
          <w:rFonts w:ascii="Times New Roman" w:hAnsi="Times New Roman" w:cs="Times New Roman"/>
          <w:spacing w:val="-2"/>
          <w:sz w:val="24"/>
          <w:szCs w:val="24"/>
        </w:rPr>
        <w:t xml:space="preserve">-той государственной услугина </w:t>
      </w:r>
      <w:r w:rsidRPr="00480A02">
        <w:rPr>
          <w:rFonts w:ascii="Times New Roman" w:hAnsi="Times New Roman" w:cs="Times New Roman"/>
          <w:sz w:val="24"/>
          <w:szCs w:val="24"/>
        </w:rPr>
        <w:t>соответствующий финансовый год;</w:t>
      </w:r>
    </w:p>
    <w:p w:rsidR="001E737F" w:rsidRPr="00480A02" w:rsidRDefault="001E737F" w:rsidP="00480A02">
      <w:pPr>
        <w:shd w:val="clear" w:color="auto" w:fill="FFFFFF"/>
        <w:spacing w:after="0" w:line="240" w:lineRule="auto"/>
        <w:ind w:right="22" w:firstLine="677"/>
        <w:jc w:val="both"/>
        <w:rPr>
          <w:rFonts w:ascii="Times New Roman" w:hAnsi="Times New Roman" w:cs="Times New Roman"/>
          <w:sz w:val="24"/>
          <w:szCs w:val="24"/>
        </w:rPr>
      </w:pPr>
      <w:r w:rsidRPr="00480A02">
        <w:rPr>
          <w:rFonts w:ascii="Times New Roman" w:hAnsi="Times New Roman" w:cs="Times New Roman"/>
          <w:bCs/>
          <w:spacing w:val="-4"/>
          <w:sz w:val="24"/>
          <w:szCs w:val="24"/>
        </w:rPr>
        <w:t>НЗ</w:t>
      </w:r>
      <w:r w:rsidRPr="00480A02">
        <w:rPr>
          <w:rFonts w:ascii="Times New Roman" w:hAnsi="Times New Roman" w:cs="Times New Roman"/>
          <w:sz w:val="24"/>
          <w:szCs w:val="24"/>
          <w:vertAlign w:val="superscript"/>
          <w:lang w:val="en-US"/>
        </w:rPr>
        <w:t>i</w:t>
      </w:r>
      <w:r w:rsidRPr="00480A02">
        <w:rPr>
          <w:rFonts w:ascii="Times New Roman" w:hAnsi="Times New Roman" w:cs="Times New Roman"/>
          <w:sz w:val="24"/>
          <w:szCs w:val="24"/>
          <w:vertAlign w:val="subscript"/>
        </w:rPr>
        <w:t>очр</w:t>
      </w:r>
      <w:r w:rsidRPr="00480A02">
        <w:rPr>
          <w:rFonts w:ascii="Times New Roman" w:hAnsi="Times New Roman" w:cs="Times New Roman"/>
          <w:sz w:val="24"/>
          <w:szCs w:val="24"/>
          <w:vertAlign w:val="superscript"/>
        </w:rPr>
        <w:t>_</w:t>
      </w:r>
      <w:r w:rsidRPr="00480A02">
        <w:rPr>
          <w:rFonts w:ascii="Times New Roman" w:hAnsi="Times New Roman" w:cs="Times New Roman"/>
          <w:spacing w:val="-2"/>
          <w:sz w:val="24"/>
          <w:szCs w:val="24"/>
        </w:rPr>
        <w:t xml:space="preserve">нормативные затраты на оказание единицы </w:t>
      </w:r>
      <w:r w:rsidRPr="00480A02">
        <w:rPr>
          <w:rFonts w:ascii="Times New Roman" w:hAnsi="Times New Roman" w:cs="Times New Roman"/>
          <w:spacing w:val="-2"/>
          <w:sz w:val="24"/>
          <w:szCs w:val="24"/>
          <w:lang w:val="en-US"/>
        </w:rPr>
        <w:t>i</w:t>
      </w:r>
      <w:r w:rsidRPr="00480A02">
        <w:rPr>
          <w:rFonts w:ascii="Times New Roman" w:hAnsi="Times New Roman" w:cs="Times New Roman"/>
          <w:spacing w:val="-2"/>
          <w:sz w:val="24"/>
          <w:szCs w:val="24"/>
        </w:rPr>
        <w:t>-той государственной услуги образовательной организации на соответствующий финансовый год;</w:t>
      </w:r>
    </w:p>
    <w:p w:rsidR="001E737F" w:rsidRPr="00480A02" w:rsidRDefault="001E737F" w:rsidP="00480A02">
      <w:pPr>
        <w:shd w:val="clear" w:color="auto" w:fill="FFFFFF"/>
        <w:spacing w:after="0" w:line="240" w:lineRule="auto"/>
        <w:ind w:right="22" w:firstLine="677"/>
        <w:jc w:val="both"/>
        <w:rPr>
          <w:rFonts w:ascii="Times New Roman" w:hAnsi="Times New Roman" w:cs="Times New Roman"/>
          <w:sz w:val="24"/>
          <w:szCs w:val="24"/>
        </w:rPr>
      </w:pPr>
      <w:r w:rsidRPr="00480A02">
        <w:rPr>
          <w:rFonts w:ascii="Times New Roman" w:hAnsi="Times New Roman" w:cs="Times New Roman"/>
          <w:i/>
          <w:iCs/>
          <w:sz w:val="24"/>
          <w:szCs w:val="24"/>
          <w:lang w:val="en-US"/>
        </w:rPr>
        <w:t>K</w:t>
      </w:r>
      <w:r w:rsidRPr="00480A02">
        <w:rPr>
          <w:rFonts w:ascii="Times New Roman" w:hAnsi="Times New Roman" w:cs="Times New Roman"/>
          <w:i/>
          <w:iCs/>
          <w:sz w:val="24"/>
          <w:szCs w:val="24"/>
          <w:vertAlign w:val="subscript"/>
          <w:lang w:val="en-US"/>
        </w:rPr>
        <w:t>i</w:t>
      </w:r>
      <w:r w:rsidRPr="00480A02">
        <w:rPr>
          <w:rFonts w:ascii="Times New Roman" w:hAnsi="Times New Roman" w:cs="Times New Roman"/>
          <w:sz w:val="24"/>
          <w:szCs w:val="24"/>
        </w:rPr>
        <w:t xml:space="preserve">- объем </w:t>
      </w:r>
      <w:r w:rsidRPr="00480A02">
        <w:rPr>
          <w:rFonts w:ascii="Times New Roman" w:hAnsi="Times New Roman" w:cs="Times New Roman"/>
          <w:sz w:val="24"/>
          <w:szCs w:val="24"/>
          <w:lang w:val="en-US"/>
        </w:rPr>
        <w:t>i</w:t>
      </w:r>
      <w:r w:rsidRPr="00480A02">
        <w:rPr>
          <w:rFonts w:ascii="Times New Roman" w:hAnsi="Times New Roman" w:cs="Times New Roman"/>
          <w:sz w:val="24"/>
          <w:szCs w:val="24"/>
        </w:rPr>
        <w:t>-той государственной услуги в соответствии с государственным (муниципальным) заданием.</w:t>
      </w:r>
    </w:p>
    <w:p w:rsidR="001E737F" w:rsidRPr="00480A02" w:rsidRDefault="001E737F" w:rsidP="00480A02">
      <w:pPr>
        <w:shd w:val="clear" w:color="auto" w:fill="FFFFFF"/>
        <w:tabs>
          <w:tab w:val="left" w:pos="994"/>
        </w:tabs>
        <w:spacing w:after="0" w:line="240" w:lineRule="auto"/>
        <w:ind w:right="14" w:firstLine="698"/>
        <w:jc w:val="both"/>
        <w:rPr>
          <w:rFonts w:ascii="Times New Roman" w:hAnsi="Times New Roman" w:cs="Times New Roman"/>
          <w:spacing w:val="-4"/>
          <w:sz w:val="24"/>
          <w:szCs w:val="24"/>
        </w:rPr>
      </w:pPr>
      <w:r w:rsidRPr="00480A02">
        <w:rPr>
          <w:rFonts w:ascii="Times New Roman" w:hAnsi="Times New Roman" w:cs="Times New Roman"/>
          <w:spacing w:val="-2"/>
          <w:sz w:val="24"/>
          <w:szCs w:val="24"/>
        </w:rPr>
        <w:t xml:space="preserve">Нормативные затраты на оказание единицы </w:t>
      </w:r>
      <w:r w:rsidRPr="00480A02">
        <w:rPr>
          <w:rFonts w:ascii="Times New Roman" w:hAnsi="Times New Roman" w:cs="Times New Roman"/>
          <w:spacing w:val="-2"/>
          <w:sz w:val="24"/>
          <w:szCs w:val="24"/>
          <w:lang w:val="en-US"/>
        </w:rPr>
        <w:t>i</w:t>
      </w:r>
      <w:r w:rsidRPr="00480A02">
        <w:rPr>
          <w:rFonts w:ascii="Times New Roman" w:hAnsi="Times New Roman" w:cs="Times New Roman"/>
          <w:spacing w:val="-2"/>
          <w:sz w:val="24"/>
          <w:szCs w:val="24"/>
        </w:rPr>
        <w:t xml:space="preserve">-той государственной услуги образовательной </w:t>
      </w:r>
      <w:r w:rsidRPr="00480A02">
        <w:rPr>
          <w:rFonts w:ascii="Times New Roman" w:hAnsi="Times New Roman" w:cs="Times New Roman"/>
          <w:spacing w:val="-4"/>
          <w:sz w:val="24"/>
          <w:szCs w:val="24"/>
        </w:rPr>
        <w:t>организации на соответствующий финансовый год определяются по формуле:</w:t>
      </w:r>
    </w:p>
    <w:p w:rsidR="001E737F" w:rsidRPr="00480A02" w:rsidRDefault="001E737F" w:rsidP="00480A02">
      <w:pPr>
        <w:shd w:val="clear" w:color="auto" w:fill="FFFFFF"/>
        <w:tabs>
          <w:tab w:val="left" w:pos="994"/>
        </w:tabs>
        <w:spacing w:after="0" w:line="240" w:lineRule="auto"/>
        <w:ind w:right="14" w:firstLine="698"/>
        <w:jc w:val="both"/>
        <w:rPr>
          <w:rFonts w:ascii="Times New Roman" w:hAnsi="Times New Roman" w:cs="Times New Roman"/>
          <w:sz w:val="24"/>
          <w:szCs w:val="24"/>
        </w:rPr>
      </w:pPr>
      <w:r w:rsidRPr="00480A02">
        <w:rPr>
          <w:rFonts w:ascii="Times New Roman" w:hAnsi="Times New Roman" w:cs="Times New Roman"/>
          <w:b/>
          <w:bCs/>
          <w:i/>
          <w:spacing w:val="-4"/>
          <w:sz w:val="24"/>
          <w:szCs w:val="24"/>
        </w:rPr>
        <w:tab/>
        <w:t>НЗ</w:t>
      </w:r>
      <w:r w:rsidRPr="00480A02">
        <w:rPr>
          <w:rFonts w:ascii="Times New Roman" w:hAnsi="Times New Roman" w:cs="Times New Roman"/>
          <w:i/>
          <w:sz w:val="24"/>
          <w:szCs w:val="24"/>
          <w:vertAlign w:val="superscript"/>
          <w:lang w:val="en-US"/>
        </w:rPr>
        <w:t>i</w:t>
      </w:r>
      <w:r w:rsidRPr="00480A02">
        <w:rPr>
          <w:rFonts w:ascii="Times New Roman" w:hAnsi="Times New Roman" w:cs="Times New Roman"/>
          <w:i/>
          <w:sz w:val="24"/>
          <w:szCs w:val="24"/>
          <w:vertAlign w:val="subscript"/>
        </w:rPr>
        <w:t>очр=</w:t>
      </w:r>
      <w:r w:rsidRPr="00480A02">
        <w:rPr>
          <w:rFonts w:ascii="Times New Roman" w:hAnsi="Times New Roman" w:cs="Times New Roman"/>
          <w:b/>
          <w:bCs/>
          <w:i/>
          <w:spacing w:val="-4"/>
          <w:sz w:val="24"/>
          <w:szCs w:val="24"/>
        </w:rPr>
        <w:t xml:space="preserve"> НЗ</w:t>
      </w:r>
      <w:r w:rsidRPr="00480A02">
        <w:rPr>
          <w:rFonts w:ascii="Times New Roman" w:hAnsi="Times New Roman" w:cs="Times New Roman"/>
          <w:i/>
          <w:sz w:val="24"/>
          <w:szCs w:val="24"/>
          <w:vertAlign w:val="subscript"/>
        </w:rPr>
        <w:t xml:space="preserve"> гу+</w:t>
      </w:r>
      <w:r w:rsidRPr="00480A02">
        <w:rPr>
          <w:rFonts w:ascii="Times New Roman" w:hAnsi="Times New Roman" w:cs="Times New Roman"/>
          <w:b/>
          <w:bCs/>
          <w:i/>
          <w:spacing w:val="-4"/>
          <w:sz w:val="24"/>
          <w:szCs w:val="24"/>
        </w:rPr>
        <w:t xml:space="preserve"> НЗ</w:t>
      </w:r>
      <w:r w:rsidRPr="00480A02">
        <w:rPr>
          <w:rFonts w:ascii="Times New Roman" w:hAnsi="Times New Roman" w:cs="Times New Roman"/>
          <w:i/>
          <w:sz w:val="24"/>
          <w:szCs w:val="24"/>
          <w:vertAlign w:val="subscript"/>
        </w:rPr>
        <w:t xml:space="preserve">он    </w:t>
      </w:r>
      <w:r w:rsidRPr="00480A02">
        <w:rPr>
          <w:rFonts w:ascii="Times New Roman" w:hAnsi="Times New Roman" w:cs="Times New Roman"/>
          <w:i/>
          <w:iCs/>
          <w:sz w:val="24"/>
          <w:szCs w:val="24"/>
        </w:rPr>
        <w:t xml:space="preserve">, </w:t>
      </w:r>
      <w:r w:rsidRPr="00480A02">
        <w:rPr>
          <w:rFonts w:ascii="Times New Roman" w:hAnsi="Times New Roman" w:cs="Times New Roman"/>
          <w:sz w:val="24"/>
          <w:szCs w:val="24"/>
        </w:rPr>
        <w:t>где</w:t>
      </w:r>
    </w:p>
    <w:p w:rsidR="001E737F" w:rsidRPr="00480A02" w:rsidRDefault="001E737F" w:rsidP="00480A02">
      <w:pPr>
        <w:shd w:val="clear" w:color="auto" w:fill="FFFFFF"/>
        <w:spacing w:after="0" w:line="240" w:lineRule="auto"/>
        <w:ind w:right="14" w:firstLine="670"/>
        <w:jc w:val="both"/>
        <w:rPr>
          <w:rFonts w:ascii="Times New Roman" w:hAnsi="Times New Roman" w:cs="Times New Roman"/>
          <w:b/>
          <w:bCs/>
          <w:spacing w:val="-4"/>
          <w:sz w:val="24"/>
          <w:szCs w:val="24"/>
        </w:rPr>
      </w:pPr>
      <w:r w:rsidRPr="00480A02">
        <w:rPr>
          <w:rFonts w:ascii="Times New Roman" w:hAnsi="Times New Roman" w:cs="Times New Roman"/>
          <w:bCs/>
          <w:spacing w:val="-4"/>
          <w:sz w:val="24"/>
          <w:szCs w:val="24"/>
        </w:rPr>
        <w:t>НЗ</w:t>
      </w:r>
      <w:r w:rsidRPr="00480A02">
        <w:rPr>
          <w:rFonts w:ascii="Times New Roman" w:hAnsi="Times New Roman" w:cs="Times New Roman"/>
          <w:i/>
          <w:sz w:val="24"/>
          <w:szCs w:val="24"/>
          <w:vertAlign w:val="superscript"/>
          <w:lang w:val="en-US"/>
        </w:rPr>
        <w:t>i</w:t>
      </w:r>
      <w:r w:rsidRPr="00480A02">
        <w:rPr>
          <w:rFonts w:ascii="Times New Roman" w:hAnsi="Times New Roman" w:cs="Times New Roman"/>
          <w:i/>
          <w:sz w:val="24"/>
          <w:szCs w:val="24"/>
          <w:vertAlign w:val="subscript"/>
        </w:rPr>
        <w:t>очр -</w:t>
      </w:r>
      <w:r w:rsidRPr="00480A02">
        <w:rPr>
          <w:rFonts w:ascii="Times New Roman" w:hAnsi="Times New Roman" w:cs="Times New Roman"/>
          <w:spacing w:val="-2"/>
          <w:sz w:val="24"/>
          <w:szCs w:val="24"/>
        </w:rPr>
        <w:t xml:space="preserve"> нормативные затраты на оказание единицы </w:t>
      </w:r>
      <w:r w:rsidRPr="00480A02">
        <w:rPr>
          <w:rFonts w:ascii="Times New Roman" w:hAnsi="Times New Roman" w:cs="Times New Roman"/>
          <w:spacing w:val="-2"/>
          <w:sz w:val="24"/>
          <w:szCs w:val="24"/>
          <w:lang w:val="en-US"/>
        </w:rPr>
        <w:t>i</w:t>
      </w:r>
      <w:r w:rsidRPr="00480A02">
        <w:rPr>
          <w:rFonts w:ascii="Times New Roman" w:hAnsi="Times New Roman" w:cs="Times New Roman"/>
          <w:spacing w:val="-2"/>
          <w:sz w:val="24"/>
          <w:szCs w:val="24"/>
        </w:rPr>
        <w:t xml:space="preserve">-той государственной услуги образовательной </w:t>
      </w:r>
      <w:r w:rsidRPr="00480A02">
        <w:rPr>
          <w:rFonts w:ascii="Times New Roman" w:hAnsi="Times New Roman" w:cs="Times New Roman"/>
          <w:spacing w:val="-4"/>
          <w:sz w:val="24"/>
          <w:szCs w:val="24"/>
        </w:rPr>
        <w:t>организации на соответствующий финансовый год;</w:t>
      </w:r>
    </w:p>
    <w:p w:rsidR="001E737F" w:rsidRPr="00480A02" w:rsidRDefault="001E737F" w:rsidP="00480A02">
      <w:pPr>
        <w:shd w:val="clear" w:color="auto" w:fill="FFFFFF"/>
        <w:spacing w:after="0" w:line="240" w:lineRule="auto"/>
        <w:ind w:right="14" w:firstLine="670"/>
        <w:jc w:val="both"/>
        <w:rPr>
          <w:rFonts w:ascii="Times New Roman" w:hAnsi="Times New Roman" w:cs="Times New Roman"/>
          <w:sz w:val="24"/>
          <w:szCs w:val="24"/>
        </w:rPr>
      </w:pPr>
      <w:r w:rsidRPr="00480A02">
        <w:rPr>
          <w:rFonts w:ascii="Times New Roman" w:hAnsi="Times New Roman" w:cs="Times New Roman"/>
          <w:bCs/>
          <w:spacing w:val="-4"/>
          <w:sz w:val="24"/>
          <w:szCs w:val="24"/>
        </w:rPr>
        <w:t>НЗ</w:t>
      </w:r>
      <w:r w:rsidRPr="00480A02">
        <w:rPr>
          <w:rFonts w:ascii="Times New Roman" w:hAnsi="Times New Roman" w:cs="Times New Roman"/>
          <w:sz w:val="24"/>
          <w:szCs w:val="24"/>
          <w:vertAlign w:val="subscript"/>
        </w:rPr>
        <w:t>гу</w:t>
      </w:r>
      <w:r w:rsidRPr="00480A02">
        <w:rPr>
          <w:rFonts w:ascii="Times New Roman" w:hAnsi="Times New Roman" w:cs="Times New Roman"/>
          <w:spacing w:val="-3"/>
          <w:sz w:val="24"/>
          <w:szCs w:val="24"/>
        </w:rPr>
        <w:t xml:space="preserve"> - нормативные затраты, непосредственно связанные с оказанием </w:t>
      </w:r>
      <w:r w:rsidRPr="00480A02">
        <w:rPr>
          <w:rFonts w:ascii="Times New Roman" w:hAnsi="Times New Roman" w:cs="Times New Roman"/>
          <w:sz w:val="24"/>
          <w:szCs w:val="24"/>
        </w:rPr>
        <w:t>государственной услуги;</w:t>
      </w:r>
    </w:p>
    <w:p w:rsidR="001E737F" w:rsidRPr="00480A02" w:rsidRDefault="001E737F" w:rsidP="00480A02">
      <w:pPr>
        <w:shd w:val="clear" w:color="auto" w:fill="FFFFFF"/>
        <w:spacing w:after="0" w:line="240" w:lineRule="auto"/>
        <w:ind w:right="7" w:firstLine="670"/>
        <w:jc w:val="both"/>
        <w:rPr>
          <w:rFonts w:ascii="Times New Roman" w:hAnsi="Times New Roman" w:cs="Times New Roman"/>
          <w:sz w:val="24"/>
          <w:szCs w:val="24"/>
        </w:rPr>
      </w:pPr>
      <w:r w:rsidRPr="00480A02">
        <w:rPr>
          <w:rFonts w:ascii="Times New Roman" w:hAnsi="Times New Roman" w:cs="Times New Roman"/>
          <w:sz w:val="24"/>
          <w:szCs w:val="24"/>
        </w:rPr>
        <w:t xml:space="preserve">НЗ </w:t>
      </w:r>
      <w:r w:rsidRPr="00480A02">
        <w:rPr>
          <w:rFonts w:ascii="Times New Roman" w:hAnsi="Times New Roman" w:cs="Times New Roman"/>
          <w:sz w:val="24"/>
          <w:szCs w:val="24"/>
          <w:vertAlign w:val="subscript"/>
        </w:rPr>
        <w:t>он</w:t>
      </w:r>
      <w:r w:rsidRPr="00480A02">
        <w:rPr>
          <w:rFonts w:ascii="Times New Roman" w:hAnsi="Times New Roman" w:cs="Times New Roman"/>
          <w:sz w:val="24"/>
          <w:szCs w:val="24"/>
        </w:rPr>
        <w:t xml:space="preserve"> - нормативные затраты на общехозяйственные нужды.</w:t>
      </w:r>
    </w:p>
    <w:p w:rsidR="001E737F" w:rsidRPr="00480A02" w:rsidRDefault="001E737F" w:rsidP="00480A02">
      <w:pPr>
        <w:shd w:val="clear" w:color="auto" w:fill="FFFFFF"/>
        <w:tabs>
          <w:tab w:val="left" w:pos="1058"/>
        </w:tabs>
        <w:spacing w:after="0" w:line="240" w:lineRule="auto"/>
        <w:ind w:right="7" w:firstLine="684"/>
        <w:jc w:val="both"/>
        <w:rPr>
          <w:rFonts w:ascii="Times New Roman" w:hAnsi="Times New Roman" w:cs="Times New Roman"/>
          <w:sz w:val="24"/>
          <w:szCs w:val="24"/>
        </w:rPr>
      </w:pPr>
      <w:r w:rsidRPr="00480A02">
        <w:rPr>
          <w:rFonts w:ascii="Times New Roman" w:hAnsi="Times New Roman" w:cs="Times New Roman"/>
          <w:spacing w:val="-4"/>
          <w:sz w:val="24"/>
          <w:szCs w:val="24"/>
        </w:rPr>
        <w:t>Нормативные затраты, непосредственно связанные с оказанием</w:t>
      </w:r>
      <w:r w:rsidRPr="00480A02">
        <w:rPr>
          <w:rFonts w:ascii="Times New Roman" w:hAnsi="Times New Roman" w:cs="Times New Roman"/>
          <w:spacing w:val="-4"/>
          <w:sz w:val="24"/>
          <w:szCs w:val="24"/>
        </w:rPr>
        <w:br/>
      </w:r>
      <w:r w:rsidRPr="00480A02">
        <w:rPr>
          <w:rFonts w:ascii="Times New Roman" w:hAnsi="Times New Roman" w:cs="Times New Roman"/>
          <w:spacing w:val="-1"/>
          <w:sz w:val="24"/>
          <w:szCs w:val="24"/>
        </w:rPr>
        <w:t xml:space="preserve">государственной услуги на соответствующий финансовый год, определяются </w:t>
      </w:r>
      <w:r w:rsidRPr="00480A02">
        <w:rPr>
          <w:rFonts w:ascii="Times New Roman" w:hAnsi="Times New Roman" w:cs="Times New Roman"/>
          <w:sz w:val="24"/>
          <w:szCs w:val="24"/>
        </w:rPr>
        <w:t>по формуле:</w:t>
      </w:r>
    </w:p>
    <w:p w:rsidR="001E737F" w:rsidRPr="00480A02" w:rsidRDefault="001E737F" w:rsidP="00480A02">
      <w:pPr>
        <w:shd w:val="clear" w:color="auto" w:fill="FFFFFF"/>
        <w:spacing w:after="0" w:line="240" w:lineRule="auto"/>
        <w:ind w:left="851" w:firstLine="1282"/>
        <w:jc w:val="both"/>
        <w:rPr>
          <w:rFonts w:ascii="Times New Roman" w:hAnsi="Times New Roman" w:cs="Times New Roman"/>
          <w:i/>
          <w:iCs/>
          <w:sz w:val="24"/>
          <w:szCs w:val="24"/>
        </w:rPr>
      </w:pPr>
      <w:r w:rsidRPr="00480A02">
        <w:rPr>
          <w:rFonts w:ascii="Times New Roman" w:hAnsi="Times New Roman" w:cs="Times New Roman"/>
          <w:b/>
          <w:bCs/>
          <w:i/>
          <w:spacing w:val="-4"/>
          <w:sz w:val="24"/>
          <w:szCs w:val="24"/>
        </w:rPr>
        <w:t>НЗ</w:t>
      </w:r>
      <w:r w:rsidRPr="00480A02">
        <w:rPr>
          <w:rFonts w:ascii="Times New Roman" w:hAnsi="Times New Roman" w:cs="Times New Roman"/>
          <w:b/>
          <w:sz w:val="24"/>
          <w:szCs w:val="24"/>
          <w:vertAlign w:val="subscript"/>
        </w:rPr>
        <w:t>гу</w:t>
      </w:r>
      <w:r w:rsidRPr="00480A02">
        <w:rPr>
          <w:rFonts w:ascii="Times New Roman" w:hAnsi="Times New Roman" w:cs="Times New Roman"/>
          <w:i/>
          <w:iCs/>
          <w:sz w:val="24"/>
          <w:szCs w:val="24"/>
        </w:rPr>
        <w:t xml:space="preserve">= </w:t>
      </w:r>
      <w:r w:rsidRPr="00480A02">
        <w:rPr>
          <w:rFonts w:ascii="Times New Roman" w:hAnsi="Times New Roman" w:cs="Times New Roman"/>
          <w:b/>
          <w:i/>
          <w:iCs/>
          <w:sz w:val="24"/>
          <w:szCs w:val="24"/>
        </w:rPr>
        <w:t>НЗ</w:t>
      </w:r>
      <w:r w:rsidRPr="00480A02">
        <w:rPr>
          <w:rFonts w:ascii="Times New Roman" w:hAnsi="Times New Roman" w:cs="Times New Roman"/>
          <w:b/>
          <w:i/>
          <w:iCs/>
          <w:sz w:val="24"/>
          <w:szCs w:val="24"/>
          <w:vertAlign w:val="subscript"/>
          <w:lang w:val="en-US"/>
        </w:rPr>
        <w:t>o</w:t>
      </w:r>
      <w:r w:rsidRPr="00480A02">
        <w:rPr>
          <w:rFonts w:ascii="Times New Roman" w:hAnsi="Times New Roman" w:cs="Times New Roman"/>
          <w:b/>
          <w:i/>
          <w:iCs/>
          <w:sz w:val="24"/>
          <w:szCs w:val="24"/>
          <w:vertAlign w:val="subscript"/>
        </w:rPr>
        <w:t>тгу +</w:t>
      </w:r>
      <w:r w:rsidRPr="00480A02">
        <w:rPr>
          <w:rFonts w:ascii="Times New Roman" w:hAnsi="Times New Roman" w:cs="Times New Roman"/>
          <w:b/>
          <w:i/>
          <w:iCs/>
          <w:sz w:val="24"/>
          <w:szCs w:val="24"/>
        </w:rPr>
        <w:t xml:space="preserve"> НЗ </w:t>
      </w:r>
      <w:r w:rsidRPr="00480A02">
        <w:rPr>
          <w:rFonts w:ascii="Times New Roman" w:hAnsi="Times New Roman" w:cs="Times New Roman"/>
          <w:b/>
          <w:i/>
          <w:iCs/>
          <w:sz w:val="24"/>
          <w:szCs w:val="24"/>
          <w:vertAlign w:val="superscript"/>
          <w:lang w:val="en-US"/>
        </w:rPr>
        <w:t>j</w:t>
      </w:r>
      <w:r w:rsidRPr="00480A02">
        <w:rPr>
          <w:rFonts w:ascii="Times New Roman" w:hAnsi="Times New Roman" w:cs="Times New Roman"/>
          <w:b/>
          <w:i/>
          <w:iCs/>
          <w:sz w:val="24"/>
          <w:szCs w:val="24"/>
          <w:vertAlign w:val="subscript"/>
        </w:rPr>
        <w:t>м</w:t>
      </w:r>
      <w:r w:rsidRPr="00480A02">
        <w:rPr>
          <w:rFonts w:ascii="Times New Roman" w:hAnsi="Times New Roman" w:cs="Times New Roman"/>
          <w:b/>
          <w:i/>
          <w:iCs/>
          <w:sz w:val="24"/>
          <w:szCs w:val="24"/>
          <w:vertAlign w:val="subscript"/>
          <w:lang w:val="en-US"/>
        </w:rPr>
        <w:t>p</w:t>
      </w:r>
      <w:r w:rsidRPr="00480A02">
        <w:rPr>
          <w:rFonts w:ascii="Times New Roman" w:hAnsi="Times New Roman" w:cs="Times New Roman"/>
          <w:b/>
          <w:i/>
          <w:iCs/>
          <w:sz w:val="24"/>
          <w:szCs w:val="24"/>
          <w:vertAlign w:val="subscript"/>
        </w:rPr>
        <w:t xml:space="preserve"> +  </w:t>
      </w:r>
      <w:r w:rsidRPr="00480A02">
        <w:rPr>
          <w:rFonts w:ascii="Times New Roman" w:hAnsi="Times New Roman" w:cs="Times New Roman"/>
          <w:b/>
          <w:i/>
          <w:iCs/>
          <w:sz w:val="24"/>
          <w:szCs w:val="24"/>
        </w:rPr>
        <w:t xml:space="preserve">НЗ </w:t>
      </w:r>
      <w:r w:rsidRPr="00480A02">
        <w:rPr>
          <w:rFonts w:ascii="Times New Roman" w:hAnsi="Times New Roman" w:cs="Times New Roman"/>
          <w:b/>
          <w:i/>
          <w:iCs/>
          <w:sz w:val="24"/>
          <w:szCs w:val="24"/>
          <w:vertAlign w:val="superscript"/>
          <w:lang w:val="en-US"/>
        </w:rPr>
        <w:t>j</w:t>
      </w:r>
      <w:r w:rsidRPr="00480A02">
        <w:rPr>
          <w:rFonts w:ascii="Times New Roman" w:hAnsi="Times New Roman" w:cs="Times New Roman"/>
          <w:b/>
          <w:i/>
          <w:iCs/>
          <w:sz w:val="24"/>
          <w:szCs w:val="24"/>
          <w:vertAlign w:val="subscript"/>
        </w:rPr>
        <w:t xml:space="preserve">пп     </w:t>
      </w:r>
      <w:r w:rsidRPr="00480A02">
        <w:rPr>
          <w:rFonts w:ascii="Times New Roman" w:hAnsi="Times New Roman" w:cs="Times New Roman"/>
          <w:i/>
          <w:iCs/>
          <w:sz w:val="24"/>
          <w:szCs w:val="24"/>
        </w:rPr>
        <w:t xml:space="preserve">, </w:t>
      </w:r>
      <w:r w:rsidRPr="00480A02">
        <w:rPr>
          <w:rFonts w:ascii="Times New Roman" w:hAnsi="Times New Roman" w:cs="Times New Roman"/>
          <w:sz w:val="24"/>
          <w:szCs w:val="24"/>
        </w:rPr>
        <w:t xml:space="preserve">где                            </w:t>
      </w:r>
    </w:p>
    <w:p w:rsidR="001E737F" w:rsidRPr="00480A02" w:rsidRDefault="001E737F" w:rsidP="00480A02">
      <w:pPr>
        <w:shd w:val="clear" w:color="auto" w:fill="FFFFFF"/>
        <w:spacing w:after="0" w:line="240" w:lineRule="auto"/>
        <w:jc w:val="both"/>
        <w:rPr>
          <w:rFonts w:ascii="Times New Roman" w:hAnsi="Times New Roman" w:cs="Times New Roman"/>
          <w:sz w:val="24"/>
          <w:szCs w:val="24"/>
        </w:rPr>
      </w:pPr>
      <w:r w:rsidRPr="00480A02">
        <w:rPr>
          <w:rFonts w:ascii="Times New Roman" w:hAnsi="Times New Roman" w:cs="Times New Roman"/>
          <w:spacing w:val="-4"/>
          <w:sz w:val="24"/>
          <w:szCs w:val="24"/>
        </w:rPr>
        <w:t>НЗ</w:t>
      </w:r>
      <w:r w:rsidRPr="00480A02">
        <w:rPr>
          <w:rFonts w:ascii="Times New Roman" w:hAnsi="Times New Roman" w:cs="Times New Roman"/>
          <w:spacing w:val="-4"/>
          <w:sz w:val="24"/>
          <w:szCs w:val="24"/>
          <w:vertAlign w:val="subscript"/>
        </w:rPr>
        <w:t xml:space="preserve">гу </w:t>
      </w:r>
      <w:r w:rsidRPr="00480A02">
        <w:rPr>
          <w:rFonts w:ascii="Times New Roman" w:hAnsi="Times New Roman" w:cs="Times New Roman"/>
          <w:sz w:val="24"/>
          <w:szCs w:val="24"/>
        </w:rPr>
        <w:t>- н</w:t>
      </w:r>
      <w:r w:rsidRPr="00480A02">
        <w:rPr>
          <w:rFonts w:ascii="Times New Roman" w:hAnsi="Times New Roman" w:cs="Times New Roman"/>
          <w:spacing w:val="-4"/>
          <w:sz w:val="24"/>
          <w:szCs w:val="24"/>
        </w:rPr>
        <w:t>ормативные затраты, непосредственно связанные с оказанием</w:t>
      </w:r>
      <w:r w:rsidRPr="00480A02">
        <w:rPr>
          <w:rFonts w:ascii="Times New Roman" w:hAnsi="Times New Roman" w:cs="Times New Roman"/>
          <w:spacing w:val="-4"/>
          <w:sz w:val="24"/>
          <w:szCs w:val="24"/>
        </w:rPr>
        <w:br/>
      </w:r>
      <w:r w:rsidRPr="00480A02">
        <w:rPr>
          <w:rFonts w:ascii="Times New Roman" w:hAnsi="Times New Roman" w:cs="Times New Roman"/>
          <w:spacing w:val="-1"/>
          <w:sz w:val="24"/>
          <w:szCs w:val="24"/>
        </w:rPr>
        <w:t>государственной услуги на соответствующий финансовый год;</w:t>
      </w:r>
    </w:p>
    <w:p w:rsidR="001E737F" w:rsidRPr="00480A02" w:rsidRDefault="001E737F" w:rsidP="00480A02">
      <w:pPr>
        <w:shd w:val="clear" w:color="auto" w:fill="FFFFFF"/>
        <w:spacing w:after="0" w:line="240" w:lineRule="auto"/>
        <w:ind w:firstLine="708"/>
        <w:jc w:val="both"/>
        <w:rPr>
          <w:rFonts w:ascii="Times New Roman" w:hAnsi="Times New Roman" w:cs="Times New Roman"/>
          <w:sz w:val="24"/>
          <w:szCs w:val="24"/>
        </w:rPr>
      </w:pPr>
      <w:r w:rsidRPr="00480A02">
        <w:rPr>
          <w:rFonts w:ascii="Times New Roman" w:hAnsi="Times New Roman" w:cs="Times New Roman"/>
          <w:iCs/>
          <w:spacing w:val="-3"/>
          <w:sz w:val="24"/>
          <w:szCs w:val="24"/>
        </w:rPr>
        <w:t>НЗ</w:t>
      </w:r>
      <w:r w:rsidRPr="00480A02">
        <w:rPr>
          <w:rFonts w:ascii="Times New Roman" w:hAnsi="Times New Roman" w:cs="Times New Roman"/>
          <w:iCs/>
          <w:spacing w:val="-3"/>
          <w:sz w:val="24"/>
          <w:szCs w:val="24"/>
          <w:vertAlign w:val="subscript"/>
          <w:lang w:val="en-US"/>
        </w:rPr>
        <w:t>om</w:t>
      </w:r>
      <w:r w:rsidRPr="00480A02">
        <w:rPr>
          <w:rFonts w:ascii="Times New Roman" w:hAnsi="Times New Roman" w:cs="Times New Roman"/>
          <w:iCs/>
          <w:spacing w:val="-3"/>
          <w:sz w:val="24"/>
          <w:szCs w:val="24"/>
          <w:vertAlign w:val="subscript"/>
        </w:rPr>
        <w:t>г</w:t>
      </w:r>
      <w:r w:rsidRPr="00480A02">
        <w:rPr>
          <w:rFonts w:ascii="Times New Roman" w:hAnsi="Times New Roman" w:cs="Times New Roman"/>
          <w:iCs/>
          <w:spacing w:val="-3"/>
          <w:sz w:val="24"/>
          <w:szCs w:val="24"/>
          <w:vertAlign w:val="subscript"/>
          <w:lang w:val="en-US"/>
        </w:rPr>
        <w:t>y</w:t>
      </w:r>
      <w:r w:rsidRPr="00480A02">
        <w:rPr>
          <w:rFonts w:ascii="Times New Roman" w:hAnsi="Times New Roman" w:cs="Times New Roman"/>
          <w:spacing w:val="-3"/>
          <w:sz w:val="24"/>
          <w:szCs w:val="24"/>
        </w:rPr>
        <w:t>- нормативные затраты  на оплату труда и начисления на</w:t>
      </w:r>
      <w:r w:rsidRPr="00480A02">
        <w:rPr>
          <w:rFonts w:ascii="Times New Roman" w:hAnsi="Times New Roman" w:cs="Times New Roman"/>
          <w:sz w:val="24"/>
          <w:szCs w:val="24"/>
        </w:rPr>
        <w:t>выплаты по оплате труда персонала, принимающего непосредственное участие в оказании государственной услуги;</w:t>
      </w:r>
    </w:p>
    <w:p w:rsidR="001E737F" w:rsidRPr="00480A02" w:rsidRDefault="001E737F" w:rsidP="00480A02">
      <w:pPr>
        <w:shd w:val="clear" w:color="auto" w:fill="FFFFFF"/>
        <w:spacing w:after="0" w:line="240" w:lineRule="auto"/>
        <w:ind w:firstLine="708"/>
        <w:jc w:val="both"/>
        <w:rPr>
          <w:rFonts w:ascii="Times New Roman" w:hAnsi="Times New Roman" w:cs="Times New Roman"/>
          <w:sz w:val="24"/>
          <w:szCs w:val="24"/>
        </w:rPr>
      </w:pPr>
      <w:r w:rsidRPr="00480A02">
        <w:rPr>
          <w:rFonts w:ascii="Times New Roman" w:hAnsi="Times New Roman" w:cs="Times New Roman"/>
          <w:spacing w:val="-4"/>
          <w:sz w:val="24"/>
          <w:szCs w:val="24"/>
        </w:rPr>
        <w:t xml:space="preserve">НЗ </w:t>
      </w:r>
      <w:r w:rsidRPr="00480A02">
        <w:rPr>
          <w:rFonts w:ascii="Times New Roman" w:hAnsi="Times New Roman" w:cs="Times New Roman"/>
          <w:spacing w:val="-4"/>
          <w:sz w:val="24"/>
          <w:szCs w:val="24"/>
          <w:vertAlign w:val="superscript"/>
          <w:lang w:val="en-US"/>
        </w:rPr>
        <w:t>j</w:t>
      </w:r>
      <w:r w:rsidRPr="00480A02">
        <w:rPr>
          <w:rFonts w:ascii="Times New Roman" w:hAnsi="Times New Roman" w:cs="Times New Roman"/>
          <w:spacing w:val="-4"/>
          <w:sz w:val="24"/>
          <w:szCs w:val="24"/>
          <w:vertAlign w:val="subscript"/>
        </w:rPr>
        <w:t>м</w:t>
      </w:r>
      <w:r w:rsidRPr="00480A02">
        <w:rPr>
          <w:rFonts w:ascii="Times New Roman" w:hAnsi="Times New Roman" w:cs="Times New Roman"/>
          <w:spacing w:val="-4"/>
          <w:sz w:val="24"/>
          <w:szCs w:val="24"/>
          <w:vertAlign w:val="subscript"/>
          <w:lang w:val="en-US"/>
        </w:rPr>
        <w:t>p</w:t>
      </w:r>
      <w:r w:rsidRPr="00480A02">
        <w:rPr>
          <w:rFonts w:ascii="Times New Roman" w:hAnsi="Times New Roman" w:cs="Times New Roman"/>
          <w:spacing w:val="-4"/>
          <w:sz w:val="24"/>
          <w:szCs w:val="24"/>
        </w:rPr>
        <w:t xml:space="preserve"> - </w:t>
      </w:r>
      <w:r w:rsidRPr="00480A02">
        <w:rPr>
          <w:rFonts w:ascii="Times New Roman" w:hAnsi="Times New Roman" w:cs="Times New Roman"/>
          <w:spacing w:val="-1"/>
          <w:sz w:val="24"/>
          <w:szCs w:val="24"/>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480A02">
        <w:rPr>
          <w:rFonts w:ascii="Times New Roman" w:hAnsi="Times New Roman" w:cs="Times New Roman"/>
          <w:sz w:val="24"/>
          <w:szCs w:val="24"/>
        </w:rPr>
        <w:t>на</w:t>
      </w:r>
      <w:r w:rsidRPr="00480A02">
        <w:rPr>
          <w:rFonts w:ascii="Times New Roman" w:hAnsi="Times New Roman" w:cs="Times New Roman"/>
          <w:spacing w:val="-1"/>
          <w:sz w:val="24"/>
          <w:szCs w:val="24"/>
        </w:rPr>
        <w:t xml:space="preserve"> учебники, учебные пособия, учебно-методические материалы, </w:t>
      </w:r>
      <w:r w:rsidRPr="00480A02">
        <w:rPr>
          <w:rFonts w:ascii="Times New Roman" w:hAnsi="Times New Roman" w:cs="Times New Roman"/>
          <w:spacing w:val="-2"/>
          <w:sz w:val="24"/>
          <w:szCs w:val="24"/>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480A02">
        <w:rPr>
          <w:rFonts w:ascii="Times New Roman" w:hAnsi="Times New Roman" w:cs="Times New Roman"/>
          <w:spacing w:val="-1"/>
          <w:sz w:val="24"/>
          <w:szCs w:val="24"/>
        </w:rPr>
        <w:t>средства обучения и воспитания по АООП типа j (в соответствии</w:t>
      </w:r>
      <w:r w:rsidRPr="00480A02">
        <w:rPr>
          <w:rFonts w:ascii="Times New Roman" w:hAnsi="Times New Roman" w:cs="Times New Roman"/>
          <w:sz w:val="24"/>
          <w:szCs w:val="24"/>
        </w:rPr>
        <w:t xml:space="preserve"> с материально-техническими условиями с учетом специфики обучающихся);</w:t>
      </w:r>
    </w:p>
    <w:p w:rsidR="001E737F" w:rsidRPr="00480A02" w:rsidRDefault="001E737F" w:rsidP="00480A02">
      <w:pPr>
        <w:shd w:val="clear" w:color="auto" w:fill="FFFFFF"/>
        <w:spacing w:after="0" w:line="240" w:lineRule="auto"/>
        <w:ind w:firstLine="708"/>
        <w:jc w:val="both"/>
        <w:rPr>
          <w:rFonts w:ascii="Times New Roman" w:hAnsi="Times New Roman" w:cs="Times New Roman"/>
          <w:sz w:val="24"/>
          <w:szCs w:val="24"/>
        </w:rPr>
      </w:pPr>
      <w:r w:rsidRPr="00480A02">
        <w:rPr>
          <w:rFonts w:ascii="Times New Roman" w:hAnsi="Times New Roman" w:cs="Times New Roman"/>
          <w:spacing w:val="-4"/>
          <w:sz w:val="24"/>
          <w:szCs w:val="24"/>
        </w:rPr>
        <w:t xml:space="preserve">НЗ </w:t>
      </w:r>
      <w:r w:rsidRPr="00480A02">
        <w:rPr>
          <w:rFonts w:ascii="Times New Roman" w:hAnsi="Times New Roman" w:cs="Times New Roman"/>
          <w:spacing w:val="-4"/>
          <w:sz w:val="24"/>
          <w:szCs w:val="24"/>
          <w:vertAlign w:val="superscript"/>
          <w:lang w:val="en-US"/>
        </w:rPr>
        <w:t>j</w:t>
      </w:r>
      <w:r w:rsidRPr="00480A02">
        <w:rPr>
          <w:rFonts w:ascii="Times New Roman" w:hAnsi="Times New Roman" w:cs="Times New Roman"/>
          <w:spacing w:val="-4"/>
          <w:sz w:val="24"/>
          <w:szCs w:val="24"/>
          <w:vertAlign w:val="subscript"/>
        </w:rPr>
        <w:t>пп</w:t>
      </w:r>
      <w:r w:rsidRPr="00480A02">
        <w:rPr>
          <w:rFonts w:ascii="Times New Roman" w:hAnsi="Times New Roman" w:cs="Times New Roman"/>
          <w:spacing w:val="-4"/>
          <w:sz w:val="24"/>
          <w:szCs w:val="24"/>
        </w:rPr>
        <w:t xml:space="preserve"> - </w:t>
      </w:r>
      <w:r w:rsidRPr="00480A02">
        <w:rPr>
          <w:rFonts w:ascii="Times New Roman" w:hAnsi="Times New Roman" w:cs="Times New Roman"/>
          <w:spacing w:val="-1"/>
          <w:sz w:val="24"/>
          <w:szCs w:val="24"/>
        </w:rPr>
        <w:t>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w:t>
      </w:r>
      <w:r w:rsidRPr="00480A02">
        <w:rPr>
          <w:rFonts w:ascii="Times New Roman" w:hAnsi="Times New Roman" w:cs="Times New Roman"/>
          <w:sz w:val="24"/>
          <w:szCs w:val="24"/>
        </w:rPr>
        <w:t xml:space="preserve">  с материально-техническими условиями с учетом специфики обучающихся </w:t>
      </w:r>
      <w:r w:rsidRPr="00480A02">
        <w:rPr>
          <w:rFonts w:ascii="Times New Roman" w:hAnsi="Times New Roman" w:cs="Times New Roman"/>
          <w:spacing w:val="-1"/>
          <w:sz w:val="24"/>
          <w:szCs w:val="24"/>
        </w:rPr>
        <w:t>по АООП типа j</w:t>
      </w:r>
      <w:r w:rsidRPr="00480A02">
        <w:rPr>
          <w:rFonts w:ascii="Times New Roman" w:hAnsi="Times New Roman" w:cs="Times New Roman"/>
          <w:sz w:val="24"/>
          <w:szCs w:val="24"/>
        </w:rPr>
        <w:t>).</w:t>
      </w:r>
    </w:p>
    <w:p w:rsidR="001E737F" w:rsidRPr="00480A02" w:rsidRDefault="001E737F" w:rsidP="00480A02">
      <w:pPr>
        <w:shd w:val="clear" w:color="auto" w:fill="FFFFFF"/>
        <w:spacing w:after="0" w:line="240" w:lineRule="auto"/>
        <w:ind w:right="-1" w:firstLine="708"/>
        <w:jc w:val="both"/>
        <w:rPr>
          <w:rFonts w:ascii="Times New Roman" w:hAnsi="Times New Roman" w:cs="Times New Roman"/>
          <w:sz w:val="24"/>
          <w:szCs w:val="24"/>
        </w:rPr>
      </w:pPr>
      <w:r w:rsidRPr="00480A02">
        <w:rPr>
          <w:rFonts w:ascii="Times New Roman" w:hAnsi="Times New Roman" w:cs="Times New Roman"/>
          <w:spacing w:val="-4"/>
          <w:sz w:val="24"/>
          <w:szCs w:val="24"/>
        </w:rPr>
        <w:t xml:space="preserve">При расчете нормативных затрат на оплату труда и начисления на </w:t>
      </w:r>
      <w:r w:rsidRPr="00480A02">
        <w:rPr>
          <w:rFonts w:ascii="Times New Roman" w:hAnsi="Times New Roman" w:cs="Times New Roman"/>
          <w:spacing w:val="-3"/>
          <w:sz w:val="24"/>
          <w:szCs w:val="24"/>
        </w:rPr>
        <w:t xml:space="preserve">выплаты по оплате труда учитываются затраты на оплату труда только тех </w:t>
      </w:r>
      <w:r w:rsidRPr="00480A02">
        <w:rPr>
          <w:rFonts w:ascii="Times New Roman" w:hAnsi="Times New Roman" w:cs="Times New Roman"/>
          <w:spacing w:val="-1"/>
          <w:sz w:val="24"/>
          <w:szCs w:val="24"/>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1E737F" w:rsidRPr="00480A02" w:rsidRDefault="001E737F" w:rsidP="00480A02">
      <w:pPr>
        <w:shd w:val="clear" w:color="auto" w:fill="FFFFFF"/>
        <w:spacing w:after="0" w:line="240" w:lineRule="auto"/>
        <w:ind w:right="-1" w:firstLine="708"/>
        <w:jc w:val="both"/>
        <w:rPr>
          <w:rFonts w:ascii="Times New Roman" w:hAnsi="Times New Roman" w:cs="Times New Roman"/>
          <w:sz w:val="24"/>
          <w:szCs w:val="24"/>
        </w:rPr>
      </w:pPr>
      <w:r w:rsidRPr="00480A02">
        <w:rPr>
          <w:rFonts w:ascii="Times New Roman" w:hAnsi="Times New Roman" w:cs="Times New Roman"/>
          <w:sz w:val="24"/>
          <w:szCs w:val="24"/>
        </w:rPr>
        <w:t xml:space="preserve">Нормативные затраты на оплату труда и начисления на выплаты по </w:t>
      </w:r>
      <w:r w:rsidRPr="00480A02">
        <w:rPr>
          <w:rFonts w:ascii="Times New Roman" w:hAnsi="Times New Roman" w:cs="Times New Roman"/>
          <w:spacing w:val="-2"/>
          <w:sz w:val="24"/>
          <w:szCs w:val="24"/>
        </w:rPr>
        <w:t xml:space="preserve">оплате труда рассчитываются как произведение средней стоимости единицы </w:t>
      </w:r>
      <w:r w:rsidRPr="00480A02">
        <w:rPr>
          <w:rFonts w:ascii="Times New Roman" w:hAnsi="Times New Roman" w:cs="Times New Roman"/>
          <w:sz w:val="24"/>
          <w:szCs w:val="24"/>
        </w:rPr>
        <w:t xml:space="preserve">времени персонала на количество единиц времени, необходимых для </w:t>
      </w:r>
      <w:r w:rsidRPr="00480A02">
        <w:rPr>
          <w:rFonts w:ascii="Times New Roman" w:hAnsi="Times New Roman" w:cs="Times New Roman"/>
          <w:spacing w:val="-3"/>
          <w:sz w:val="24"/>
          <w:szCs w:val="24"/>
        </w:rPr>
        <w:t xml:space="preserve">оказания единицы государственной услуги, с учетом стимулирующих выплат </w:t>
      </w:r>
      <w:r w:rsidRPr="00480A02">
        <w:rPr>
          <w:rFonts w:ascii="Times New Roman" w:hAnsi="Times New Roman" w:cs="Times New Roman"/>
          <w:sz w:val="24"/>
          <w:szCs w:val="24"/>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480A02">
        <w:rPr>
          <w:rFonts w:ascii="Times New Roman" w:hAnsi="Times New Roman" w:cs="Times New Roman"/>
          <w:spacing w:val="-1"/>
          <w:sz w:val="24"/>
          <w:szCs w:val="24"/>
        </w:rPr>
        <w:t xml:space="preserve">работу в районах Крайнего Севера и приравненных к ним местностях, </w:t>
      </w:r>
      <w:r w:rsidRPr="00480A02">
        <w:rPr>
          <w:rFonts w:ascii="Times New Roman" w:hAnsi="Times New Roman" w:cs="Times New Roman"/>
          <w:sz w:val="24"/>
          <w:szCs w:val="24"/>
        </w:rPr>
        <w:t>установленных законодательством.</w:t>
      </w:r>
    </w:p>
    <w:p w:rsidR="001E737F" w:rsidRPr="00480A02" w:rsidRDefault="001E737F" w:rsidP="00480A02">
      <w:pPr>
        <w:shd w:val="clear" w:color="auto" w:fill="FFFFFF"/>
        <w:tabs>
          <w:tab w:val="left" w:pos="709"/>
          <w:tab w:val="left" w:pos="1224"/>
        </w:tabs>
        <w:spacing w:after="0" w:line="240" w:lineRule="auto"/>
        <w:ind w:right="-1" w:firstLine="567"/>
        <w:jc w:val="both"/>
        <w:rPr>
          <w:rFonts w:ascii="Times New Roman" w:hAnsi="Times New Roman" w:cs="Times New Roman"/>
          <w:sz w:val="24"/>
          <w:szCs w:val="24"/>
        </w:rPr>
      </w:pPr>
      <w:r w:rsidRPr="00480A02">
        <w:rPr>
          <w:rFonts w:ascii="Times New Roman" w:hAnsi="Times New Roman" w:cs="Times New Roman"/>
          <w:spacing w:val="-2"/>
          <w:sz w:val="24"/>
          <w:szCs w:val="24"/>
        </w:rPr>
        <w:t>Нормативные затраты на расходные материалы в соответствии со</w:t>
      </w:r>
      <w:r w:rsidRPr="00480A02">
        <w:rPr>
          <w:rFonts w:ascii="Times New Roman" w:hAnsi="Times New Roman" w:cs="Times New Roman"/>
          <w:spacing w:val="-2"/>
          <w:sz w:val="24"/>
          <w:szCs w:val="24"/>
        </w:rPr>
        <w:br/>
        <w:t>стандартами качества оказания услуги рассчитываются как произведение</w:t>
      </w:r>
      <w:r w:rsidRPr="00480A02">
        <w:rPr>
          <w:rFonts w:ascii="Times New Roman" w:hAnsi="Times New Roman" w:cs="Times New Roman"/>
          <w:spacing w:val="-2"/>
          <w:sz w:val="24"/>
          <w:szCs w:val="24"/>
        </w:rPr>
        <w:br/>
        <w:t>стоимости учебных материалов на их количество, необходимое для оказания</w:t>
      </w:r>
      <w:r w:rsidRPr="00480A02">
        <w:rPr>
          <w:rFonts w:ascii="Times New Roman" w:hAnsi="Times New Roman" w:cs="Times New Roman"/>
          <w:spacing w:val="-2"/>
          <w:sz w:val="24"/>
          <w:szCs w:val="24"/>
        </w:rPr>
        <w:br/>
      </w:r>
      <w:r w:rsidRPr="00480A02">
        <w:rPr>
          <w:rFonts w:ascii="Times New Roman" w:hAnsi="Times New Roman" w:cs="Times New Roman"/>
          <w:sz w:val="24"/>
          <w:szCs w:val="24"/>
        </w:rPr>
        <w:t>единицы государственной услуги (выполнения работ) и определяется по видам организаций</w:t>
      </w:r>
      <w:r w:rsidRPr="00480A02">
        <w:rPr>
          <w:rFonts w:ascii="Times New Roman" w:hAnsi="Times New Roman" w:cs="Times New Roman"/>
          <w:spacing w:val="-3"/>
          <w:sz w:val="24"/>
          <w:szCs w:val="24"/>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1E737F" w:rsidRPr="00480A02" w:rsidRDefault="001E737F" w:rsidP="00480A02">
      <w:pPr>
        <w:spacing w:after="0" w:line="240" w:lineRule="auto"/>
        <w:ind w:firstLine="540"/>
        <w:jc w:val="both"/>
        <w:rPr>
          <w:rFonts w:ascii="Times New Roman" w:hAnsi="Times New Roman" w:cs="Times New Roman"/>
          <w:color w:val="auto"/>
          <w:sz w:val="24"/>
          <w:szCs w:val="24"/>
        </w:rPr>
      </w:pPr>
      <w:r w:rsidRPr="00480A02">
        <w:rPr>
          <w:rFonts w:ascii="Times New Roman" w:hAnsi="Times New Roman" w:cs="Times New Roman"/>
          <w:sz w:val="24"/>
          <w:szCs w:val="24"/>
        </w:rPr>
        <w:t xml:space="preserve">Нормативные затраты на оплату труда и начисления на выплаты по оплате труда персонала, принимающего непосредственное участие </w:t>
      </w:r>
      <w:r w:rsidRPr="00480A02">
        <w:rPr>
          <w:rFonts w:ascii="Times New Roman" w:hAnsi="Times New Roman" w:cs="Times New Roman"/>
          <w:color w:val="auto"/>
          <w:sz w:val="24"/>
          <w:szCs w:val="24"/>
        </w:rPr>
        <w:t>в оказании государственной услуги начального общего образования обучающихся с ЗПР:</w:t>
      </w:r>
    </w:p>
    <w:p w:rsidR="001E737F" w:rsidRPr="00480A02" w:rsidRDefault="001E737F" w:rsidP="00480A02">
      <w:pPr>
        <w:spacing w:after="0" w:line="240" w:lineRule="auto"/>
        <w:ind w:firstLine="540"/>
        <w:jc w:val="both"/>
        <w:rPr>
          <w:rFonts w:ascii="Times New Roman" w:hAnsi="Times New Roman" w:cs="Times New Roman"/>
          <w:sz w:val="24"/>
          <w:szCs w:val="24"/>
        </w:rPr>
      </w:pPr>
      <w:r w:rsidRPr="00480A02">
        <w:rPr>
          <w:rFonts w:ascii="Times New Roman" w:hAnsi="Times New Roman" w:cs="Times New Roman"/>
          <w:color w:val="auto"/>
          <w:sz w:val="24"/>
          <w:szCs w:val="24"/>
        </w:rPr>
        <w:t>реализация АООП НОО обучающихся с ЗПР может</w:t>
      </w:r>
      <w:r w:rsidRPr="00480A02">
        <w:rPr>
          <w:rFonts w:ascii="Times New Roman" w:hAnsi="Times New Roman" w:cs="Times New Roman"/>
          <w:sz w:val="24"/>
          <w:szCs w:val="24"/>
        </w:rPr>
        <w:t xml:space="preserve"> определяться по формуле:</w:t>
      </w:r>
    </w:p>
    <w:p w:rsidR="001E737F" w:rsidRPr="00480A02" w:rsidRDefault="001E737F" w:rsidP="00480A02">
      <w:pPr>
        <w:spacing w:after="0" w:line="240" w:lineRule="auto"/>
        <w:ind w:firstLine="540"/>
        <w:jc w:val="both"/>
        <w:rPr>
          <w:rFonts w:ascii="Times New Roman" w:hAnsi="Times New Roman" w:cs="Times New Roman"/>
          <w:b/>
          <w:i/>
          <w:sz w:val="24"/>
          <w:szCs w:val="24"/>
        </w:rPr>
      </w:pPr>
      <w:r w:rsidRPr="00480A02">
        <w:rPr>
          <w:rFonts w:ascii="Times New Roman" w:hAnsi="Times New Roman" w:cs="Times New Roman"/>
          <w:b/>
          <w:bCs/>
          <w:i/>
          <w:sz w:val="24"/>
          <w:szCs w:val="24"/>
        </w:rPr>
        <w:t>НЗ</w:t>
      </w:r>
      <w:r w:rsidRPr="00480A02">
        <w:rPr>
          <w:rFonts w:ascii="Times New Roman" w:hAnsi="Times New Roman" w:cs="Times New Roman"/>
          <w:b/>
          <w:bCs/>
          <w:i/>
          <w:sz w:val="24"/>
          <w:szCs w:val="24"/>
          <w:vertAlign w:val="subscript"/>
        </w:rPr>
        <w:t>отгу</w:t>
      </w:r>
      <w:r w:rsidRPr="00480A02">
        <w:rPr>
          <w:rFonts w:ascii="Times New Roman" w:hAnsi="Times New Roman" w:cs="Times New Roman"/>
          <w:b/>
          <w:bCs/>
          <w:i/>
          <w:sz w:val="24"/>
          <w:szCs w:val="24"/>
        </w:rPr>
        <w:t xml:space="preserve"> = ЗП</w:t>
      </w:r>
      <w:r w:rsidRPr="00480A02">
        <w:rPr>
          <w:rFonts w:ascii="Times New Roman" w:hAnsi="Times New Roman" w:cs="Times New Roman"/>
          <w:b/>
          <w:bCs/>
          <w:i/>
          <w:sz w:val="24"/>
          <w:szCs w:val="24"/>
          <w:vertAlign w:val="superscript"/>
        </w:rPr>
        <w:t xml:space="preserve"> рег</w:t>
      </w:r>
      <w:r w:rsidRPr="00480A02">
        <w:rPr>
          <w:rFonts w:ascii="Times New Roman" w:hAnsi="Times New Roman" w:cs="Times New Roman"/>
          <w:b/>
          <w:bCs/>
          <w:i/>
          <w:sz w:val="24"/>
          <w:szCs w:val="24"/>
          <w:vertAlign w:val="subscript"/>
        </w:rPr>
        <w:t>-1</w:t>
      </w:r>
      <w:r w:rsidRPr="00480A02">
        <w:rPr>
          <w:rFonts w:ascii="Times New Roman" w:hAnsi="Times New Roman" w:cs="Times New Roman"/>
          <w:b/>
          <w:bCs/>
          <w:i/>
          <w:sz w:val="24"/>
          <w:szCs w:val="24"/>
        </w:rPr>
        <w:t xml:space="preserve"> * 12 * К</w:t>
      </w:r>
      <w:r w:rsidRPr="00480A02">
        <w:rPr>
          <w:rFonts w:ascii="Times New Roman" w:hAnsi="Times New Roman" w:cs="Times New Roman"/>
          <w:b/>
          <w:bCs/>
          <w:i/>
          <w:sz w:val="24"/>
          <w:szCs w:val="24"/>
          <w:vertAlign w:val="superscript"/>
        </w:rPr>
        <w:t>овз</w:t>
      </w:r>
      <w:r w:rsidRPr="00480A02">
        <w:rPr>
          <w:rFonts w:ascii="Times New Roman" w:hAnsi="Times New Roman" w:cs="Times New Roman"/>
          <w:b/>
          <w:bCs/>
          <w:i/>
          <w:sz w:val="24"/>
          <w:szCs w:val="24"/>
        </w:rPr>
        <w:t xml:space="preserve"> * К</w:t>
      </w:r>
      <w:r w:rsidRPr="00480A02">
        <w:rPr>
          <w:rFonts w:ascii="Times New Roman" w:hAnsi="Times New Roman" w:cs="Times New Roman"/>
          <w:b/>
          <w:bCs/>
          <w:i/>
          <w:sz w:val="24"/>
          <w:szCs w:val="24"/>
          <w:vertAlign w:val="superscript"/>
        </w:rPr>
        <w:t>1</w:t>
      </w:r>
      <w:r w:rsidRPr="00480A02">
        <w:rPr>
          <w:rFonts w:ascii="Times New Roman" w:hAnsi="Times New Roman" w:cs="Times New Roman"/>
          <w:b/>
          <w:bCs/>
          <w:i/>
          <w:sz w:val="24"/>
          <w:szCs w:val="24"/>
        </w:rPr>
        <w:t xml:space="preserve"> * К</w:t>
      </w:r>
      <w:r w:rsidRPr="00480A02">
        <w:rPr>
          <w:rFonts w:ascii="Times New Roman" w:hAnsi="Times New Roman" w:cs="Times New Roman"/>
          <w:b/>
          <w:bCs/>
          <w:i/>
          <w:sz w:val="24"/>
          <w:szCs w:val="24"/>
          <w:vertAlign w:val="superscript"/>
        </w:rPr>
        <w:t>2</w:t>
      </w:r>
      <w:r w:rsidRPr="00480A02">
        <w:rPr>
          <w:rFonts w:ascii="Times New Roman" w:hAnsi="Times New Roman" w:cs="Times New Roman"/>
          <w:b/>
          <w:i/>
          <w:sz w:val="24"/>
          <w:szCs w:val="24"/>
        </w:rPr>
        <w:t xml:space="preserve">, </w:t>
      </w:r>
      <w:r w:rsidRPr="00480A02">
        <w:rPr>
          <w:rFonts w:ascii="Times New Roman" w:hAnsi="Times New Roman" w:cs="Times New Roman"/>
          <w:b/>
          <w:bCs/>
          <w:i/>
          <w:iCs/>
          <w:sz w:val="24"/>
          <w:szCs w:val="24"/>
        </w:rPr>
        <w:t>где:</w:t>
      </w:r>
    </w:p>
    <w:p w:rsidR="001E737F" w:rsidRPr="00480A02" w:rsidRDefault="001E737F" w:rsidP="00480A02">
      <w:pPr>
        <w:spacing w:after="0" w:line="240" w:lineRule="auto"/>
        <w:ind w:firstLine="540"/>
        <w:jc w:val="both"/>
        <w:rPr>
          <w:rFonts w:ascii="Times New Roman" w:hAnsi="Times New Roman" w:cs="Times New Roman"/>
          <w:i/>
          <w:color w:val="auto"/>
          <w:sz w:val="24"/>
          <w:szCs w:val="24"/>
        </w:rPr>
      </w:pPr>
      <w:r w:rsidRPr="00480A02">
        <w:rPr>
          <w:rFonts w:ascii="Times New Roman" w:hAnsi="Times New Roman" w:cs="Times New Roman"/>
          <w:b/>
          <w:bCs/>
          <w:i/>
          <w:sz w:val="24"/>
          <w:szCs w:val="24"/>
        </w:rPr>
        <w:t>НЗ</w:t>
      </w:r>
      <w:r w:rsidRPr="00480A02">
        <w:rPr>
          <w:rFonts w:ascii="Times New Roman" w:hAnsi="Times New Roman" w:cs="Times New Roman"/>
          <w:b/>
          <w:bCs/>
          <w:i/>
          <w:sz w:val="24"/>
          <w:szCs w:val="24"/>
          <w:vertAlign w:val="subscript"/>
        </w:rPr>
        <w:t xml:space="preserve">отгу </w:t>
      </w:r>
      <w:r w:rsidRPr="00480A02">
        <w:rPr>
          <w:rFonts w:ascii="Times New Roman" w:hAnsi="Times New Roman" w:cs="Times New Roman"/>
          <w:b/>
          <w:bCs/>
          <w:i/>
          <w:sz w:val="24"/>
          <w:szCs w:val="24"/>
        </w:rPr>
        <w:t xml:space="preserve">- </w:t>
      </w:r>
      <w:r w:rsidRPr="00480A02">
        <w:rPr>
          <w:rFonts w:ascii="Times New Roman" w:hAnsi="Times New Roman" w:cs="Times New Roman"/>
          <w:bCs/>
          <w:sz w:val="24"/>
          <w:szCs w:val="24"/>
        </w:rPr>
        <w:t>н</w:t>
      </w:r>
      <w:r w:rsidRPr="00480A02">
        <w:rPr>
          <w:rFonts w:ascii="Times New Roman" w:hAnsi="Times New Roman" w:cs="Times New Roman"/>
          <w:sz w:val="24"/>
          <w:szCs w:val="24"/>
        </w:rPr>
        <w:t xml:space="preserve">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w:t>
      </w:r>
      <w:r w:rsidRPr="00480A02">
        <w:rPr>
          <w:rFonts w:ascii="Times New Roman" w:hAnsi="Times New Roman" w:cs="Times New Roman"/>
          <w:color w:val="auto"/>
          <w:sz w:val="24"/>
          <w:szCs w:val="24"/>
        </w:rPr>
        <w:t>обучающимся с ЗПР;</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b/>
          <w:bCs/>
          <w:i/>
          <w:sz w:val="24"/>
          <w:szCs w:val="24"/>
        </w:rPr>
        <w:t>ЗП</w:t>
      </w:r>
      <w:r w:rsidRPr="00480A02">
        <w:rPr>
          <w:rFonts w:ascii="Times New Roman" w:hAnsi="Times New Roman" w:cs="Times New Roman"/>
          <w:b/>
          <w:bCs/>
          <w:i/>
          <w:sz w:val="24"/>
          <w:szCs w:val="24"/>
          <w:vertAlign w:val="superscript"/>
        </w:rPr>
        <w:t xml:space="preserve"> рег</w:t>
      </w:r>
      <w:r w:rsidRPr="00480A02">
        <w:rPr>
          <w:rFonts w:ascii="Times New Roman" w:hAnsi="Times New Roman" w:cs="Times New Roman"/>
          <w:b/>
          <w:bCs/>
          <w:i/>
          <w:sz w:val="24"/>
          <w:szCs w:val="24"/>
          <w:vertAlign w:val="subscript"/>
        </w:rPr>
        <w:t>-1</w:t>
      </w:r>
      <w:r w:rsidRPr="00480A02">
        <w:rPr>
          <w:rFonts w:ascii="Times New Roman" w:hAnsi="Times New Roman" w:cs="Times New Roman"/>
          <w:i/>
          <w:sz w:val="24"/>
          <w:szCs w:val="24"/>
        </w:rPr>
        <w:t xml:space="preserve">– </w:t>
      </w:r>
      <w:r w:rsidRPr="00480A02">
        <w:rPr>
          <w:rFonts w:ascii="Times New Roman" w:hAnsi="Times New Roman" w:cs="Times New Roman"/>
          <w:sz w:val="24"/>
          <w:szCs w:val="24"/>
        </w:rPr>
        <w:t>среднемесячная заработная плата в экономике соответствующего региона в предшествующем году, руб./мес.;</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bCs/>
          <w:i/>
          <w:sz w:val="24"/>
          <w:szCs w:val="24"/>
        </w:rPr>
        <w:t xml:space="preserve">12 </w:t>
      </w:r>
      <w:r w:rsidRPr="00480A02">
        <w:rPr>
          <w:rFonts w:ascii="Times New Roman" w:hAnsi="Times New Roman" w:cs="Times New Roman"/>
          <w:i/>
          <w:sz w:val="24"/>
          <w:szCs w:val="24"/>
        </w:rPr>
        <w:t xml:space="preserve">– </w:t>
      </w:r>
      <w:r w:rsidRPr="00480A02">
        <w:rPr>
          <w:rFonts w:ascii="Times New Roman" w:hAnsi="Times New Roman" w:cs="Times New Roman"/>
          <w:sz w:val="24"/>
          <w:szCs w:val="24"/>
        </w:rPr>
        <w:t>количество месяцев в году;</w:t>
      </w:r>
    </w:p>
    <w:p w:rsidR="001E737F" w:rsidRPr="00480A02" w:rsidRDefault="001E737F" w:rsidP="00480A02">
      <w:pPr>
        <w:tabs>
          <w:tab w:val="left" w:pos="709"/>
        </w:tabs>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i/>
          <w:sz w:val="24"/>
          <w:szCs w:val="24"/>
        </w:rPr>
        <w:t>K</w:t>
      </w:r>
      <w:r w:rsidRPr="00480A02">
        <w:rPr>
          <w:rFonts w:ascii="Times New Roman" w:hAnsi="Times New Roman" w:cs="Times New Roman"/>
          <w:i/>
          <w:sz w:val="24"/>
          <w:szCs w:val="24"/>
          <w:vertAlign w:val="superscript"/>
        </w:rPr>
        <w:t>ОВЗ</w:t>
      </w:r>
      <w:r w:rsidRPr="00480A02">
        <w:rPr>
          <w:rFonts w:ascii="Times New Roman" w:hAnsi="Times New Roman" w:cs="Times New Roman"/>
          <w:i/>
          <w:sz w:val="24"/>
          <w:szCs w:val="24"/>
        </w:rPr>
        <w:t xml:space="preserve"> – </w:t>
      </w:r>
      <w:r w:rsidRPr="00480A02">
        <w:rPr>
          <w:rFonts w:ascii="Times New Roman" w:hAnsi="Times New Roman" w:cs="Times New Roman"/>
          <w:sz w:val="24"/>
          <w:szCs w:val="24"/>
        </w:rPr>
        <w:t>коэффициент, учитывающий специфику образовательной программы или категорию обучающихся (при их наличии);</w:t>
      </w:r>
    </w:p>
    <w:p w:rsidR="001E737F" w:rsidRPr="00480A02" w:rsidRDefault="001E737F" w:rsidP="00480A02">
      <w:pPr>
        <w:spacing w:after="0" w:line="240" w:lineRule="auto"/>
        <w:ind w:firstLine="709"/>
        <w:jc w:val="both"/>
        <w:rPr>
          <w:rFonts w:ascii="Times New Roman" w:hAnsi="Times New Roman" w:cs="Times New Roman"/>
          <w:i/>
          <w:sz w:val="24"/>
          <w:szCs w:val="24"/>
        </w:rPr>
      </w:pPr>
      <w:r w:rsidRPr="00480A02">
        <w:rPr>
          <w:rFonts w:ascii="Times New Roman" w:hAnsi="Times New Roman" w:cs="Times New Roman"/>
          <w:bCs/>
          <w:i/>
          <w:iCs/>
          <w:sz w:val="24"/>
          <w:szCs w:val="24"/>
          <w:lang w:val="en-US"/>
        </w:rPr>
        <w:t>K</w:t>
      </w:r>
      <w:r w:rsidRPr="00480A02">
        <w:rPr>
          <w:rFonts w:ascii="Times New Roman" w:hAnsi="Times New Roman" w:cs="Times New Roman"/>
          <w:bCs/>
          <w:i/>
          <w:iCs/>
          <w:sz w:val="24"/>
          <w:szCs w:val="24"/>
          <w:vertAlign w:val="superscript"/>
        </w:rPr>
        <w:t>1</w:t>
      </w:r>
      <w:r w:rsidRPr="00480A02">
        <w:rPr>
          <w:rFonts w:ascii="Times New Roman" w:hAnsi="Times New Roman" w:cs="Times New Roman"/>
          <w:i/>
          <w:sz w:val="24"/>
          <w:szCs w:val="24"/>
        </w:rPr>
        <w:t xml:space="preserve">– </w:t>
      </w:r>
      <w:r w:rsidRPr="00480A02">
        <w:rPr>
          <w:rFonts w:ascii="Times New Roman" w:hAnsi="Times New Roman" w:cs="Times New Roman"/>
          <w:sz w:val="24"/>
          <w:szCs w:val="24"/>
        </w:rPr>
        <w:t>коэффициент страховых взносов на выплаты по оплате труда. Значение коэффициента – 1,302;</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bCs/>
          <w:i/>
          <w:iCs/>
          <w:sz w:val="24"/>
          <w:szCs w:val="24"/>
          <w:lang w:val="en-US"/>
        </w:rPr>
        <w:t>K</w:t>
      </w:r>
      <w:r w:rsidRPr="00480A02">
        <w:rPr>
          <w:rFonts w:ascii="Times New Roman" w:hAnsi="Times New Roman" w:cs="Times New Roman"/>
          <w:bCs/>
          <w:i/>
          <w:iCs/>
          <w:sz w:val="24"/>
          <w:szCs w:val="24"/>
          <w:vertAlign w:val="superscript"/>
        </w:rPr>
        <w:t>2</w:t>
      </w:r>
      <w:r w:rsidRPr="00480A02">
        <w:rPr>
          <w:rFonts w:ascii="Times New Roman" w:hAnsi="Times New Roman" w:cs="Times New Roman"/>
          <w:i/>
          <w:sz w:val="24"/>
          <w:szCs w:val="24"/>
        </w:rPr>
        <w:t xml:space="preserve">– </w:t>
      </w:r>
      <w:r w:rsidRPr="00480A02">
        <w:rPr>
          <w:rFonts w:ascii="Times New Roman" w:hAnsi="Times New Roman" w:cs="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b/>
          <w:bCs/>
          <w:i/>
          <w:sz w:val="24"/>
          <w:szCs w:val="24"/>
        </w:rPr>
        <w:t>НЗ</w:t>
      </w:r>
      <w:r w:rsidRPr="00480A02">
        <w:rPr>
          <w:rFonts w:ascii="Times New Roman" w:hAnsi="Times New Roman" w:cs="Times New Roman"/>
          <w:b/>
          <w:bCs/>
          <w:i/>
          <w:sz w:val="24"/>
          <w:szCs w:val="24"/>
          <w:vertAlign w:val="subscript"/>
        </w:rPr>
        <w:t>он=</w:t>
      </w:r>
      <w:r w:rsidRPr="00480A02">
        <w:rPr>
          <w:rFonts w:ascii="Times New Roman" w:hAnsi="Times New Roman" w:cs="Times New Roman"/>
          <w:b/>
          <w:bCs/>
          <w:i/>
          <w:sz w:val="24"/>
          <w:szCs w:val="24"/>
        </w:rPr>
        <w:t xml:space="preserve"> НЗ </w:t>
      </w:r>
      <w:r w:rsidRPr="00480A02">
        <w:rPr>
          <w:rFonts w:ascii="Times New Roman" w:hAnsi="Times New Roman" w:cs="Times New Roman"/>
          <w:b/>
          <w:bCs/>
          <w:i/>
          <w:sz w:val="24"/>
          <w:szCs w:val="24"/>
          <w:vertAlign w:val="superscript"/>
          <w:lang w:val="en-US"/>
        </w:rPr>
        <w:t>j</w:t>
      </w:r>
      <w:r w:rsidRPr="00480A02">
        <w:rPr>
          <w:rFonts w:ascii="Times New Roman" w:hAnsi="Times New Roman" w:cs="Times New Roman"/>
          <w:b/>
          <w:bCs/>
          <w:i/>
          <w:sz w:val="24"/>
          <w:szCs w:val="24"/>
          <w:vertAlign w:val="subscript"/>
        </w:rPr>
        <w:t xml:space="preserve">отпп </w:t>
      </w:r>
      <w:r w:rsidRPr="00480A02">
        <w:rPr>
          <w:rFonts w:ascii="Times New Roman" w:hAnsi="Times New Roman" w:cs="Times New Roman"/>
          <w:b/>
          <w:bCs/>
          <w:i/>
          <w:sz w:val="24"/>
          <w:szCs w:val="24"/>
        </w:rPr>
        <w:t>+ НЗ</w:t>
      </w:r>
      <w:r w:rsidRPr="00480A02">
        <w:rPr>
          <w:rFonts w:ascii="Times New Roman" w:hAnsi="Times New Roman" w:cs="Times New Roman"/>
          <w:b/>
          <w:bCs/>
          <w:i/>
          <w:sz w:val="24"/>
          <w:szCs w:val="24"/>
          <w:vertAlign w:val="subscript"/>
        </w:rPr>
        <w:t xml:space="preserve">ком </w:t>
      </w:r>
      <w:r w:rsidRPr="00480A02">
        <w:rPr>
          <w:rFonts w:ascii="Times New Roman" w:hAnsi="Times New Roman" w:cs="Times New Roman"/>
          <w:b/>
          <w:bCs/>
          <w:i/>
          <w:sz w:val="24"/>
          <w:szCs w:val="24"/>
        </w:rPr>
        <w:t xml:space="preserve">+ НЗ </w:t>
      </w:r>
      <w:r w:rsidRPr="00480A02">
        <w:rPr>
          <w:rFonts w:ascii="Times New Roman" w:hAnsi="Times New Roman" w:cs="Times New Roman"/>
          <w:b/>
          <w:bCs/>
          <w:i/>
          <w:sz w:val="24"/>
          <w:szCs w:val="24"/>
          <w:vertAlign w:val="superscript"/>
          <w:lang w:val="en-US"/>
        </w:rPr>
        <w:t>j</w:t>
      </w:r>
      <w:r w:rsidRPr="00480A02">
        <w:rPr>
          <w:rFonts w:ascii="Times New Roman" w:hAnsi="Times New Roman" w:cs="Times New Roman"/>
          <w:b/>
          <w:bCs/>
          <w:i/>
          <w:sz w:val="24"/>
          <w:szCs w:val="24"/>
          <w:vertAlign w:val="subscript"/>
        </w:rPr>
        <w:t xml:space="preserve">пк </w:t>
      </w:r>
      <w:r w:rsidRPr="00480A02">
        <w:rPr>
          <w:rFonts w:ascii="Times New Roman" w:hAnsi="Times New Roman" w:cs="Times New Roman"/>
          <w:b/>
          <w:bCs/>
          <w:i/>
          <w:sz w:val="24"/>
          <w:szCs w:val="24"/>
        </w:rPr>
        <w:t xml:space="preserve">+ НЗ </w:t>
      </w:r>
      <w:r w:rsidRPr="00480A02">
        <w:rPr>
          <w:rFonts w:ascii="Times New Roman" w:hAnsi="Times New Roman" w:cs="Times New Roman"/>
          <w:b/>
          <w:bCs/>
          <w:i/>
          <w:sz w:val="24"/>
          <w:szCs w:val="24"/>
          <w:vertAlign w:val="superscript"/>
          <w:lang w:val="en-US"/>
        </w:rPr>
        <w:t>j</w:t>
      </w:r>
      <w:r w:rsidRPr="00480A02">
        <w:rPr>
          <w:rFonts w:ascii="Times New Roman" w:hAnsi="Times New Roman" w:cs="Times New Roman"/>
          <w:b/>
          <w:bCs/>
          <w:i/>
          <w:sz w:val="24"/>
          <w:szCs w:val="24"/>
          <w:vertAlign w:val="subscript"/>
        </w:rPr>
        <w:t xml:space="preserve">ни </w:t>
      </w:r>
      <w:r w:rsidRPr="00480A02">
        <w:rPr>
          <w:rFonts w:ascii="Times New Roman" w:hAnsi="Times New Roman" w:cs="Times New Roman"/>
          <w:b/>
          <w:bCs/>
          <w:i/>
          <w:sz w:val="24"/>
          <w:szCs w:val="24"/>
        </w:rPr>
        <w:t>+ НЗ</w:t>
      </w:r>
      <w:r w:rsidRPr="00480A02">
        <w:rPr>
          <w:rFonts w:ascii="Times New Roman" w:hAnsi="Times New Roman" w:cs="Times New Roman"/>
          <w:b/>
          <w:bCs/>
          <w:i/>
          <w:sz w:val="24"/>
          <w:szCs w:val="24"/>
          <w:vertAlign w:val="subscript"/>
        </w:rPr>
        <w:t xml:space="preserve">ди </w:t>
      </w:r>
      <w:r w:rsidRPr="00480A02">
        <w:rPr>
          <w:rFonts w:ascii="Times New Roman" w:hAnsi="Times New Roman" w:cs="Times New Roman"/>
          <w:b/>
          <w:bCs/>
          <w:i/>
          <w:sz w:val="24"/>
          <w:szCs w:val="24"/>
        </w:rPr>
        <w:t>+ НЗ</w:t>
      </w:r>
      <w:r w:rsidRPr="00480A02">
        <w:rPr>
          <w:rFonts w:ascii="Times New Roman" w:hAnsi="Times New Roman" w:cs="Times New Roman"/>
          <w:b/>
          <w:bCs/>
          <w:i/>
          <w:sz w:val="24"/>
          <w:szCs w:val="24"/>
          <w:vertAlign w:val="subscript"/>
        </w:rPr>
        <w:t xml:space="preserve">вс </w:t>
      </w:r>
      <w:r w:rsidRPr="00480A02">
        <w:rPr>
          <w:rFonts w:ascii="Times New Roman" w:hAnsi="Times New Roman" w:cs="Times New Roman"/>
          <w:b/>
          <w:bCs/>
          <w:i/>
          <w:sz w:val="24"/>
          <w:szCs w:val="24"/>
        </w:rPr>
        <w:t xml:space="preserve">+ НЗ </w:t>
      </w:r>
      <w:r w:rsidRPr="00480A02">
        <w:rPr>
          <w:rFonts w:ascii="Times New Roman" w:hAnsi="Times New Roman" w:cs="Times New Roman"/>
          <w:b/>
          <w:bCs/>
          <w:i/>
          <w:sz w:val="24"/>
          <w:szCs w:val="24"/>
          <w:vertAlign w:val="superscript"/>
          <w:lang w:val="en-US"/>
        </w:rPr>
        <w:t>j</w:t>
      </w:r>
      <w:r w:rsidRPr="00480A02">
        <w:rPr>
          <w:rFonts w:ascii="Times New Roman" w:hAnsi="Times New Roman" w:cs="Times New Roman"/>
          <w:b/>
          <w:bCs/>
          <w:i/>
          <w:sz w:val="24"/>
          <w:szCs w:val="24"/>
          <w:vertAlign w:val="subscript"/>
        </w:rPr>
        <w:t xml:space="preserve">тр </w:t>
      </w:r>
      <w:r w:rsidRPr="00480A02">
        <w:rPr>
          <w:rFonts w:ascii="Times New Roman" w:hAnsi="Times New Roman" w:cs="Times New Roman"/>
          <w:b/>
          <w:bCs/>
          <w:i/>
          <w:sz w:val="24"/>
          <w:szCs w:val="24"/>
        </w:rPr>
        <w:t xml:space="preserve">+ НЗ </w:t>
      </w:r>
      <w:r w:rsidRPr="00480A02">
        <w:rPr>
          <w:rFonts w:ascii="Times New Roman" w:hAnsi="Times New Roman" w:cs="Times New Roman"/>
          <w:b/>
          <w:bCs/>
          <w:i/>
          <w:sz w:val="24"/>
          <w:szCs w:val="24"/>
          <w:vertAlign w:val="superscript"/>
          <w:lang w:val="en-US"/>
        </w:rPr>
        <w:t>j</w:t>
      </w:r>
      <w:r w:rsidRPr="00480A02">
        <w:rPr>
          <w:rFonts w:ascii="Times New Roman" w:hAnsi="Times New Roman" w:cs="Times New Roman"/>
          <w:b/>
          <w:bCs/>
          <w:i/>
          <w:sz w:val="24"/>
          <w:szCs w:val="24"/>
          <w:vertAlign w:val="subscript"/>
        </w:rPr>
        <w:t>пр</w:t>
      </w:r>
      <w:r w:rsidRPr="00480A02">
        <w:rPr>
          <w:rFonts w:ascii="Times New Roman" w:hAnsi="Times New Roman" w:cs="Times New Roman"/>
          <w:sz w:val="24"/>
          <w:szCs w:val="24"/>
        </w:rPr>
        <w:t xml:space="preserve"> , где</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b/>
          <w:bCs/>
          <w:i/>
          <w:sz w:val="24"/>
          <w:szCs w:val="24"/>
        </w:rPr>
        <w:t xml:space="preserve">НЗ </w:t>
      </w:r>
      <w:r w:rsidRPr="00480A02">
        <w:rPr>
          <w:rFonts w:ascii="Times New Roman" w:hAnsi="Times New Roman" w:cs="Times New Roman"/>
          <w:b/>
          <w:bCs/>
          <w:i/>
          <w:sz w:val="24"/>
          <w:szCs w:val="24"/>
          <w:vertAlign w:val="superscript"/>
          <w:lang w:val="en-US"/>
        </w:rPr>
        <w:t>j</w:t>
      </w:r>
      <w:r w:rsidRPr="00480A02">
        <w:rPr>
          <w:rFonts w:ascii="Times New Roman" w:hAnsi="Times New Roman" w:cs="Times New Roman"/>
          <w:b/>
          <w:bCs/>
          <w:i/>
          <w:sz w:val="24"/>
          <w:szCs w:val="24"/>
          <w:vertAlign w:val="subscript"/>
        </w:rPr>
        <w:t>отпп</w:t>
      </w:r>
      <w:r w:rsidRPr="00480A02">
        <w:rPr>
          <w:rFonts w:ascii="Times New Roman" w:hAnsi="Times New Roman" w:cs="Times New Roman"/>
          <w:sz w:val="24"/>
          <w:szCs w:val="24"/>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sidRPr="00480A02">
        <w:rPr>
          <w:rFonts w:ascii="Times New Roman" w:hAnsi="Times New Roman" w:cs="Times New Roman"/>
          <w:sz w:val="24"/>
          <w:szCs w:val="24"/>
          <w:lang w:val="en-US"/>
        </w:rPr>
        <w:t>j</w:t>
      </w:r>
      <w:r w:rsidRPr="00480A02">
        <w:rPr>
          <w:rFonts w:ascii="Times New Roman" w:hAnsi="Times New Roman" w:cs="Times New Roman"/>
          <w:sz w:val="24"/>
          <w:szCs w:val="24"/>
        </w:rPr>
        <w:t>;</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b/>
          <w:bCs/>
          <w:i/>
          <w:sz w:val="24"/>
          <w:szCs w:val="24"/>
        </w:rPr>
        <w:t xml:space="preserve">НЗ </w:t>
      </w:r>
      <w:r w:rsidRPr="00480A02">
        <w:rPr>
          <w:rFonts w:ascii="Times New Roman" w:hAnsi="Times New Roman" w:cs="Times New Roman"/>
          <w:b/>
          <w:bCs/>
          <w:i/>
          <w:sz w:val="24"/>
          <w:szCs w:val="24"/>
          <w:vertAlign w:val="superscript"/>
          <w:lang w:val="en-US"/>
        </w:rPr>
        <w:t>j</w:t>
      </w:r>
      <w:r w:rsidRPr="00480A02">
        <w:rPr>
          <w:rFonts w:ascii="Times New Roman" w:hAnsi="Times New Roman" w:cs="Times New Roman"/>
          <w:b/>
          <w:bCs/>
          <w:i/>
          <w:sz w:val="24"/>
          <w:szCs w:val="24"/>
          <w:vertAlign w:val="subscript"/>
        </w:rPr>
        <w:t xml:space="preserve">пк </w:t>
      </w:r>
      <w:r w:rsidRPr="00480A02">
        <w:rPr>
          <w:rFonts w:ascii="Times New Roman" w:hAnsi="Times New Roman" w:cs="Times New Roman"/>
          <w:sz w:val="24"/>
          <w:szCs w:val="24"/>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480A02">
        <w:rPr>
          <w:rFonts w:ascii="Times New Roman" w:hAnsi="Times New Roman" w:cs="Times New Roman"/>
          <w:sz w:val="24"/>
          <w:szCs w:val="24"/>
          <w:lang w:val="en-US"/>
        </w:rPr>
        <w:t>j</w:t>
      </w:r>
      <w:r w:rsidRPr="00480A02">
        <w:rPr>
          <w:rFonts w:ascii="Times New Roman" w:hAnsi="Times New Roman" w:cs="Times New Roman"/>
          <w:sz w:val="24"/>
          <w:szCs w:val="24"/>
        </w:rPr>
        <w:t>);</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b/>
          <w:bCs/>
          <w:i/>
          <w:sz w:val="24"/>
          <w:szCs w:val="24"/>
        </w:rPr>
        <w:t>НЗ</w:t>
      </w:r>
      <w:r w:rsidRPr="00480A02">
        <w:rPr>
          <w:rFonts w:ascii="Times New Roman" w:hAnsi="Times New Roman" w:cs="Times New Roman"/>
          <w:b/>
          <w:bCs/>
          <w:i/>
          <w:sz w:val="24"/>
          <w:szCs w:val="24"/>
          <w:vertAlign w:val="subscript"/>
        </w:rPr>
        <w:t>ком</w:t>
      </w:r>
      <w:r w:rsidRPr="00480A02">
        <w:rPr>
          <w:rFonts w:ascii="Times New Roman" w:hAnsi="Times New Roman" w:cs="Times New Roman"/>
          <w:sz w:val="24"/>
          <w:szCs w:val="24"/>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b/>
          <w:bCs/>
          <w:i/>
          <w:sz w:val="24"/>
          <w:szCs w:val="24"/>
        </w:rPr>
        <w:t xml:space="preserve">НЗ </w:t>
      </w:r>
      <w:r w:rsidRPr="00480A02">
        <w:rPr>
          <w:rFonts w:ascii="Times New Roman" w:hAnsi="Times New Roman" w:cs="Times New Roman"/>
          <w:b/>
          <w:bCs/>
          <w:i/>
          <w:sz w:val="24"/>
          <w:szCs w:val="24"/>
          <w:vertAlign w:val="superscript"/>
          <w:lang w:val="en-US"/>
        </w:rPr>
        <w:t>j</w:t>
      </w:r>
      <w:r w:rsidRPr="00480A02">
        <w:rPr>
          <w:rFonts w:ascii="Times New Roman" w:hAnsi="Times New Roman" w:cs="Times New Roman"/>
          <w:b/>
          <w:bCs/>
          <w:i/>
          <w:sz w:val="24"/>
          <w:szCs w:val="24"/>
          <w:vertAlign w:val="subscript"/>
        </w:rPr>
        <w:t>ни</w:t>
      </w:r>
      <w:r w:rsidRPr="00480A02">
        <w:rPr>
          <w:rFonts w:ascii="Times New Roman" w:hAnsi="Times New Roman" w:cs="Times New Roman"/>
          <w:sz w:val="24"/>
          <w:szCs w:val="24"/>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w:t>
      </w:r>
      <w:r w:rsidRPr="00480A02">
        <w:rPr>
          <w:rFonts w:ascii="Times New Roman" w:hAnsi="Times New Roman" w:cs="Times New Roman"/>
          <w:sz w:val="24"/>
          <w:szCs w:val="24"/>
          <w:lang w:val="en-US"/>
        </w:rPr>
        <w:t>j</w:t>
      </w:r>
      <w:r w:rsidRPr="00480A02">
        <w:rPr>
          <w:rFonts w:ascii="Times New Roman" w:hAnsi="Times New Roman" w:cs="Times New Roman"/>
          <w:sz w:val="24"/>
          <w:szCs w:val="24"/>
        </w:rPr>
        <w:t>;</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b/>
          <w:bCs/>
          <w:i/>
          <w:sz w:val="24"/>
          <w:szCs w:val="24"/>
        </w:rPr>
        <w:t>НЗ</w:t>
      </w:r>
      <w:r w:rsidRPr="00480A02">
        <w:rPr>
          <w:rFonts w:ascii="Times New Roman" w:hAnsi="Times New Roman" w:cs="Times New Roman"/>
          <w:b/>
          <w:bCs/>
          <w:i/>
          <w:sz w:val="24"/>
          <w:szCs w:val="24"/>
          <w:vertAlign w:val="subscript"/>
        </w:rPr>
        <w:t xml:space="preserve">ди </w:t>
      </w:r>
      <w:r w:rsidRPr="00480A02">
        <w:rPr>
          <w:rFonts w:ascii="Times New Roman" w:hAnsi="Times New Roman" w:cs="Times New Roman"/>
          <w:sz w:val="24"/>
          <w:szCs w:val="24"/>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b/>
          <w:bCs/>
          <w:i/>
          <w:sz w:val="24"/>
          <w:szCs w:val="24"/>
        </w:rPr>
        <w:t>НЗ</w:t>
      </w:r>
      <w:r w:rsidRPr="00480A02">
        <w:rPr>
          <w:rFonts w:ascii="Times New Roman" w:hAnsi="Times New Roman" w:cs="Times New Roman"/>
          <w:b/>
          <w:bCs/>
          <w:i/>
          <w:sz w:val="24"/>
          <w:szCs w:val="24"/>
          <w:vertAlign w:val="subscript"/>
        </w:rPr>
        <w:t>вс</w:t>
      </w:r>
      <w:r w:rsidRPr="00480A02">
        <w:rPr>
          <w:rFonts w:ascii="Times New Roman" w:hAnsi="Times New Roman" w:cs="Times New Roman"/>
          <w:sz w:val="24"/>
          <w:szCs w:val="24"/>
        </w:rPr>
        <w:t xml:space="preserve"> - нормативные затраты на приобретение услуг связи;</w:t>
      </w:r>
    </w:p>
    <w:p w:rsidR="001E737F" w:rsidRPr="00480A02" w:rsidRDefault="001E737F" w:rsidP="00480A02">
      <w:pPr>
        <w:tabs>
          <w:tab w:val="left" w:pos="8222"/>
        </w:tabs>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b/>
          <w:bCs/>
          <w:i/>
          <w:sz w:val="24"/>
          <w:szCs w:val="24"/>
        </w:rPr>
        <w:t xml:space="preserve">НЗ </w:t>
      </w:r>
      <w:r w:rsidRPr="00480A02">
        <w:rPr>
          <w:rFonts w:ascii="Times New Roman" w:hAnsi="Times New Roman" w:cs="Times New Roman"/>
          <w:b/>
          <w:bCs/>
          <w:i/>
          <w:sz w:val="24"/>
          <w:szCs w:val="24"/>
          <w:vertAlign w:val="superscript"/>
          <w:lang w:val="en-US"/>
        </w:rPr>
        <w:t>j</w:t>
      </w:r>
      <w:r w:rsidRPr="00480A02">
        <w:rPr>
          <w:rFonts w:ascii="Times New Roman" w:hAnsi="Times New Roman" w:cs="Times New Roman"/>
          <w:b/>
          <w:bCs/>
          <w:i/>
          <w:sz w:val="24"/>
          <w:szCs w:val="24"/>
          <w:vertAlign w:val="subscript"/>
        </w:rPr>
        <w:t xml:space="preserve">тр </w:t>
      </w:r>
      <w:r w:rsidRPr="00480A02">
        <w:rPr>
          <w:rFonts w:ascii="Times New Roman" w:hAnsi="Times New Roman" w:cs="Times New Roman"/>
          <w:sz w:val="24"/>
          <w:szCs w:val="24"/>
        </w:rPr>
        <w:t xml:space="preserve">- нормативные затраты на приобретение транспортных услуг по АООП типа </w:t>
      </w:r>
      <w:r w:rsidRPr="00480A02">
        <w:rPr>
          <w:rFonts w:ascii="Times New Roman" w:hAnsi="Times New Roman" w:cs="Times New Roman"/>
          <w:sz w:val="24"/>
          <w:szCs w:val="24"/>
          <w:lang w:val="en-US"/>
        </w:rPr>
        <w:t>j</w:t>
      </w:r>
      <w:r w:rsidRPr="00480A02">
        <w:rPr>
          <w:rFonts w:ascii="Times New Roman" w:hAnsi="Times New Roman" w:cs="Times New Roman"/>
          <w:sz w:val="24"/>
          <w:szCs w:val="24"/>
        </w:rPr>
        <w:t xml:space="preserve"> (в соответствии с кадровыми и материально-техническими условиями с учетом специфики обучающихся);</w:t>
      </w:r>
    </w:p>
    <w:p w:rsidR="001E737F" w:rsidRPr="00480A02" w:rsidRDefault="001E737F" w:rsidP="00480A02">
      <w:pPr>
        <w:tabs>
          <w:tab w:val="left" w:pos="8222"/>
        </w:tabs>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b/>
          <w:bCs/>
          <w:i/>
          <w:sz w:val="24"/>
          <w:szCs w:val="24"/>
        </w:rPr>
        <w:t xml:space="preserve">НЗ </w:t>
      </w:r>
      <w:r w:rsidRPr="00480A02">
        <w:rPr>
          <w:rFonts w:ascii="Times New Roman" w:hAnsi="Times New Roman" w:cs="Times New Roman"/>
          <w:b/>
          <w:bCs/>
          <w:i/>
          <w:sz w:val="24"/>
          <w:szCs w:val="24"/>
          <w:vertAlign w:val="superscript"/>
          <w:lang w:val="en-US"/>
        </w:rPr>
        <w:t>j</w:t>
      </w:r>
      <w:r w:rsidRPr="00480A02">
        <w:rPr>
          <w:rFonts w:ascii="Times New Roman" w:hAnsi="Times New Roman" w:cs="Times New Roman"/>
          <w:b/>
          <w:bCs/>
          <w:i/>
          <w:sz w:val="24"/>
          <w:szCs w:val="24"/>
          <w:vertAlign w:val="subscript"/>
        </w:rPr>
        <w:t>пр</w:t>
      </w:r>
      <w:r w:rsidRPr="00480A02">
        <w:rPr>
          <w:rFonts w:ascii="Times New Roman" w:hAnsi="Times New Roman" w:cs="Times New Roman"/>
          <w:sz w:val="24"/>
          <w:szCs w:val="24"/>
        </w:rPr>
        <w:t xml:space="preserve"> - прочие нормативные затраты на общехозяйственные нужды по АООП типа </w:t>
      </w:r>
      <w:r w:rsidRPr="00480A02">
        <w:rPr>
          <w:rFonts w:ascii="Times New Roman" w:hAnsi="Times New Roman" w:cs="Times New Roman"/>
          <w:sz w:val="24"/>
          <w:szCs w:val="24"/>
          <w:lang w:val="en-US"/>
        </w:rPr>
        <w:t>j</w:t>
      </w:r>
      <w:r w:rsidRPr="00480A02">
        <w:rPr>
          <w:rFonts w:ascii="Times New Roman" w:hAnsi="Times New Roman" w:cs="Times New Roman"/>
          <w:sz w:val="24"/>
          <w:szCs w:val="24"/>
        </w:rPr>
        <w:t xml:space="preserve"> (в соответствии с кадровыми и материально-техническими условиями с учетом специфики обучающихся).</w:t>
      </w:r>
    </w:p>
    <w:p w:rsidR="001E737F" w:rsidRPr="00480A02" w:rsidRDefault="001E737F" w:rsidP="00480A02">
      <w:pPr>
        <w:tabs>
          <w:tab w:val="left" w:pos="8222"/>
        </w:tabs>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r w:rsidRPr="00480A02">
        <w:rPr>
          <w:rFonts w:ascii="Times New Roman" w:hAnsi="Times New Roman" w:cs="Times New Roman"/>
          <w:spacing w:val="-2"/>
          <w:sz w:val="24"/>
          <w:szCs w:val="24"/>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480A02">
        <w:rPr>
          <w:rFonts w:ascii="Times New Roman" w:hAnsi="Times New Roman" w:cs="Times New Roman"/>
          <w:sz w:val="24"/>
          <w:szCs w:val="24"/>
        </w:rPr>
        <w:t xml:space="preserve">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A27AD5" w:rsidRPr="00FA0833" w:rsidRDefault="00A27AD5" w:rsidP="00D2569B">
      <w:pPr>
        <w:numPr>
          <w:ilvl w:val="0"/>
          <w:numId w:val="22"/>
        </w:numPr>
        <w:tabs>
          <w:tab w:val="left" w:pos="1114"/>
        </w:tabs>
        <w:suppressAutoHyphens w:val="0"/>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FA0833">
        <w:rPr>
          <w:rFonts w:ascii="Times New Roman" w:hAnsi="Times New Roman" w:cs="Times New Roman"/>
          <w:color w:val="000000"/>
          <w:spacing w:val="1"/>
          <w:sz w:val="24"/>
          <w:szCs w:val="24"/>
        </w:rPr>
        <w:t>нормативные затраты на холодное водоснабжение и водоотведение;</w:t>
      </w:r>
    </w:p>
    <w:p w:rsidR="00A27AD5" w:rsidRPr="00FA0833" w:rsidRDefault="00A27AD5" w:rsidP="00D2569B">
      <w:pPr>
        <w:numPr>
          <w:ilvl w:val="0"/>
          <w:numId w:val="22"/>
        </w:numPr>
        <w:tabs>
          <w:tab w:val="left" w:pos="1258"/>
        </w:tabs>
        <w:suppressAutoHyphens w:val="0"/>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FA0833">
        <w:rPr>
          <w:rFonts w:ascii="Times New Roman" w:hAnsi="Times New Roman" w:cs="Times New Roman"/>
          <w:color w:val="000000"/>
          <w:spacing w:val="1"/>
          <w:sz w:val="24"/>
          <w:szCs w:val="24"/>
        </w:rPr>
        <w:t>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A27AD5" w:rsidRPr="00FA0833" w:rsidRDefault="00A27AD5" w:rsidP="00D2569B">
      <w:pPr>
        <w:numPr>
          <w:ilvl w:val="0"/>
          <w:numId w:val="22"/>
        </w:numPr>
        <w:tabs>
          <w:tab w:val="left" w:pos="1033"/>
        </w:tabs>
        <w:suppressAutoHyphens w:val="0"/>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FA0833">
        <w:rPr>
          <w:rFonts w:ascii="Times New Roman" w:hAnsi="Times New Roman" w:cs="Times New Roman"/>
          <w:color w:val="000000"/>
          <w:spacing w:val="1"/>
          <w:sz w:val="24"/>
          <w:szCs w:val="24"/>
        </w:rPr>
        <w:t xml:space="preserve">нормативные затраты на потребление тепловой энергии (учитываются в размере 50 процентов от общего объема затрат на оплату тепловой энергии). </w:t>
      </w:r>
    </w:p>
    <w:p w:rsidR="00A27AD5" w:rsidRPr="00FA0833" w:rsidRDefault="00A27AD5" w:rsidP="00A27AD5">
      <w:pPr>
        <w:tabs>
          <w:tab w:val="left" w:pos="1033"/>
        </w:tabs>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FA0833">
        <w:rPr>
          <w:rFonts w:ascii="Times New Roman" w:hAnsi="Times New Roman" w:cs="Times New Roman"/>
          <w:color w:val="000000"/>
          <w:spacing w:val="1"/>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A27AD5" w:rsidRPr="00FA0833" w:rsidRDefault="00A27AD5" w:rsidP="00A27AD5">
      <w:pPr>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FA0833">
        <w:rPr>
          <w:rFonts w:ascii="Times New Roman" w:hAnsi="Times New Roman" w:cs="Times New Roman"/>
          <w:color w:val="000000"/>
          <w:spacing w:val="1"/>
          <w:sz w:val="24"/>
          <w:szCs w:val="24"/>
        </w:rPr>
        <w:t>Нормативные затраты на содержание недвижимого имущества включают в себя:</w:t>
      </w:r>
    </w:p>
    <w:p w:rsidR="00A27AD5" w:rsidRPr="00FA0833" w:rsidRDefault="00A27AD5" w:rsidP="00D2569B">
      <w:pPr>
        <w:numPr>
          <w:ilvl w:val="0"/>
          <w:numId w:val="22"/>
        </w:numPr>
        <w:tabs>
          <w:tab w:val="left" w:pos="908"/>
        </w:tabs>
        <w:suppressAutoHyphens w:val="0"/>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FA0833">
        <w:rPr>
          <w:rFonts w:ascii="Times New Roman" w:hAnsi="Times New Roman" w:cs="Times New Roman"/>
          <w:color w:val="000000"/>
          <w:spacing w:val="1"/>
          <w:sz w:val="24"/>
          <w:szCs w:val="24"/>
        </w:rPr>
        <w:t>нормативные затраты на эксплуатацию системы охранной сигнализации и противопожарной безопасности;</w:t>
      </w:r>
    </w:p>
    <w:p w:rsidR="00A27AD5" w:rsidRPr="00FA0833" w:rsidRDefault="00A27AD5" w:rsidP="00D2569B">
      <w:pPr>
        <w:numPr>
          <w:ilvl w:val="0"/>
          <w:numId w:val="22"/>
        </w:numPr>
        <w:tabs>
          <w:tab w:val="left" w:pos="1028"/>
        </w:tabs>
        <w:suppressAutoHyphens w:val="0"/>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FA0833">
        <w:rPr>
          <w:rFonts w:ascii="Times New Roman" w:hAnsi="Times New Roman" w:cs="Times New Roman"/>
          <w:color w:val="000000"/>
          <w:spacing w:val="1"/>
          <w:sz w:val="24"/>
          <w:szCs w:val="24"/>
        </w:rPr>
        <w:t>нормативные затраты на содержание прилегающих территорий в соответствии с утвержденными санитарными правилами и нормами;</w:t>
      </w:r>
    </w:p>
    <w:p w:rsidR="00A27AD5" w:rsidRPr="00FA0833" w:rsidRDefault="00A27AD5" w:rsidP="00D2569B">
      <w:pPr>
        <w:numPr>
          <w:ilvl w:val="0"/>
          <w:numId w:val="22"/>
        </w:numPr>
        <w:tabs>
          <w:tab w:val="left" w:pos="878"/>
        </w:tabs>
        <w:suppressAutoHyphens w:val="0"/>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FA0833">
        <w:rPr>
          <w:rFonts w:ascii="Times New Roman" w:hAnsi="Times New Roman" w:cs="Times New Roman"/>
          <w:color w:val="000000"/>
          <w:spacing w:val="1"/>
          <w:sz w:val="24"/>
          <w:szCs w:val="24"/>
        </w:rPr>
        <w:t>прочие нормативные затраты на содержание недвижимого имущества.</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1E737F" w:rsidRPr="00480A02" w:rsidRDefault="001E737F" w:rsidP="00480A02">
      <w:pPr>
        <w:shd w:val="clear" w:color="auto" w:fill="FFFFFF"/>
        <w:autoSpaceDE w:val="0"/>
        <w:autoSpaceDN w:val="0"/>
        <w:adjustRightInd w:val="0"/>
        <w:spacing w:after="0" w:line="240" w:lineRule="auto"/>
        <w:jc w:val="center"/>
        <w:rPr>
          <w:rFonts w:ascii="Times New Roman" w:hAnsi="Times New Roman" w:cs="Times New Roman"/>
          <w:b/>
          <w:kern w:val="28"/>
          <w:sz w:val="24"/>
          <w:szCs w:val="24"/>
        </w:rPr>
      </w:pPr>
      <w:r w:rsidRPr="00480A02">
        <w:rPr>
          <w:rFonts w:ascii="Times New Roman" w:hAnsi="Times New Roman" w:cs="Times New Roman"/>
          <w:b/>
          <w:kern w:val="28"/>
          <w:sz w:val="24"/>
          <w:szCs w:val="24"/>
        </w:rPr>
        <w:t>Материально-технические условия</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Материально-техническое обеспечение – это общие характеристики инфраструктуры организации, включая параметры информационно-образовательной среды.</w:t>
      </w:r>
    </w:p>
    <w:p w:rsidR="001E737F" w:rsidRPr="00480A02" w:rsidRDefault="001E737F" w:rsidP="00480A02">
      <w:pPr>
        <w:pStyle w:val="ad"/>
        <w:spacing w:after="0" w:line="240" w:lineRule="auto"/>
        <w:ind w:firstLine="709"/>
        <w:jc w:val="both"/>
        <w:rPr>
          <w:rFonts w:ascii="Times New Roman" w:hAnsi="Times New Roman"/>
          <w:sz w:val="24"/>
          <w:szCs w:val="24"/>
        </w:rPr>
      </w:pPr>
      <w:r w:rsidRPr="00480A02">
        <w:rPr>
          <w:rFonts w:ascii="Times New Roman" w:hAnsi="Times New Roman"/>
          <w:sz w:val="24"/>
          <w:szCs w:val="24"/>
        </w:rPr>
        <w:t>Материально-технические условия реализации АООП обеспечива</w:t>
      </w:r>
      <w:r w:rsidR="00A27AD5">
        <w:rPr>
          <w:rFonts w:ascii="Times New Roman" w:hAnsi="Times New Roman"/>
          <w:sz w:val="24"/>
          <w:szCs w:val="24"/>
        </w:rPr>
        <w:t>ю</w:t>
      </w:r>
      <w:r w:rsidRPr="00480A02">
        <w:rPr>
          <w:rFonts w:ascii="Times New Roman" w:hAnsi="Times New Roman"/>
          <w:sz w:val="24"/>
          <w:szCs w:val="24"/>
        </w:rPr>
        <w:t>т возможность достижения обучающимися установленных ФГОС НОО обучающихся с ОВЗ требований к результатам освоения АООП НОО обучающихся с ЗПР.</w:t>
      </w:r>
    </w:p>
    <w:p w:rsidR="00A27AD5" w:rsidRPr="00FA0833" w:rsidRDefault="00A27AD5" w:rsidP="00A27AD5">
      <w:pPr>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FA0833">
        <w:rPr>
          <w:rFonts w:ascii="Times New Roman" w:hAnsi="Times New Roman" w:cs="Times New Roman"/>
          <w:color w:val="000000"/>
          <w:spacing w:val="1"/>
          <w:sz w:val="24"/>
          <w:szCs w:val="24"/>
        </w:rPr>
        <w:t>Материально-техническое обеспечение начального общего образования обучающихся с ЗПР отвечает не только общим, но и их особым образовательным потребностям. В связи с этим в структуре материально технического обеспечения процесса образования отражена специфика требований к:</w:t>
      </w:r>
    </w:p>
    <w:p w:rsidR="00A27AD5" w:rsidRPr="00FA0833" w:rsidRDefault="00A27AD5" w:rsidP="00D2569B">
      <w:pPr>
        <w:numPr>
          <w:ilvl w:val="0"/>
          <w:numId w:val="22"/>
        </w:numPr>
        <w:tabs>
          <w:tab w:val="left" w:pos="1446"/>
        </w:tabs>
        <w:suppressAutoHyphens w:val="0"/>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FA0833">
        <w:rPr>
          <w:rFonts w:ascii="Times New Roman" w:hAnsi="Times New Roman" w:cs="Times New Roman"/>
          <w:color w:val="000000"/>
          <w:spacing w:val="1"/>
          <w:sz w:val="24"/>
          <w:szCs w:val="24"/>
        </w:rPr>
        <w:t>организации пространства, в котором обучается ребёнок с ЗПР;</w:t>
      </w:r>
    </w:p>
    <w:p w:rsidR="00A27AD5" w:rsidRPr="00FA0833" w:rsidRDefault="00A27AD5" w:rsidP="00D2569B">
      <w:pPr>
        <w:numPr>
          <w:ilvl w:val="0"/>
          <w:numId w:val="22"/>
        </w:numPr>
        <w:tabs>
          <w:tab w:val="left" w:pos="1446"/>
        </w:tabs>
        <w:suppressAutoHyphens w:val="0"/>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FA0833">
        <w:rPr>
          <w:rFonts w:ascii="Times New Roman" w:hAnsi="Times New Roman" w:cs="Times New Roman"/>
          <w:color w:val="000000"/>
          <w:spacing w:val="1"/>
          <w:sz w:val="24"/>
          <w:szCs w:val="24"/>
        </w:rPr>
        <w:t>организации временного режима обучения;</w:t>
      </w:r>
    </w:p>
    <w:p w:rsidR="00A27AD5" w:rsidRPr="00FA0833" w:rsidRDefault="00A27AD5" w:rsidP="00D2569B">
      <w:pPr>
        <w:numPr>
          <w:ilvl w:val="0"/>
          <w:numId w:val="22"/>
        </w:numPr>
        <w:tabs>
          <w:tab w:val="left" w:pos="1436"/>
        </w:tabs>
        <w:suppressAutoHyphens w:val="0"/>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FA0833">
        <w:rPr>
          <w:rFonts w:ascii="Times New Roman" w:hAnsi="Times New Roman" w:cs="Times New Roman"/>
          <w:color w:val="000000"/>
          <w:spacing w:val="1"/>
          <w:sz w:val="24"/>
          <w:szCs w:val="24"/>
        </w:rPr>
        <w:t>техническим средствам обучения обучающихся с ЗПР;</w:t>
      </w:r>
    </w:p>
    <w:p w:rsidR="00A27AD5" w:rsidRPr="00FA0833" w:rsidRDefault="00A27AD5" w:rsidP="00D2569B">
      <w:pPr>
        <w:numPr>
          <w:ilvl w:val="0"/>
          <w:numId w:val="22"/>
        </w:numPr>
        <w:tabs>
          <w:tab w:val="left" w:pos="1431"/>
        </w:tabs>
        <w:suppressAutoHyphens w:val="0"/>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FA0833">
        <w:rPr>
          <w:rFonts w:ascii="Times New Roman" w:hAnsi="Times New Roman" w:cs="Times New Roman"/>
          <w:color w:val="000000"/>
          <w:spacing w:val="1"/>
          <w:sz w:val="24"/>
          <w:szCs w:val="24"/>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позволяющих реализовывать выбранный вариант программы.</w:t>
      </w:r>
    </w:p>
    <w:p w:rsidR="00A27AD5" w:rsidRDefault="00A27AD5" w:rsidP="00480A02">
      <w:pPr>
        <w:pStyle w:val="Default"/>
        <w:jc w:val="center"/>
        <w:rPr>
          <w:b/>
          <w:i/>
          <w:color w:val="auto"/>
        </w:rPr>
      </w:pPr>
    </w:p>
    <w:p w:rsidR="00A27AD5" w:rsidRDefault="00A27AD5" w:rsidP="00480A02">
      <w:pPr>
        <w:pStyle w:val="Default"/>
        <w:jc w:val="center"/>
        <w:rPr>
          <w:b/>
          <w:i/>
          <w:color w:val="auto"/>
        </w:rPr>
      </w:pPr>
    </w:p>
    <w:p w:rsidR="001E737F" w:rsidRPr="00480A02" w:rsidRDefault="001E737F" w:rsidP="00480A02">
      <w:pPr>
        <w:pStyle w:val="Default"/>
        <w:jc w:val="center"/>
        <w:rPr>
          <w:b/>
          <w:i/>
          <w:color w:val="auto"/>
        </w:rPr>
      </w:pPr>
      <w:r w:rsidRPr="00480A02">
        <w:rPr>
          <w:b/>
          <w:i/>
          <w:color w:val="auto"/>
        </w:rPr>
        <w:t>Требования к организации пространства</w:t>
      </w:r>
    </w:p>
    <w:p w:rsidR="00077A66" w:rsidRPr="00480A02" w:rsidRDefault="004A5F52" w:rsidP="00480A02">
      <w:pPr>
        <w:autoSpaceDE w:val="0"/>
        <w:autoSpaceDN w:val="0"/>
        <w:adjustRightInd w:val="0"/>
        <w:spacing w:after="0" w:line="240" w:lineRule="auto"/>
        <w:ind w:left="20" w:right="20" w:firstLine="720"/>
        <w:jc w:val="both"/>
        <w:rPr>
          <w:rFonts w:ascii="Times New Roman" w:hAnsi="Times New Roman" w:cs="Times New Roman"/>
          <w:color w:val="000000"/>
          <w:spacing w:val="1"/>
          <w:sz w:val="24"/>
          <w:szCs w:val="24"/>
        </w:rPr>
      </w:pPr>
      <w:r>
        <w:rPr>
          <w:rFonts w:ascii="Times New Roman" w:hAnsi="Times New Roman" w:cs="Times New Roman"/>
          <w:color w:val="auto"/>
          <w:spacing w:val="1"/>
          <w:sz w:val="24"/>
          <w:szCs w:val="24"/>
        </w:rPr>
        <w:t>В МАОУ «Голышмановская СОШ №4</w:t>
      </w:r>
      <w:r w:rsidR="00606250" w:rsidRPr="002A5224">
        <w:rPr>
          <w:rFonts w:ascii="Times New Roman" w:hAnsi="Times New Roman" w:cs="Times New Roman"/>
          <w:color w:val="auto"/>
          <w:spacing w:val="1"/>
          <w:sz w:val="24"/>
          <w:szCs w:val="24"/>
        </w:rPr>
        <w:t>»  отдельные специально оборудованные помещения для проведения занятий с педагого</w:t>
      </w:r>
      <w:r>
        <w:rPr>
          <w:rFonts w:ascii="Times New Roman" w:hAnsi="Times New Roman" w:cs="Times New Roman"/>
          <w:color w:val="auto"/>
          <w:spacing w:val="1"/>
          <w:sz w:val="24"/>
          <w:szCs w:val="24"/>
        </w:rPr>
        <w:t>м</w:t>
      </w:r>
      <w:r w:rsidR="00606250" w:rsidRPr="002A5224">
        <w:rPr>
          <w:rFonts w:ascii="Times New Roman" w:hAnsi="Times New Roman" w:cs="Times New Roman"/>
          <w:color w:val="auto"/>
          <w:spacing w:val="1"/>
          <w:sz w:val="24"/>
          <w:szCs w:val="24"/>
        </w:rPr>
        <w:t>-психологом, учителем-логопедом и другими специалистами, отвечающие задачам программы коррекционной работы и задачам психолого-педагогического сопровождения обучающегося с ЗПР. Организовано пространство для отдыха и двигательной активности обучающихся на перемене и во второй половине дня, игровая площадка, спортивный зал.</w:t>
      </w:r>
    </w:p>
    <w:p w:rsidR="001E737F" w:rsidRPr="00480A02" w:rsidRDefault="002A5224" w:rsidP="00480A02">
      <w:pPr>
        <w:pStyle w:val="Default"/>
        <w:ind w:firstLine="708"/>
        <w:jc w:val="both"/>
      </w:pPr>
      <w:r>
        <w:t>Пространство</w:t>
      </w:r>
      <w:r w:rsidR="001E737F" w:rsidRPr="00480A02">
        <w:t>, в котором осуществляется образование обучающихся с ЗПР соответств</w:t>
      </w:r>
      <w:r w:rsidR="00606250" w:rsidRPr="00480A02">
        <w:t>ует</w:t>
      </w:r>
      <w:r w:rsidR="001E737F" w:rsidRPr="00480A02">
        <w:t xml:space="preserve"> общим требованиям, предъявляемым к образовательным организациям, в частности: </w:t>
      </w:r>
    </w:p>
    <w:p w:rsidR="001E737F" w:rsidRPr="00480A02" w:rsidRDefault="001E737F" w:rsidP="00D2569B">
      <w:pPr>
        <w:pStyle w:val="Default"/>
        <w:numPr>
          <w:ilvl w:val="0"/>
          <w:numId w:val="1"/>
        </w:numPr>
        <w:tabs>
          <w:tab w:val="clear" w:pos="720"/>
          <w:tab w:val="num" w:pos="993"/>
        </w:tabs>
        <w:ind w:left="0" w:firstLine="709"/>
        <w:jc w:val="both"/>
      </w:pPr>
      <w:r w:rsidRPr="00480A02">
        <w:t xml:space="preserve">к соблюдению санитарно-гигиенических </w:t>
      </w:r>
      <w:r w:rsidRPr="00480A02">
        <w:rPr>
          <w:color w:val="auto"/>
        </w:rPr>
        <w:t>норм</w:t>
      </w:r>
      <w:r w:rsidRPr="00480A02">
        <w:t xml:space="preserve">образовательного процесса; </w:t>
      </w:r>
    </w:p>
    <w:p w:rsidR="001E737F" w:rsidRPr="00480A02" w:rsidRDefault="001E737F" w:rsidP="00D2569B">
      <w:pPr>
        <w:pStyle w:val="Default"/>
        <w:numPr>
          <w:ilvl w:val="0"/>
          <w:numId w:val="1"/>
        </w:numPr>
        <w:tabs>
          <w:tab w:val="clear" w:pos="720"/>
          <w:tab w:val="num" w:pos="993"/>
        </w:tabs>
        <w:ind w:left="0" w:firstLine="709"/>
        <w:jc w:val="both"/>
      </w:pPr>
      <w:r w:rsidRPr="00480A02">
        <w:t>к обеспечению санитарно-бытовых  и социально-бытовых условий;</w:t>
      </w:r>
    </w:p>
    <w:p w:rsidR="001E737F" w:rsidRPr="00480A02" w:rsidRDefault="001E737F" w:rsidP="00D2569B">
      <w:pPr>
        <w:pStyle w:val="Default"/>
        <w:numPr>
          <w:ilvl w:val="0"/>
          <w:numId w:val="1"/>
        </w:numPr>
        <w:tabs>
          <w:tab w:val="clear" w:pos="720"/>
          <w:tab w:val="num" w:pos="993"/>
        </w:tabs>
        <w:ind w:left="0" w:firstLine="709"/>
        <w:jc w:val="both"/>
      </w:pPr>
      <w:r w:rsidRPr="00480A02">
        <w:t xml:space="preserve">к соблюдению пожарной и электробезопасности; </w:t>
      </w:r>
    </w:p>
    <w:p w:rsidR="001E737F" w:rsidRPr="00480A02" w:rsidRDefault="001E737F" w:rsidP="00D2569B">
      <w:pPr>
        <w:pStyle w:val="Default"/>
        <w:numPr>
          <w:ilvl w:val="0"/>
          <w:numId w:val="1"/>
        </w:numPr>
        <w:tabs>
          <w:tab w:val="clear" w:pos="720"/>
          <w:tab w:val="num" w:pos="993"/>
        </w:tabs>
        <w:ind w:left="0" w:firstLine="709"/>
        <w:jc w:val="both"/>
      </w:pPr>
      <w:r w:rsidRPr="00480A02">
        <w:t>к соблюдению</w:t>
      </w:r>
      <w:r w:rsidRPr="00480A02">
        <w:rPr>
          <w:color w:val="auto"/>
        </w:rPr>
        <w:t xml:space="preserve"> требований</w:t>
      </w:r>
      <w:r w:rsidRPr="00480A02">
        <w:t>охраны труда;</w:t>
      </w:r>
    </w:p>
    <w:p w:rsidR="001E737F" w:rsidRPr="00480A02" w:rsidRDefault="001E737F" w:rsidP="00D2569B">
      <w:pPr>
        <w:pStyle w:val="Default"/>
        <w:numPr>
          <w:ilvl w:val="0"/>
          <w:numId w:val="1"/>
        </w:numPr>
        <w:tabs>
          <w:tab w:val="clear" w:pos="720"/>
          <w:tab w:val="num" w:pos="993"/>
        </w:tabs>
        <w:ind w:left="0" w:firstLine="709"/>
        <w:jc w:val="both"/>
      </w:pPr>
      <w:r w:rsidRPr="00480A02">
        <w:t xml:space="preserve">к соблюдению </w:t>
      </w:r>
      <w:r w:rsidRPr="00480A02">
        <w:rPr>
          <w:color w:val="auto"/>
        </w:rPr>
        <w:t>своевременных сроков и</w:t>
      </w:r>
      <w:r w:rsidRPr="00480A02">
        <w:t xml:space="preserve"> необходимых объемов текущего и капитального ремонта и др.</w:t>
      </w:r>
    </w:p>
    <w:p w:rsidR="001E737F" w:rsidRPr="00480A02" w:rsidRDefault="001E737F" w:rsidP="00480A02">
      <w:pPr>
        <w:widowControl w:val="0"/>
        <w:tabs>
          <w:tab w:val="left" w:pos="0"/>
        </w:tabs>
        <w:spacing w:after="0" w:line="240" w:lineRule="auto"/>
        <w:ind w:firstLine="720"/>
        <w:jc w:val="both"/>
        <w:rPr>
          <w:rFonts w:ascii="Times New Roman" w:hAnsi="Times New Roman" w:cs="Times New Roman"/>
          <w:sz w:val="24"/>
          <w:szCs w:val="24"/>
        </w:rPr>
      </w:pPr>
      <w:r w:rsidRPr="00480A02">
        <w:rPr>
          <w:rFonts w:ascii="Times New Roman" w:hAnsi="Times New Roman" w:cs="Times New Roman"/>
          <w:sz w:val="24"/>
          <w:szCs w:val="24"/>
        </w:rPr>
        <w:t>Материально-техническая база реализации адаптированной основной образовательной программы начального образования обучающихся с ЗПР соответств</w:t>
      </w:r>
      <w:r w:rsidR="00606250" w:rsidRPr="00480A02">
        <w:rPr>
          <w:rFonts w:ascii="Times New Roman" w:hAnsi="Times New Roman" w:cs="Times New Roman"/>
          <w:sz w:val="24"/>
          <w:szCs w:val="24"/>
        </w:rPr>
        <w:t xml:space="preserve">ует </w:t>
      </w:r>
      <w:r w:rsidRPr="00480A02">
        <w:rPr>
          <w:rFonts w:ascii="Times New Roman" w:hAnsi="Times New Roman" w:cs="Times New Roman"/>
          <w:sz w:val="24"/>
          <w:szCs w:val="24"/>
        </w:rPr>
        <w:t>действующим санитарным и противопожарным нормам, нормам охраны труда работников образовательных учреждениям, предъявляемым к:</w:t>
      </w:r>
    </w:p>
    <w:p w:rsidR="001E737F" w:rsidRPr="00480A02" w:rsidRDefault="001E737F" w:rsidP="00D2569B">
      <w:pPr>
        <w:pStyle w:val="Default"/>
        <w:numPr>
          <w:ilvl w:val="0"/>
          <w:numId w:val="3"/>
        </w:numPr>
        <w:tabs>
          <w:tab w:val="clear" w:pos="720"/>
          <w:tab w:val="num" w:pos="993"/>
        </w:tabs>
        <w:ind w:left="0" w:firstLine="709"/>
        <w:jc w:val="both"/>
        <w:rPr>
          <w:color w:val="auto"/>
        </w:rPr>
      </w:pPr>
      <w:r w:rsidRPr="00480A02">
        <w:rPr>
          <w:color w:val="auto"/>
        </w:rPr>
        <w:t xml:space="preserve">участку образовательного учреждения; </w:t>
      </w:r>
    </w:p>
    <w:p w:rsidR="001E737F" w:rsidRPr="00480A02" w:rsidRDefault="001E737F" w:rsidP="00D2569B">
      <w:pPr>
        <w:pStyle w:val="Default"/>
        <w:numPr>
          <w:ilvl w:val="0"/>
          <w:numId w:val="2"/>
        </w:numPr>
        <w:tabs>
          <w:tab w:val="clear" w:pos="360"/>
          <w:tab w:val="num" w:pos="993"/>
        </w:tabs>
        <w:ind w:left="0" w:firstLine="709"/>
        <w:jc w:val="both"/>
        <w:rPr>
          <w:color w:val="auto"/>
        </w:rPr>
      </w:pPr>
      <w:r w:rsidRPr="00480A02">
        <w:rPr>
          <w:color w:val="auto"/>
        </w:rPr>
        <w:t>зданию образовательного учреждения;</w:t>
      </w:r>
    </w:p>
    <w:p w:rsidR="001E737F" w:rsidRPr="00480A02" w:rsidRDefault="001E737F" w:rsidP="00D2569B">
      <w:pPr>
        <w:pStyle w:val="Default"/>
        <w:numPr>
          <w:ilvl w:val="0"/>
          <w:numId w:val="2"/>
        </w:numPr>
        <w:tabs>
          <w:tab w:val="clear" w:pos="360"/>
          <w:tab w:val="num" w:pos="993"/>
        </w:tabs>
        <w:ind w:left="0" w:firstLine="709"/>
        <w:jc w:val="both"/>
        <w:rPr>
          <w:color w:val="auto"/>
        </w:rPr>
      </w:pPr>
      <w:r w:rsidRPr="00480A02">
        <w:rPr>
          <w:color w:val="auto"/>
        </w:rPr>
        <w:t>помещениям библиотек;</w:t>
      </w:r>
    </w:p>
    <w:p w:rsidR="001E737F" w:rsidRPr="00480A02" w:rsidRDefault="001E737F" w:rsidP="00D2569B">
      <w:pPr>
        <w:pStyle w:val="Default"/>
        <w:numPr>
          <w:ilvl w:val="0"/>
          <w:numId w:val="2"/>
        </w:numPr>
        <w:tabs>
          <w:tab w:val="clear" w:pos="360"/>
          <w:tab w:val="num" w:pos="993"/>
        </w:tabs>
        <w:ind w:left="0" w:firstLine="709"/>
        <w:jc w:val="both"/>
        <w:rPr>
          <w:color w:val="auto"/>
        </w:rPr>
      </w:pPr>
      <w:r w:rsidRPr="00480A02">
        <w:rPr>
          <w:color w:val="auto"/>
        </w:rPr>
        <w:t xml:space="preserve">помещениям для осуществления образовательного и коррекционно-развивающего процессов; </w:t>
      </w:r>
    </w:p>
    <w:p w:rsidR="001E737F" w:rsidRPr="00480A02" w:rsidRDefault="001E737F" w:rsidP="00D2569B">
      <w:pPr>
        <w:pStyle w:val="Default"/>
        <w:numPr>
          <w:ilvl w:val="0"/>
          <w:numId w:val="2"/>
        </w:numPr>
        <w:tabs>
          <w:tab w:val="clear" w:pos="360"/>
          <w:tab w:val="num" w:pos="993"/>
        </w:tabs>
        <w:ind w:left="0" w:firstLine="709"/>
        <w:jc w:val="both"/>
        <w:rPr>
          <w:color w:val="auto"/>
        </w:rPr>
      </w:pPr>
      <w:r w:rsidRPr="00480A02">
        <w:rPr>
          <w:color w:val="auto"/>
        </w:rPr>
        <w:t>актовому и физкультурному залам, залу для проведения занятий по ритмике;</w:t>
      </w:r>
    </w:p>
    <w:p w:rsidR="001E737F" w:rsidRPr="00480A02" w:rsidRDefault="001E737F" w:rsidP="00D2569B">
      <w:pPr>
        <w:pStyle w:val="Default"/>
        <w:numPr>
          <w:ilvl w:val="0"/>
          <w:numId w:val="2"/>
        </w:numPr>
        <w:tabs>
          <w:tab w:val="clear" w:pos="360"/>
          <w:tab w:val="num" w:pos="993"/>
        </w:tabs>
        <w:ind w:left="0" w:firstLine="709"/>
        <w:jc w:val="both"/>
        <w:rPr>
          <w:color w:val="auto"/>
        </w:rPr>
      </w:pPr>
      <w:r w:rsidRPr="00480A02">
        <w:rPr>
          <w:color w:val="auto"/>
        </w:rPr>
        <w:t>кабинет</w:t>
      </w:r>
      <w:r w:rsidR="002A5224">
        <w:rPr>
          <w:color w:val="auto"/>
        </w:rPr>
        <w:t>у</w:t>
      </w:r>
      <w:r w:rsidRPr="00480A02">
        <w:rPr>
          <w:color w:val="auto"/>
        </w:rPr>
        <w:t xml:space="preserve"> медицинского назначения; </w:t>
      </w:r>
    </w:p>
    <w:p w:rsidR="001E737F" w:rsidRPr="00480A02" w:rsidRDefault="001E737F" w:rsidP="00D2569B">
      <w:pPr>
        <w:pStyle w:val="Default"/>
        <w:numPr>
          <w:ilvl w:val="0"/>
          <w:numId w:val="2"/>
        </w:numPr>
        <w:tabs>
          <w:tab w:val="clear" w:pos="360"/>
          <w:tab w:val="num" w:pos="993"/>
        </w:tabs>
        <w:ind w:left="0" w:firstLine="709"/>
        <w:jc w:val="both"/>
        <w:rPr>
          <w:color w:val="auto"/>
        </w:rPr>
      </w:pPr>
      <w:r w:rsidRPr="00480A02">
        <w:rPr>
          <w:color w:val="auto"/>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1E737F" w:rsidRPr="00480A02" w:rsidRDefault="001E737F" w:rsidP="00D2569B">
      <w:pPr>
        <w:pStyle w:val="Default"/>
        <w:numPr>
          <w:ilvl w:val="0"/>
          <w:numId w:val="2"/>
        </w:numPr>
        <w:tabs>
          <w:tab w:val="clear" w:pos="360"/>
          <w:tab w:val="num" w:pos="993"/>
        </w:tabs>
        <w:ind w:left="0" w:firstLine="709"/>
        <w:jc w:val="both"/>
        <w:rPr>
          <w:color w:val="auto"/>
        </w:rPr>
      </w:pPr>
      <w:r w:rsidRPr="00480A02">
        <w:rPr>
          <w:color w:val="auto"/>
        </w:rPr>
        <w:t>туалетам, коридорам и другим помещениям.</w:t>
      </w:r>
    </w:p>
    <w:p w:rsidR="001E737F" w:rsidRPr="002A5224" w:rsidRDefault="001E737F" w:rsidP="00480A02">
      <w:pPr>
        <w:pStyle w:val="18TexstSPISOK1"/>
        <w:spacing w:line="240" w:lineRule="auto"/>
        <w:ind w:left="0" w:firstLine="709"/>
        <w:rPr>
          <w:rFonts w:ascii="Times New Roman" w:hAnsi="Times New Roman" w:cs="Times New Roman"/>
          <w:color w:val="auto"/>
          <w:sz w:val="24"/>
          <w:szCs w:val="24"/>
        </w:rPr>
      </w:pPr>
      <w:r w:rsidRPr="002A5224">
        <w:rPr>
          <w:rFonts w:ascii="Times New Roman" w:hAnsi="Times New Roman" w:cs="Times New Roman"/>
          <w:sz w:val="24"/>
          <w:szCs w:val="24"/>
        </w:rPr>
        <w:t xml:space="preserve">Организация обеспечивает отдельные специально оборудованные помещения для реализации курсов коррекционно-развивающей области и  психолого-медико-педагогического сопровождения обучающихся с ЗПР. </w:t>
      </w:r>
      <w:r w:rsidRPr="002A5224">
        <w:rPr>
          <w:rFonts w:ascii="Times New Roman" w:hAnsi="Times New Roman" w:cs="Times New Roman"/>
          <w:color w:val="auto"/>
          <w:sz w:val="24"/>
          <w:szCs w:val="24"/>
        </w:rPr>
        <w:t xml:space="preserve">В образовательной организации </w:t>
      </w:r>
      <w:r w:rsidR="002A5224">
        <w:rPr>
          <w:rFonts w:ascii="Times New Roman" w:hAnsi="Times New Roman" w:cs="Times New Roman"/>
          <w:color w:val="auto"/>
          <w:sz w:val="24"/>
          <w:szCs w:val="24"/>
        </w:rPr>
        <w:t>имеются</w:t>
      </w:r>
      <w:r w:rsidRPr="002A5224">
        <w:rPr>
          <w:rFonts w:ascii="Times New Roman" w:hAnsi="Times New Roman" w:cs="Times New Roman"/>
          <w:color w:val="auto"/>
          <w:sz w:val="24"/>
          <w:szCs w:val="24"/>
        </w:rPr>
        <w:t xml:space="preserve"> отдельные специально оборудованные помещения для проведения занятий с педагогом-дефектологом, педагогом-психологом, учителем-логопедом и другими специалистами, отвечающие задачам программы коррекционной работы и задачам психолого-педагогического сопровождения обучающегося с ЗПР. </w:t>
      </w:r>
      <w:r w:rsidR="002A5224">
        <w:rPr>
          <w:rFonts w:ascii="Times New Roman" w:hAnsi="Times New Roman" w:cs="Times New Roman"/>
          <w:color w:val="auto"/>
          <w:sz w:val="24"/>
          <w:szCs w:val="24"/>
        </w:rPr>
        <w:t>О</w:t>
      </w:r>
      <w:r w:rsidRPr="002A5224">
        <w:rPr>
          <w:rFonts w:ascii="Times New Roman" w:hAnsi="Times New Roman" w:cs="Times New Roman"/>
          <w:sz w:val="24"/>
          <w:szCs w:val="24"/>
        </w:rPr>
        <w:t>рганизовано пространство для отдыха и двигательной активности обучающихся на пе</w:t>
      </w:r>
      <w:r w:rsidR="002A5224">
        <w:rPr>
          <w:rFonts w:ascii="Times New Roman" w:hAnsi="Times New Roman" w:cs="Times New Roman"/>
          <w:sz w:val="24"/>
          <w:szCs w:val="24"/>
        </w:rPr>
        <w:t>ремене и во второй половине дня</w:t>
      </w:r>
      <w:r w:rsidRPr="002A5224">
        <w:rPr>
          <w:rFonts w:ascii="Times New Roman" w:hAnsi="Times New Roman" w:cs="Times New Roman"/>
          <w:sz w:val="24"/>
          <w:szCs w:val="24"/>
          <w:lang w:eastAsia="en-US"/>
        </w:rPr>
        <w:t>.</w:t>
      </w:r>
    </w:p>
    <w:p w:rsidR="002A5224" w:rsidRPr="00FA0833" w:rsidRDefault="002A5224" w:rsidP="002A5224">
      <w:pPr>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FA0833">
        <w:rPr>
          <w:rFonts w:ascii="Times New Roman" w:hAnsi="Times New Roman" w:cs="Times New Roman"/>
          <w:color w:val="000000"/>
          <w:spacing w:val="1"/>
          <w:sz w:val="24"/>
          <w:szCs w:val="24"/>
        </w:rPr>
        <w:t>Для обучающихся с задержкой психического развития  создано  доступное пространство, которое позволяет воспринимать максимальное количество сведений через аудио-визуализированные источники, а именно удобно расположенные и доступные стенды с представленным на них наглядным материалом о внутришкольных правилах поведения, правилах безопасности, распорядке /режиме функционирования школы, расписании уроков, последних событиях в школе, ближайших планах и т.д..</w:t>
      </w:r>
    </w:p>
    <w:p w:rsidR="002A5224" w:rsidRPr="00FA0833" w:rsidRDefault="002A5224" w:rsidP="002A5224">
      <w:pPr>
        <w:autoSpaceDE w:val="0"/>
        <w:autoSpaceDN w:val="0"/>
        <w:adjustRightInd w:val="0"/>
        <w:spacing w:after="0" w:line="240" w:lineRule="auto"/>
        <w:ind w:firstLine="567"/>
        <w:jc w:val="both"/>
        <w:rPr>
          <w:rFonts w:ascii="Times New Roman" w:hAnsi="Times New Roman" w:cs="Times New Roman"/>
          <w:color w:val="000000"/>
          <w:spacing w:val="1"/>
          <w:sz w:val="24"/>
          <w:szCs w:val="24"/>
        </w:rPr>
      </w:pPr>
      <w:r w:rsidRPr="00FA0833">
        <w:rPr>
          <w:rFonts w:ascii="Times New Roman" w:hAnsi="Times New Roman" w:cs="Times New Roman"/>
          <w:color w:val="000000"/>
          <w:spacing w:val="1"/>
          <w:sz w:val="24"/>
          <w:szCs w:val="24"/>
        </w:rPr>
        <w:t>Организация рабочего пространства обучающегося с задержкой психического развития в классе предполагает выбор парты и партнера. При реализации АООП НОО  обеспечивается обучающемуся с ЗПР возможность постоянно находиться в зоне внимания педагога.</w:t>
      </w:r>
    </w:p>
    <w:p w:rsidR="001E737F" w:rsidRPr="00480A02" w:rsidRDefault="001E737F" w:rsidP="00480A02">
      <w:pPr>
        <w:pStyle w:val="Default"/>
        <w:jc w:val="center"/>
        <w:rPr>
          <w:b/>
          <w:i/>
          <w:color w:val="auto"/>
        </w:rPr>
      </w:pPr>
      <w:r w:rsidRPr="00480A02">
        <w:rPr>
          <w:b/>
          <w:i/>
          <w:color w:val="auto"/>
        </w:rPr>
        <w:t>Требования к организации временного режима</w:t>
      </w:r>
    </w:p>
    <w:p w:rsidR="001E737F" w:rsidRPr="00480A02" w:rsidRDefault="001E737F" w:rsidP="00480A02">
      <w:pPr>
        <w:pStyle w:val="Default"/>
        <w:ind w:firstLine="709"/>
        <w:jc w:val="both"/>
      </w:pPr>
      <w:r w:rsidRPr="00480A02">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w:t>
      </w:r>
      <w:r w:rsidR="00B516E1">
        <w:t>оссийской Федерации</w:t>
      </w:r>
      <w:r w:rsidRPr="00480A02">
        <w:t>», СанПиН, приказы Министерства образования и др.), а также локальными актами образовательной организации.</w:t>
      </w:r>
    </w:p>
    <w:p w:rsidR="00077A66" w:rsidRPr="00480A02" w:rsidRDefault="004A5F52" w:rsidP="00480A02">
      <w:pPr>
        <w:autoSpaceDE w:val="0"/>
        <w:autoSpaceDN w:val="0"/>
        <w:adjustRightInd w:val="0"/>
        <w:spacing w:after="0" w:line="240" w:lineRule="auto"/>
        <w:ind w:left="20" w:right="20" w:firstLine="700"/>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В МАОУ «Голышмановская СОШ №4</w:t>
      </w:r>
      <w:r w:rsidR="00077A66" w:rsidRPr="00480A02">
        <w:rPr>
          <w:rFonts w:ascii="Times New Roman" w:hAnsi="Times New Roman" w:cs="Times New Roman"/>
          <w:color w:val="000000"/>
          <w:spacing w:val="1"/>
          <w:sz w:val="24"/>
          <w:szCs w:val="24"/>
        </w:rPr>
        <w:t>» временной  режим обучения детей с ЗПР  соответствует их особым образовательным потребностям и учитывает  их индивидуальные возможности.</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 xml:space="preserve">Сроки освоения АООП НОО обучающимися с ЗПР для </w:t>
      </w:r>
      <w:r w:rsidR="00D005A0">
        <w:rPr>
          <w:rFonts w:ascii="Times New Roman" w:hAnsi="Times New Roman" w:cs="Times New Roman"/>
          <w:b/>
          <w:sz w:val="24"/>
          <w:szCs w:val="24"/>
        </w:rPr>
        <w:t xml:space="preserve">варианта </w:t>
      </w:r>
      <w:r w:rsidRPr="00480A02">
        <w:rPr>
          <w:rFonts w:ascii="Times New Roman" w:hAnsi="Times New Roman" w:cs="Times New Roman"/>
          <w:b/>
          <w:sz w:val="24"/>
          <w:szCs w:val="24"/>
        </w:rPr>
        <w:t>7.2</w:t>
      </w:r>
      <w:r w:rsidRPr="00480A02">
        <w:rPr>
          <w:rFonts w:ascii="Times New Roman" w:hAnsi="Times New Roman" w:cs="Times New Roman"/>
          <w:sz w:val="24"/>
          <w:szCs w:val="24"/>
        </w:rPr>
        <w:t xml:space="preserve"> составляют 5 лет (с обязательным введением 1дополнительного класса).</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Устанавливается следующая продолжительность учебного года:</w:t>
      </w:r>
      <w:r w:rsidRPr="00480A02">
        <w:rPr>
          <w:rFonts w:ascii="Times New Roman" w:hAnsi="Times New Roman" w:cs="Times New Roman"/>
          <w:sz w:val="24"/>
          <w:szCs w:val="24"/>
        </w:rPr>
        <w:br/>
        <w:t xml:space="preserve">1 </w:t>
      </w:r>
      <w:r w:rsidRPr="00480A02">
        <w:rPr>
          <w:rFonts w:ascii="Times New Roman" w:hAnsi="Times New Roman" w:cs="Times New Roman"/>
          <w:caps/>
          <w:sz w:val="24"/>
          <w:szCs w:val="24"/>
        </w:rPr>
        <w:t xml:space="preserve">– </w:t>
      </w:r>
      <w:r w:rsidRPr="00480A02">
        <w:rPr>
          <w:rFonts w:ascii="Times New Roman" w:hAnsi="Times New Roman" w:cs="Times New Roman"/>
          <w:sz w:val="24"/>
          <w:szCs w:val="24"/>
        </w:rPr>
        <w:t xml:space="preserve">1 дополнительный классы – 33 учебных недели; 2 </w:t>
      </w:r>
      <w:r w:rsidRPr="00480A02">
        <w:rPr>
          <w:rFonts w:ascii="Times New Roman" w:hAnsi="Times New Roman" w:cs="Times New Roman"/>
          <w:caps/>
          <w:sz w:val="24"/>
          <w:szCs w:val="24"/>
        </w:rPr>
        <w:t xml:space="preserve">– </w:t>
      </w:r>
      <w:r w:rsidRPr="00480A02">
        <w:rPr>
          <w:rFonts w:ascii="Times New Roman" w:hAnsi="Times New Roman" w:cs="Times New Roman"/>
          <w:sz w:val="24"/>
          <w:szCs w:val="24"/>
        </w:rPr>
        <w:t>4классы – 34 учебных недели.</w:t>
      </w:r>
    </w:p>
    <w:p w:rsidR="001E737F" w:rsidRPr="00480A02" w:rsidRDefault="001E737F" w:rsidP="00480A02">
      <w:pPr>
        <w:pStyle w:val="Standard"/>
        <w:ind w:firstLine="709"/>
        <w:jc w:val="both"/>
        <w:rPr>
          <w:rFonts w:ascii="Times New Roman" w:hAnsi="Times New Roman" w:cs="Times New Roman"/>
        </w:rPr>
      </w:pPr>
      <w:r w:rsidRPr="00480A02">
        <w:rPr>
          <w:rFonts w:ascii="Times New Roman" w:hAnsi="Times New Roman" w:cs="Times New Roman"/>
        </w:rPr>
        <w:t xml:space="preserve">Для профилактики переутомления обучающихся с ЗПР в годовом календарном учебном плане рекомендуется предусмотреть равномерное распределение периодов учебного времени и каникул. </w:t>
      </w:r>
    </w:p>
    <w:p w:rsidR="001E737F" w:rsidRPr="00480A02" w:rsidRDefault="001E737F" w:rsidP="00480A02">
      <w:pPr>
        <w:pStyle w:val="Standard"/>
        <w:ind w:firstLine="709"/>
        <w:jc w:val="both"/>
        <w:rPr>
          <w:rFonts w:ascii="Times New Roman" w:hAnsi="Times New Roman" w:cs="Times New Roman"/>
        </w:rPr>
      </w:pPr>
      <w:r w:rsidRPr="00480A02">
        <w:rPr>
          <w:rFonts w:ascii="Times New Roman" w:hAnsi="Times New Roman" w:cs="Times New Roman"/>
        </w:rPr>
        <w:t>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СанПиН 2.4.2.2821-10). Пятидневная рабочая неделя устанавливается в целях сохранения и укрепления здоровья обучающихся. Обучение проходит в первую смену. Продолжительность учебного дня для конкретного ребенка устанавливается образовательной организацией с учетом особых образовательных потребностей обучающегося, его готовности к нахождению в среде сверстников без родителей. Распорядок учебного дня обучающихся с ЗПР устанавливается с учетом их повышенной утомляемости в соответствии с требованиями к здоровьесбережению (регулируется объем нагрузки по реализации АООП НОО, время на самостоятельную учебную работу, время отдыха, удовлетворение потребностей обучающихся в двигательной активности). Целесообразно обучение по режиму продленного дня с организацией прогулки, питания, необходимых оздоровительных мероприятий.</w:t>
      </w:r>
    </w:p>
    <w:p w:rsidR="001E737F" w:rsidRPr="00480A02" w:rsidRDefault="001E737F" w:rsidP="00480A02">
      <w:pPr>
        <w:pStyle w:val="Standard"/>
        <w:ind w:firstLine="709"/>
        <w:jc w:val="both"/>
        <w:rPr>
          <w:rFonts w:ascii="Times New Roman" w:hAnsi="Times New Roman" w:cs="Times New Roman"/>
        </w:rPr>
      </w:pPr>
      <w:r w:rsidRPr="00480A02">
        <w:rPr>
          <w:rFonts w:ascii="Times New Roman" w:hAnsi="Times New Roman" w:cs="Times New Roman"/>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не должно в совокупности превышать величину недельной образовательной нагрузки, установленную СанПиН 2.4.2.2821-10. Образовательную недельную нагрузку необходимо равномерно распределять в течение учебной недели.</w:t>
      </w:r>
    </w:p>
    <w:p w:rsidR="001E737F" w:rsidRPr="00480A02" w:rsidRDefault="001E737F" w:rsidP="00480A02">
      <w:pPr>
        <w:pStyle w:val="Standard"/>
        <w:ind w:firstLine="709"/>
        <w:jc w:val="both"/>
        <w:rPr>
          <w:rFonts w:ascii="Times New Roman" w:hAnsi="Times New Roman" w:cs="Times New Roman"/>
          <w:i/>
          <w:color w:val="00000A"/>
        </w:rPr>
      </w:pPr>
      <w:r w:rsidRPr="00480A02">
        <w:rPr>
          <w:rFonts w:ascii="Times New Roman" w:hAnsi="Times New Roman" w:cs="Times New Roman"/>
        </w:rPr>
        <w:t xml:space="preserve">Учебный день включает в себя специально организованные занятия </w:t>
      </w:r>
      <w:r w:rsidR="002A5224">
        <w:rPr>
          <w:rFonts w:ascii="Times New Roman" w:hAnsi="Times New Roman" w:cs="Times New Roman"/>
        </w:rPr>
        <w:t xml:space="preserve"> (</w:t>
      </w:r>
      <w:r w:rsidRPr="00480A02">
        <w:rPr>
          <w:rFonts w:ascii="Times New Roman" w:hAnsi="Times New Roman" w:cs="Times New Roman"/>
        </w:rPr>
        <w:t>уроки</w:t>
      </w:r>
      <w:r w:rsidR="002A5224">
        <w:rPr>
          <w:rFonts w:ascii="Times New Roman" w:hAnsi="Times New Roman" w:cs="Times New Roman"/>
        </w:rPr>
        <w:t>)</w:t>
      </w:r>
      <w:r w:rsidRPr="00480A02">
        <w:rPr>
          <w:rFonts w:ascii="Times New Roman" w:hAnsi="Times New Roman" w:cs="Times New Roman"/>
        </w:rPr>
        <w:t>, а также паузу, время прогулки, выполнение домашних заданий. Обучение и воспитание происходит, как в ходе занятий, так и во время другой (внеурочной) деятельности обучающегося в течение учебного дня.</w:t>
      </w:r>
    </w:p>
    <w:p w:rsidR="002A5224" w:rsidRDefault="002A5224" w:rsidP="00480A02">
      <w:pPr>
        <w:pStyle w:val="Standard"/>
        <w:ind w:firstLine="709"/>
        <w:jc w:val="both"/>
        <w:rPr>
          <w:rFonts w:ascii="Times New Roman" w:hAnsi="Times New Roman" w:cs="Times New Roman"/>
          <w:color w:val="000000"/>
          <w:spacing w:val="1"/>
        </w:rPr>
      </w:pPr>
      <w:r w:rsidRPr="00FA0833">
        <w:rPr>
          <w:rFonts w:ascii="Times New Roman" w:hAnsi="Times New Roman" w:cs="Times New Roman"/>
          <w:color w:val="000000"/>
          <w:spacing w:val="1"/>
        </w:rPr>
        <w:t>Учебные занятия  начинаютс</w:t>
      </w:r>
      <w:r w:rsidR="00DF7A86">
        <w:rPr>
          <w:rFonts w:ascii="Times New Roman" w:hAnsi="Times New Roman" w:cs="Times New Roman"/>
          <w:color w:val="000000"/>
          <w:spacing w:val="1"/>
        </w:rPr>
        <w:t>я 8.2</w:t>
      </w:r>
      <w:r w:rsidRPr="00FA0833">
        <w:rPr>
          <w:rFonts w:ascii="Times New Roman" w:hAnsi="Times New Roman" w:cs="Times New Roman"/>
          <w:color w:val="000000"/>
          <w:spacing w:val="1"/>
        </w:rPr>
        <w:t xml:space="preserve">0. часов. </w:t>
      </w:r>
    </w:p>
    <w:p w:rsidR="001E737F" w:rsidRPr="00480A02" w:rsidRDefault="001E737F" w:rsidP="00480A02">
      <w:pPr>
        <w:pStyle w:val="Standard"/>
        <w:ind w:firstLine="709"/>
        <w:jc w:val="both"/>
        <w:rPr>
          <w:rFonts w:ascii="Times New Roman" w:hAnsi="Times New Roman" w:cs="Times New Roman"/>
        </w:rPr>
      </w:pPr>
      <w:r w:rsidRPr="00480A02">
        <w:rPr>
          <w:rFonts w:ascii="Times New Roman" w:hAnsi="Times New Roman" w:cs="Times New Roman"/>
        </w:rPr>
        <w:t xml:space="preserve">Число уроков в день: </w:t>
      </w:r>
    </w:p>
    <w:p w:rsidR="001E737F" w:rsidRPr="00480A02" w:rsidRDefault="001E737F" w:rsidP="00480A02">
      <w:pPr>
        <w:pStyle w:val="Standard"/>
        <w:ind w:firstLine="709"/>
        <w:jc w:val="both"/>
        <w:rPr>
          <w:rFonts w:ascii="Times New Roman" w:hAnsi="Times New Roman" w:cs="Times New Roman"/>
        </w:rPr>
      </w:pPr>
      <w:r w:rsidRPr="00480A02">
        <w:rPr>
          <w:rFonts w:ascii="Times New Roman" w:hAnsi="Times New Roman" w:cs="Times New Roman"/>
        </w:rPr>
        <w:t xml:space="preserve">для обучающихся 1 </w:t>
      </w:r>
      <w:r w:rsidRPr="00480A02">
        <w:rPr>
          <w:rFonts w:ascii="Times New Roman" w:hAnsi="Times New Roman" w:cs="Times New Roman"/>
          <w:caps/>
        </w:rPr>
        <w:t xml:space="preserve">– </w:t>
      </w:r>
      <w:r w:rsidRPr="00480A02">
        <w:rPr>
          <w:rFonts w:ascii="Times New Roman" w:hAnsi="Times New Roman" w:cs="Times New Roman"/>
        </w:rPr>
        <w:t>1 дополнительного классов – не должно превышать 4 уроков и один день в неделю – не более 5 уроков, за счет урока физической культуры;</w:t>
      </w:r>
    </w:p>
    <w:p w:rsidR="001E737F" w:rsidRPr="00480A02" w:rsidRDefault="001E737F" w:rsidP="00480A02">
      <w:pPr>
        <w:pStyle w:val="Standard"/>
        <w:ind w:firstLine="709"/>
        <w:jc w:val="both"/>
        <w:rPr>
          <w:rFonts w:ascii="Times New Roman" w:hAnsi="Times New Roman" w:cs="Times New Roman"/>
        </w:rPr>
      </w:pPr>
      <w:r w:rsidRPr="00480A02">
        <w:rPr>
          <w:rFonts w:ascii="Times New Roman" w:hAnsi="Times New Roman" w:cs="Times New Roman"/>
        </w:rPr>
        <w:t xml:space="preserve">для обучающихся 2 </w:t>
      </w:r>
      <w:r w:rsidRPr="00480A02">
        <w:rPr>
          <w:rFonts w:ascii="Times New Roman" w:hAnsi="Times New Roman" w:cs="Times New Roman"/>
          <w:caps/>
        </w:rPr>
        <w:t xml:space="preserve">– </w:t>
      </w:r>
      <w:r w:rsidRPr="00480A02">
        <w:rPr>
          <w:rFonts w:ascii="Times New Roman" w:hAnsi="Times New Roman" w:cs="Times New Roman"/>
        </w:rPr>
        <w:t>4классов – не более 5 уроков.</w:t>
      </w:r>
    </w:p>
    <w:p w:rsidR="001E737F" w:rsidRPr="00480A02" w:rsidRDefault="001E737F" w:rsidP="00480A02">
      <w:pPr>
        <w:pStyle w:val="Standard"/>
        <w:ind w:firstLine="709"/>
        <w:jc w:val="both"/>
        <w:rPr>
          <w:rFonts w:ascii="Times New Roman" w:hAnsi="Times New Roman" w:cs="Times New Roman"/>
        </w:rPr>
      </w:pPr>
      <w:r w:rsidRPr="00480A02">
        <w:rPr>
          <w:rFonts w:ascii="Times New Roman" w:hAnsi="Times New Roman" w:cs="Times New Roman"/>
        </w:rPr>
        <w:t>Продолжительность учебных занятий не превышает 40 минут. При определении продолжительности занятий в 1</w:t>
      </w:r>
      <w:r w:rsidRPr="00480A02">
        <w:rPr>
          <w:rFonts w:ascii="Times New Roman" w:hAnsi="Times New Roman" w:cs="Times New Roman"/>
          <w:caps/>
        </w:rPr>
        <w:t xml:space="preserve">–1 </w:t>
      </w:r>
      <w:r w:rsidRPr="00480A02">
        <w:rPr>
          <w:rFonts w:ascii="Times New Roman" w:hAnsi="Times New Roman" w:cs="Times New Roman"/>
        </w:rPr>
        <w:t>дополнительном классах используется «</w:t>
      </w:r>
      <w:r w:rsidR="00B516E1">
        <w:rPr>
          <w:rFonts w:ascii="Times New Roman" w:hAnsi="Times New Roman" w:cs="Times New Roman"/>
        </w:rPr>
        <w:t>уровневый</w:t>
      </w:r>
      <w:r w:rsidRPr="00480A02">
        <w:rPr>
          <w:rFonts w:ascii="Times New Roman" w:hAnsi="Times New Roman" w:cs="Times New Roman"/>
        </w:rPr>
        <w:t>»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p>
    <w:p w:rsidR="001E737F" w:rsidRPr="00480A02" w:rsidRDefault="001E737F" w:rsidP="00480A02">
      <w:pPr>
        <w:pStyle w:val="Standard"/>
        <w:ind w:firstLine="709"/>
        <w:jc w:val="both"/>
        <w:rPr>
          <w:rFonts w:ascii="Times New Roman" w:hAnsi="Times New Roman" w:cs="Times New Roman"/>
        </w:rPr>
      </w:pPr>
      <w:r w:rsidRPr="00480A02">
        <w:rPr>
          <w:rFonts w:ascii="Times New Roman" w:hAnsi="Times New Roman" w:cs="Times New Roman"/>
        </w:rPr>
        <w:t xml:space="preserve">Продолжительность перемен между уроками составляет не менее 10 минут, большой перемены (после 2-го или </w:t>
      </w:r>
      <w:r w:rsidR="004B6A7D">
        <w:rPr>
          <w:rFonts w:ascii="Times New Roman" w:hAnsi="Times New Roman" w:cs="Times New Roman"/>
        </w:rPr>
        <w:t>4</w:t>
      </w:r>
      <w:r w:rsidRPr="00480A02">
        <w:rPr>
          <w:rFonts w:ascii="Times New Roman" w:hAnsi="Times New Roman" w:cs="Times New Roman"/>
        </w:rPr>
        <w:t xml:space="preserve">-го уроков) - 20 минут. Между началом коррекционных, внеклассных, факультативных занятий, кружков, секций и последним уроком рекомендуется устраивать перерыв продолжительностью не менее 45 минут. </w:t>
      </w:r>
    </w:p>
    <w:p w:rsidR="001E737F" w:rsidRPr="00480A02" w:rsidRDefault="001E737F" w:rsidP="00480A02">
      <w:pPr>
        <w:pStyle w:val="Standard"/>
        <w:ind w:firstLine="709"/>
        <w:jc w:val="both"/>
        <w:rPr>
          <w:rFonts w:ascii="Times New Roman" w:hAnsi="Times New Roman" w:cs="Times New Roman"/>
        </w:rPr>
      </w:pPr>
      <w:r w:rsidRPr="002A5224">
        <w:rPr>
          <w:rFonts w:ascii="Times New Roman" w:hAnsi="Times New Roman" w:cs="Times New Roman"/>
        </w:rPr>
        <w:t>При обучении детей с ЗПР предусматривается специальный подход при комплектовании класса, в котором будет обучаться ребенок с ЗПР. Обучающиеся с</w:t>
      </w:r>
      <w:r w:rsidRPr="002A5224">
        <w:rPr>
          <w:rFonts w:ascii="Times New Roman" w:hAnsi="Times New Roman" w:cs="Times New Roman"/>
          <w:caps/>
        </w:rPr>
        <w:t xml:space="preserve"> ЗПР, </w:t>
      </w:r>
      <w:r w:rsidRPr="002A5224">
        <w:rPr>
          <w:rFonts w:ascii="Times New Roman" w:hAnsi="Times New Roman" w:cs="Times New Roman"/>
        </w:rPr>
        <w:t xml:space="preserve">осваивающие </w:t>
      </w:r>
      <w:r w:rsidRPr="002A5224">
        <w:rPr>
          <w:rFonts w:ascii="Times New Roman" w:hAnsi="Times New Roman" w:cs="Times New Roman"/>
          <w:b/>
        </w:rPr>
        <w:t xml:space="preserve">вариант </w:t>
      </w:r>
      <w:r w:rsidRPr="002A5224">
        <w:rPr>
          <w:rFonts w:ascii="Times New Roman" w:hAnsi="Times New Roman" w:cs="Times New Roman"/>
          <w:b/>
          <w:caps/>
        </w:rPr>
        <w:t>7.2</w:t>
      </w:r>
      <w:r w:rsidRPr="002A5224">
        <w:rPr>
          <w:rFonts w:ascii="Times New Roman" w:hAnsi="Times New Roman" w:cs="Times New Roman"/>
          <w:caps/>
        </w:rPr>
        <w:t xml:space="preserve"> АООП НОО, </w:t>
      </w:r>
      <w:r w:rsidRPr="002A5224">
        <w:rPr>
          <w:rFonts w:ascii="Times New Roman" w:hAnsi="Times New Roman" w:cs="Times New Roman"/>
        </w:rPr>
        <w:t>обучаются в среде сверстников со сходными нарушениями развития в отдельных классах или в отдельных организациях, осуществляющих образовательную деятельность. Наполняемость класса не должна превышать 12 обучающихся.</w:t>
      </w:r>
    </w:p>
    <w:p w:rsidR="001E737F" w:rsidRPr="00480A02" w:rsidRDefault="001E737F" w:rsidP="00480A02">
      <w:pPr>
        <w:pStyle w:val="18TexstSPISOK1"/>
        <w:spacing w:line="240" w:lineRule="auto"/>
        <w:ind w:left="0" w:firstLine="0"/>
        <w:jc w:val="center"/>
        <w:rPr>
          <w:rFonts w:ascii="Times New Roman" w:hAnsi="Times New Roman" w:cs="Times New Roman"/>
          <w:b/>
          <w:i/>
          <w:color w:val="auto"/>
          <w:sz w:val="24"/>
          <w:szCs w:val="24"/>
        </w:rPr>
      </w:pPr>
      <w:r w:rsidRPr="00480A02">
        <w:rPr>
          <w:rFonts w:ascii="Times New Roman" w:hAnsi="Times New Roman" w:cs="Times New Roman"/>
          <w:b/>
          <w:i/>
          <w:color w:val="auto"/>
          <w:sz w:val="24"/>
          <w:szCs w:val="24"/>
        </w:rPr>
        <w:t>Требования к техническим средствам обучения</w:t>
      </w:r>
    </w:p>
    <w:p w:rsidR="001E737F" w:rsidRPr="00480A02" w:rsidRDefault="001E737F" w:rsidP="00480A02">
      <w:pPr>
        <w:pStyle w:val="Default"/>
        <w:ind w:firstLine="708"/>
        <w:jc w:val="both"/>
      </w:pPr>
      <w:r w:rsidRPr="00480A02">
        <w:t xml:space="preserve">Технические средства обучения </w:t>
      </w:r>
      <w:r w:rsidRPr="00480A02">
        <w:rPr>
          <w:color w:val="auto"/>
        </w:rPr>
        <w:t xml:space="preserve">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 </w:t>
      </w:r>
      <w:r w:rsidRPr="00480A02">
        <w:t>К техническим средствам обучения обучающихся с ЗПР, ориентированным на их особые образовательные потребности, относятся: компьютеры c колонками и выходом в Internet, мультимедийные проекторы с экранами, принтер, сканер, цифровой фотоаппарат, цифровая видеокамера, интерактивные доски, программные продукты, средства для хранения и переноса информации (USB накопители), музыкальные центры с набором аудиодисков со звуками живой и неживой природы, музыкальными записями, аудиокнигами и др.</w:t>
      </w:r>
    </w:p>
    <w:p w:rsidR="001E737F" w:rsidRPr="00480A02" w:rsidRDefault="001E737F" w:rsidP="00480A02">
      <w:pPr>
        <w:pStyle w:val="18TexstSPISOK1"/>
        <w:spacing w:line="240" w:lineRule="auto"/>
        <w:ind w:left="0" w:firstLine="0"/>
        <w:jc w:val="center"/>
        <w:rPr>
          <w:rFonts w:ascii="Times New Roman" w:hAnsi="Times New Roman" w:cs="Times New Roman"/>
          <w:b/>
          <w:i/>
          <w:color w:val="auto"/>
          <w:sz w:val="24"/>
          <w:szCs w:val="24"/>
        </w:rPr>
      </w:pPr>
      <w:r w:rsidRPr="00480A02">
        <w:rPr>
          <w:rFonts w:ascii="Times New Roman" w:hAnsi="Times New Roman" w:cs="Times New Roman"/>
          <w:b/>
          <w:i/>
          <w:color w:val="auto"/>
          <w:sz w:val="24"/>
          <w:szCs w:val="24"/>
        </w:rPr>
        <w:t>Требования к и</w:t>
      </w:r>
      <w:r w:rsidRPr="00480A02">
        <w:rPr>
          <w:rFonts w:ascii="Times New Roman" w:hAnsi="Times New Roman" w:cs="Times New Roman"/>
          <w:b/>
          <w:i/>
          <w:sz w:val="24"/>
          <w:szCs w:val="24"/>
        </w:rPr>
        <w:t>нформационно-образовательной среде</w:t>
      </w:r>
    </w:p>
    <w:p w:rsidR="001E737F" w:rsidRPr="00480A02" w:rsidRDefault="001E737F" w:rsidP="00480A02">
      <w:pPr>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caps/>
          <w:color w:val="auto"/>
          <w:sz w:val="24"/>
          <w:szCs w:val="24"/>
        </w:rPr>
        <w:t xml:space="preserve">В </w:t>
      </w:r>
      <w:r w:rsidR="00344B3B">
        <w:rPr>
          <w:rFonts w:ascii="Times New Roman" w:hAnsi="Times New Roman" w:cs="Times New Roman"/>
          <w:caps/>
          <w:color w:val="auto"/>
          <w:sz w:val="24"/>
          <w:szCs w:val="24"/>
        </w:rPr>
        <w:t>МАОу «г</w:t>
      </w:r>
      <w:r w:rsidR="004A5F52">
        <w:rPr>
          <w:rFonts w:ascii="Times New Roman" w:hAnsi="Times New Roman" w:cs="Times New Roman"/>
          <w:color w:val="auto"/>
          <w:sz w:val="24"/>
          <w:szCs w:val="24"/>
        </w:rPr>
        <w:t>олышмановская СОШ №4</w:t>
      </w:r>
      <w:r w:rsidR="00344B3B">
        <w:rPr>
          <w:rFonts w:ascii="Times New Roman" w:hAnsi="Times New Roman" w:cs="Times New Roman"/>
          <w:color w:val="auto"/>
          <w:sz w:val="24"/>
          <w:szCs w:val="24"/>
        </w:rPr>
        <w:t>»</w:t>
      </w:r>
      <w:r w:rsidRPr="00480A02">
        <w:rPr>
          <w:rFonts w:ascii="Times New Roman" w:hAnsi="Times New Roman" w:cs="Times New Roman"/>
          <w:color w:val="auto"/>
          <w:sz w:val="24"/>
          <w:szCs w:val="24"/>
        </w:rPr>
        <w:t xml:space="preserve">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w:t>
      </w:r>
      <w:r w:rsidR="00344B3B">
        <w:rPr>
          <w:rFonts w:ascii="Times New Roman" w:hAnsi="Times New Roman" w:cs="Times New Roman"/>
          <w:color w:val="auto"/>
          <w:sz w:val="24"/>
          <w:szCs w:val="24"/>
        </w:rPr>
        <w:t>ветствующих технических средств,</w:t>
      </w:r>
      <w:r w:rsidRPr="00480A02">
        <w:rPr>
          <w:rFonts w:ascii="Times New Roman" w:hAnsi="Times New Roman" w:cs="Times New Roman"/>
          <w:color w:val="auto"/>
          <w:sz w:val="24"/>
          <w:szCs w:val="24"/>
        </w:rPr>
        <w:t xml:space="preserve"> обеспечивающих достижение каждым обучающимся максимально возможных для него результатов освоения АООП НОО.</w:t>
      </w:r>
    </w:p>
    <w:p w:rsidR="001E737F" w:rsidRPr="00480A02" w:rsidRDefault="001E737F" w:rsidP="00480A02">
      <w:pPr>
        <w:pStyle w:val="18TexstSPISOK1"/>
        <w:tabs>
          <w:tab w:val="clear" w:pos="640"/>
          <w:tab w:val="left" w:pos="142"/>
        </w:tabs>
        <w:spacing w:line="240" w:lineRule="auto"/>
        <w:ind w:left="0" w:firstLine="0"/>
        <w:jc w:val="center"/>
        <w:rPr>
          <w:rFonts w:ascii="Times New Roman" w:hAnsi="Times New Roman" w:cs="Times New Roman"/>
          <w:b/>
          <w:i/>
          <w:color w:val="auto"/>
          <w:sz w:val="24"/>
          <w:szCs w:val="24"/>
        </w:rPr>
      </w:pPr>
      <w:r w:rsidRPr="00480A02">
        <w:rPr>
          <w:rFonts w:ascii="Times New Roman" w:hAnsi="Times New Roman" w:cs="Times New Roman"/>
          <w:b/>
          <w:i/>
          <w:color w:val="auto"/>
          <w:sz w:val="24"/>
          <w:szCs w:val="24"/>
        </w:rPr>
        <w:t>Требования к учебникам, рабочим тетрадям и специальным дидактическим материалам</w:t>
      </w:r>
    </w:p>
    <w:p w:rsidR="001E737F" w:rsidRPr="00480A02" w:rsidRDefault="001E737F" w:rsidP="00480A02">
      <w:pPr>
        <w:pStyle w:val="Default"/>
        <w:ind w:firstLine="708"/>
        <w:jc w:val="both"/>
      </w:pPr>
      <w:r w:rsidRPr="00480A02">
        <w:rPr>
          <w:color w:val="auto"/>
        </w:rPr>
        <w:t>Реализация АООП НОО обучающихся с ЗПР предусматривает использование базовых учебников для сверстников без ограничений здоровья. С учётом особых образовательных потребностей обучающихся с ЗПР применяются специальные приложения и дидактические материалы (преимущественное использование натуральной и иллюстративной наглядности), рабочие тетради и пр. на бумажных и/или электронных носителях, обеспечивающих реализацию программы коррекционной работы и специальную поддержку освоения АООП НОО.</w:t>
      </w:r>
    </w:p>
    <w:p w:rsidR="001E737F" w:rsidRPr="00480A02" w:rsidRDefault="001E737F" w:rsidP="00480A02">
      <w:pPr>
        <w:pStyle w:val="18TexstSPISOK1"/>
        <w:spacing w:line="240" w:lineRule="auto"/>
        <w:ind w:left="0" w:firstLine="709"/>
        <w:rPr>
          <w:rFonts w:ascii="Times New Roman" w:hAnsi="Times New Roman" w:cs="Times New Roman"/>
          <w:sz w:val="24"/>
          <w:szCs w:val="24"/>
        </w:rPr>
      </w:pPr>
      <w:r w:rsidRPr="00480A02">
        <w:rPr>
          <w:rFonts w:ascii="Times New Roman" w:hAnsi="Times New Roman" w:cs="Times New Roman"/>
          <w:color w:val="auto"/>
          <w:sz w:val="24"/>
          <w:szCs w:val="24"/>
        </w:rPr>
        <w:t>Особые образовательные потребности обучающихся с ЗПР обусловливают необходимость специального подбора дидактического материала</w:t>
      </w:r>
      <w:r w:rsidRPr="00480A02">
        <w:rPr>
          <w:rFonts w:ascii="Times New Roman" w:hAnsi="Times New Roman" w:cs="Times New Roman"/>
          <w:caps/>
          <w:color w:val="auto"/>
          <w:sz w:val="24"/>
          <w:szCs w:val="24"/>
        </w:rPr>
        <w:t xml:space="preserve">, </w:t>
      </w:r>
      <w:r w:rsidRPr="00480A02">
        <w:rPr>
          <w:rFonts w:ascii="Times New Roman" w:hAnsi="Times New Roman" w:cs="Times New Roman"/>
          <w:color w:val="auto"/>
          <w:sz w:val="24"/>
          <w:szCs w:val="24"/>
        </w:rPr>
        <w:t>преимущественное использование натуральной и иллюстративной наглядности</w:t>
      </w:r>
      <w:r w:rsidRPr="00480A02">
        <w:rPr>
          <w:rFonts w:ascii="Times New Roman" w:hAnsi="Times New Roman" w:cs="Times New Roman"/>
          <w:caps/>
          <w:color w:val="auto"/>
          <w:sz w:val="24"/>
          <w:szCs w:val="24"/>
        </w:rPr>
        <w:t>.</w:t>
      </w:r>
    </w:p>
    <w:p w:rsidR="001E737F" w:rsidRPr="00480A02" w:rsidRDefault="001E737F" w:rsidP="00480A02">
      <w:pPr>
        <w:widowControl w:val="0"/>
        <w:autoSpaceDE w:val="0"/>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 xml:space="preserve">Освоение содержательной области </w:t>
      </w:r>
      <w:r w:rsidRPr="00480A02">
        <w:rPr>
          <w:rFonts w:ascii="Times New Roman" w:hAnsi="Times New Roman" w:cs="Times New Roman"/>
          <w:b/>
          <w:i/>
          <w:sz w:val="24"/>
          <w:szCs w:val="24"/>
        </w:rPr>
        <w:t>«Филология»</w:t>
      </w:r>
      <w:r w:rsidRPr="00480A02">
        <w:rPr>
          <w:rFonts w:ascii="Times New Roman" w:hAnsi="Times New Roman" w:cs="Times New Roman"/>
          <w:sz w:val="24"/>
          <w:szCs w:val="24"/>
        </w:rPr>
        <w:t xml:space="preserve"> предполагает использование </w:t>
      </w:r>
      <w:r w:rsidRPr="00480A02">
        <w:rPr>
          <w:rFonts w:ascii="Times New Roman" w:hAnsi="Times New Roman" w:cs="Times New Roman"/>
          <w:color w:val="auto"/>
          <w:sz w:val="24"/>
          <w:szCs w:val="24"/>
        </w:rPr>
        <w:t>печатных пособий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 опорных таблиц по отдельным изучаемым темам; схем (звуко-буквенного разбора слова; разбора слов по составу и др.); дидактического раздаточного материала (карточки с заданиями); наборов ролевых игр, игрушек по отдельным темам; наборов муляжей (фрукты, овощи, ягоды и т.д.).</w:t>
      </w:r>
    </w:p>
    <w:p w:rsidR="001E737F" w:rsidRPr="00480A02" w:rsidRDefault="001E737F" w:rsidP="00480A02">
      <w:pPr>
        <w:widowControl w:val="0"/>
        <w:autoSpaceDE w:val="0"/>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Освоение содержательной области</w:t>
      </w:r>
      <w:r w:rsidRPr="00480A02">
        <w:rPr>
          <w:rFonts w:ascii="Times New Roman" w:hAnsi="Times New Roman" w:cs="Times New Roman"/>
          <w:b/>
          <w:i/>
          <w:sz w:val="24"/>
          <w:szCs w:val="24"/>
        </w:rPr>
        <w:t>«Математика»</w:t>
      </w:r>
      <w:r w:rsidRPr="00480A02">
        <w:rPr>
          <w:rFonts w:ascii="Times New Roman" w:hAnsi="Times New Roman" w:cs="Times New Roman"/>
          <w:sz w:val="24"/>
          <w:szCs w:val="24"/>
        </w:rPr>
        <w:t xml:space="preserve"> предполагает использование разнообразного дидактического материала: предметов различной формы, величины, цвета, счетного материала; таблиц на печатной основе; калькулятора; измерительных инструментов и приспособлений (размеченные и неразмеченные линейки, циркули, транспортиры, наборы угольников, мерки); демонстрационных пособий для изучения геометрических величин, геометрических фигур и тел; </w:t>
      </w:r>
      <w:r w:rsidRPr="00480A02">
        <w:rPr>
          <w:rFonts w:ascii="Times New Roman" w:hAnsi="Times New Roman" w:cs="Times New Roman"/>
          <w:color w:val="auto"/>
          <w:sz w:val="24"/>
          <w:szCs w:val="24"/>
        </w:rPr>
        <w:t>настольных развивающих игр.</w:t>
      </w:r>
    </w:p>
    <w:p w:rsidR="001E737F" w:rsidRPr="00480A02" w:rsidRDefault="001E737F" w:rsidP="00480A02">
      <w:pPr>
        <w:widowControl w:val="0"/>
        <w:autoSpaceDE w:val="0"/>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Формирование доступных представлений о мире и практики взаимодействия с окружающим миром в рамках содержательной области</w:t>
      </w:r>
      <w:r w:rsidRPr="00480A02">
        <w:rPr>
          <w:rFonts w:ascii="Times New Roman" w:hAnsi="Times New Roman" w:cs="Times New Roman"/>
          <w:b/>
          <w:i/>
          <w:sz w:val="24"/>
          <w:szCs w:val="24"/>
        </w:rPr>
        <w:t>«Обществознание и естествознание (Окружающий мир)»</w:t>
      </w:r>
      <w:r w:rsidRPr="00480A02">
        <w:rPr>
          <w:rFonts w:ascii="Times New Roman" w:hAnsi="Times New Roman" w:cs="Times New Roman"/>
          <w:sz w:val="24"/>
          <w:szCs w:val="24"/>
        </w:rPr>
        <w:t xml:space="preserve">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муляжей предметов, чучел животных и птиц. Обогащению опыта взаимодействия с окружающим миром способствует непосредственный контакт обучающихся с ЗПР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пришкольный участок и другие объекты на прилегающей к образовательной организации территории. </w:t>
      </w:r>
    </w:p>
    <w:p w:rsidR="001E737F" w:rsidRPr="00480A02" w:rsidRDefault="001E737F" w:rsidP="00480A02">
      <w:pPr>
        <w:widowControl w:val="0"/>
        <w:autoSpaceDE w:val="0"/>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 xml:space="preserve">Специальный учебный и дидактический материал необходим для образования обучающихся с ЗПР в области </w:t>
      </w:r>
      <w:r w:rsidRPr="00480A02">
        <w:rPr>
          <w:rFonts w:ascii="Times New Roman" w:hAnsi="Times New Roman" w:cs="Times New Roman"/>
          <w:b/>
          <w:i/>
          <w:sz w:val="24"/>
          <w:szCs w:val="24"/>
        </w:rPr>
        <w:t>«Искусство».</w:t>
      </w:r>
      <w:r w:rsidRPr="00480A02">
        <w:rPr>
          <w:rFonts w:ascii="Times New Roman" w:hAnsi="Times New Roman" w:cs="Times New Roman"/>
          <w:sz w:val="24"/>
          <w:szCs w:val="24"/>
        </w:rPr>
        <w:t xml:space="preserve">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На занятиях музыкой важно обеспечить обучающимся с ЗПР использование доступных музыкальных инструментов (бубен, барабан, маракас и др.), а также оснастить актовые залы воспроизводящим, звукоусиливающим и осветительным оборудованием.</w:t>
      </w:r>
    </w:p>
    <w:p w:rsidR="001E737F" w:rsidRPr="00480A02" w:rsidRDefault="001E737F" w:rsidP="00480A02">
      <w:pPr>
        <w:pStyle w:val="14TexstOSNOVA1012"/>
        <w:spacing w:line="240" w:lineRule="auto"/>
        <w:ind w:firstLine="709"/>
        <w:rPr>
          <w:rFonts w:ascii="Times New Roman" w:hAnsi="Times New Roman" w:cs="Times New Roman"/>
          <w:sz w:val="24"/>
          <w:szCs w:val="24"/>
        </w:rPr>
      </w:pPr>
      <w:r w:rsidRPr="00480A02">
        <w:rPr>
          <w:rFonts w:ascii="Times New Roman" w:hAnsi="Times New Roman" w:cs="Times New Roman"/>
          <w:color w:val="auto"/>
          <w:sz w:val="24"/>
          <w:szCs w:val="24"/>
        </w:rPr>
        <w:t xml:space="preserve">Овладение обучающимися с ЗПР образовательной областью </w:t>
      </w:r>
      <w:r w:rsidRPr="00480A02">
        <w:rPr>
          <w:rFonts w:ascii="Times New Roman" w:hAnsi="Times New Roman" w:cs="Times New Roman"/>
          <w:b/>
          <w:i/>
          <w:color w:val="auto"/>
          <w:sz w:val="24"/>
          <w:szCs w:val="24"/>
        </w:rPr>
        <w:t>«Физическая культура</w:t>
      </w:r>
      <w:r w:rsidRPr="00480A02">
        <w:rPr>
          <w:rFonts w:ascii="Times New Roman" w:hAnsi="Times New Roman" w:cs="Times New Roman"/>
          <w:b/>
          <w:i/>
          <w:caps/>
          <w:color w:val="auto"/>
          <w:sz w:val="24"/>
          <w:szCs w:val="24"/>
        </w:rPr>
        <w:t>»</w:t>
      </w:r>
      <w:r w:rsidRPr="00480A02">
        <w:rPr>
          <w:rFonts w:ascii="Times New Roman" w:hAnsi="Times New Roman" w:cs="Times New Roman"/>
          <w:color w:val="auto"/>
          <w:sz w:val="24"/>
          <w:szCs w:val="24"/>
        </w:rPr>
        <w:t xml:space="preserve"> предполагает коррекцию двигательных навыков в процессе музыкально-ритмической и спортивной деятельности. Для этого необходимо наличие специальных предметов (лент,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rsidR="001E737F" w:rsidRPr="00480A02" w:rsidRDefault="001E737F" w:rsidP="00480A02">
      <w:pPr>
        <w:widowControl w:val="0"/>
        <w:autoSpaceDE w:val="0"/>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sz w:val="24"/>
          <w:szCs w:val="24"/>
        </w:rPr>
        <w:t xml:space="preserve">Для овладения образовательной областью </w:t>
      </w:r>
      <w:r w:rsidRPr="00480A02">
        <w:rPr>
          <w:rFonts w:ascii="Times New Roman" w:hAnsi="Times New Roman" w:cs="Times New Roman"/>
          <w:b/>
          <w:i/>
          <w:sz w:val="24"/>
          <w:szCs w:val="24"/>
        </w:rPr>
        <w:t>«Технологии»</w:t>
      </w:r>
      <w:r w:rsidRPr="00480A02">
        <w:rPr>
          <w:rFonts w:ascii="Times New Roman" w:hAnsi="Times New Roman" w:cs="Times New Roman"/>
          <w:sz w:val="24"/>
          <w:szCs w:val="24"/>
        </w:rPr>
        <w:t xml:space="preserve"> обучающимся с ЗПР необходимо использование специфических инструментов (</w:t>
      </w:r>
      <w:r w:rsidRPr="00480A02">
        <w:rPr>
          <w:rFonts w:ascii="Times New Roman" w:hAnsi="Times New Roman" w:cs="Times New Roman"/>
          <w:iCs/>
          <w:sz w:val="24"/>
          <w:szCs w:val="24"/>
        </w:rPr>
        <w:t>кисти беличьи, кисти из щетины, стеки, ножницы, циркуль, линейки, угольники, иглы швейные с удлиненным (широким) ушком и др.</w:t>
      </w:r>
      <w:r w:rsidRPr="00480A02">
        <w:rPr>
          <w:rFonts w:ascii="Times New Roman" w:hAnsi="Times New Roman" w:cs="Times New Roman"/>
          <w:sz w:val="24"/>
          <w:szCs w:val="24"/>
        </w:rPr>
        <w:t>) и расходных материалов (</w:t>
      </w:r>
      <w:r w:rsidRPr="00480A02">
        <w:rPr>
          <w:rFonts w:ascii="Times New Roman" w:hAnsi="Times New Roman" w:cs="Times New Roman"/>
          <w:iCs/>
          <w:sz w:val="24"/>
          <w:szCs w:val="24"/>
        </w:rPr>
        <w:t xml:space="preserve">краски акварельные и гуашевые; фломастеры разного цвета; цветные карандаши; бумага рисовальная, бумага цветная разной плотности, картон цветной, серый, белый; бумага наждачная (крупнозернистая, мелкозернистая); бумага в крупную клетку; набор разноцветного пластилина; нитки (разные виды); ткани разных сортов и др.) </w:t>
      </w:r>
      <w:r w:rsidRPr="00480A02">
        <w:rPr>
          <w:rFonts w:ascii="Times New Roman" w:hAnsi="Times New Roman" w:cs="Times New Roman"/>
          <w:sz w:val="24"/>
          <w:szCs w:val="24"/>
        </w:rPr>
        <w:t xml:space="preserve">в процессе формирования навыков ручного труда. </w:t>
      </w:r>
    </w:p>
    <w:p w:rsidR="001E737F" w:rsidRPr="00480A02" w:rsidRDefault="001E737F" w:rsidP="00480A02">
      <w:pPr>
        <w:pStyle w:val="14TexstOSNOVA1012"/>
        <w:spacing w:line="240" w:lineRule="auto"/>
        <w:ind w:firstLine="709"/>
        <w:rPr>
          <w:rFonts w:ascii="Times New Roman" w:hAnsi="Times New Roman" w:cs="Times New Roman"/>
          <w:color w:val="auto"/>
          <w:sz w:val="24"/>
          <w:szCs w:val="24"/>
        </w:rPr>
      </w:pPr>
      <w:r w:rsidRPr="00480A02">
        <w:rPr>
          <w:rFonts w:ascii="Times New Roman" w:hAnsi="Times New Roman" w:cs="Times New Roman"/>
          <w:color w:val="auto"/>
          <w:sz w:val="24"/>
          <w:szCs w:val="24"/>
        </w:rPr>
        <w:t xml:space="preserve">Материально-техническое обеспечение </w:t>
      </w:r>
      <w:r w:rsidRPr="00480A02">
        <w:rPr>
          <w:rFonts w:ascii="Times New Roman" w:hAnsi="Times New Roman" w:cs="Times New Roman"/>
          <w:b/>
          <w:color w:val="auto"/>
          <w:sz w:val="24"/>
          <w:szCs w:val="24"/>
        </w:rPr>
        <w:t xml:space="preserve">коррекционных курсов  </w:t>
      </w:r>
      <w:r w:rsidRPr="00480A02">
        <w:rPr>
          <w:rFonts w:ascii="Times New Roman" w:hAnsi="Times New Roman" w:cs="Times New Roman"/>
          <w:color w:val="auto"/>
          <w:sz w:val="24"/>
          <w:szCs w:val="24"/>
        </w:rPr>
        <w:t>включает обеспечение кабинета логопеда, психолога и зала для проведений занятий по ритмике</w:t>
      </w:r>
      <w:r w:rsidRPr="00480A02">
        <w:rPr>
          <w:rFonts w:ascii="Times New Roman" w:hAnsi="Times New Roman" w:cs="Times New Roman"/>
          <w:caps/>
          <w:color w:val="auto"/>
          <w:sz w:val="24"/>
          <w:szCs w:val="24"/>
        </w:rPr>
        <w:t>.</w:t>
      </w:r>
    </w:p>
    <w:p w:rsidR="001E737F" w:rsidRPr="00480A02" w:rsidRDefault="001E737F" w:rsidP="00480A02">
      <w:pPr>
        <w:autoSpaceDE w:val="0"/>
        <w:autoSpaceDN w:val="0"/>
        <w:adjustRightInd w:val="0"/>
        <w:spacing w:after="0" w:line="240" w:lineRule="auto"/>
        <w:ind w:firstLine="709"/>
        <w:jc w:val="both"/>
        <w:rPr>
          <w:rFonts w:ascii="Times New Roman" w:hAnsi="Times New Roman" w:cs="Times New Roman"/>
          <w:iCs/>
          <w:sz w:val="24"/>
          <w:szCs w:val="24"/>
        </w:rPr>
      </w:pPr>
      <w:r w:rsidRPr="00480A02">
        <w:rPr>
          <w:rFonts w:ascii="Times New Roman" w:hAnsi="Times New Roman" w:cs="Times New Roman"/>
          <w:sz w:val="24"/>
          <w:szCs w:val="24"/>
        </w:rPr>
        <w:t xml:space="preserve">Материально-техническое оснащение кабинета </w:t>
      </w:r>
      <w:r w:rsidRPr="00480A02">
        <w:rPr>
          <w:rFonts w:ascii="Times New Roman" w:hAnsi="Times New Roman" w:cs="Times New Roman"/>
          <w:b/>
          <w:i/>
          <w:sz w:val="24"/>
          <w:szCs w:val="24"/>
        </w:rPr>
        <w:t>логопеда</w:t>
      </w:r>
      <w:r w:rsidRPr="00480A02">
        <w:rPr>
          <w:rFonts w:ascii="Times New Roman" w:hAnsi="Times New Roman" w:cs="Times New Roman"/>
          <w:sz w:val="24"/>
          <w:szCs w:val="24"/>
        </w:rPr>
        <w:t xml:space="preserve"> включает: печатные пособия (учебники по русскому языку и чтению; кассы букв и слогов; разрезные азбуки; альбом с предметными и сюжетными картинками; картинные лото; альбомы с картинками для исследования произношения звуков); мебель и оборудование (парты, стол, стул, шкаф для пособий, классная доска, зеркала (настенное, настольное, для индивидуальной работы), стенные часы, настольная лампа, умывальник, мыло, полотенце); специальное оборудование (логопедические зонды; спирт, вата); игры и игрушки (настольные игры: кубики, мозаики, лото; игрушки, предназначенные для развития дыхания; наборы игрушек, предназначенные для развития и обогащения словарного запаса); технические средства обучения (</w:t>
      </w:r>
      <w:r w:rsidRPr="00480A02">
        <w:rPr>
          <w:rFonts w:ascii="Times New Roman" w:hAnsi="Times New Roman" w:cs="Times New Roman"/>
          <w:iCs/>
          <w:sz w:val="24"/>
          <w:szCs w:val="24"/>
        </w:rPr>
        <w:t>CD/DVD – прогрыватели; телевизор; аудиовидеомагнитофон; компьютер с программным обеспечением; слайд-проектор; мультимедиапроектор; магнитная доска; экран).</w:t>
      </w:r>
    </w:p>
    <w:p w:rsidR="001E737F" w:rsidRPr="00480A02" w:rsidRDefault="001E737F" w:rsidP="00480A02">
      <w:pPr>
        <w:autoSpaceDE w:val="0"/>
        <w:autoSpaceDN w:val="0"/>
        <w:adjustRightInd w:val="0"/>
        <w:spacing w:after="0" w:line="240" w:lineRule="auto"/>
        <w:ind w:firstLine="709"/>
        <w:jc w:val="both"/>
        <w:rPr>
          <w:rFonts w:ascii="Times New Roman" w:hAnsi="Times New Roman" w:cs="Times New Roman"/>
          <w:bCs/>
          <w:iCs/>
          <w:sz w:val="24"/>
          <w:szCs w:val="24"/>
        </w:rPr>
      </w:pPr>
      <w:r w:rsidRPr="00480A02">
        <w:rPr>
          <w:rFonts w:ascii="Times New Roman" w:hAnsi="Times New Roman" w:cs="Times New Roman"/>
          <w:bCs/>
          <w:iCs/>
          <w:sz w:val="24"/>
          <w:szCs w:val="24"/>
        </w:rPr>
        <w:t xml:space="preserve">Материально-техническое оснащение кабинета </w:t>
      </w:r>
      <w:r w:rsidRPr="00480A02">
        <w:rPr>
          <w:rFonts w:ascii="Times New Roman" w:hAnsi="Times New Roman" w:cs="Times New Roman"/>
          <w:b/>
          <w:bCs/>
          <w:i/>
          <w:iCs/>
          <w:sz w:val="24"/>
          <w:szCs w:val="24"/>
        </w:rPr>
        <w:t>психолога</w:t>
      </w:r>
      <w:r w:rsidRPr="00480A02">
        <w:rPr>
          <w:rFonts w:ascii="Times New Roman" w:hAnsi="Times New Roman" w:cs="Times New Roman"/>
          <w:bCs/>
          <w:iCs/>
          <w:sz w:val="24"/>
          <w:szCs w:val="24"/>
        </w:rPr>
        <w:t xml:space="preserve"> включает: 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психо-коррекционной работы по отдельным направлениям); мебель и оборудование (стол и стул для психолога; шкаф для пособий и техники; уголок мягкой мебели (по возможности); рабочие места для детей); технические средства обучения; игрушки и игры (мячи, куклы, пирамиды, кубики, доски Сегена различной модификации; настольные игры); </w:t>
      </w:r>
      <w:r w:rsidRPr="00480A02">
        <w:rPr>
          <w:rFonts w:ascii="Times New Roman" w:hAnsi="Times New Roman" w:cs="Times New Roman"/>
          <w:sz w:val="24"/>
          <w:szCs w:val="24"/>
        </w:rPr>
        <w:t>набор материалов для детского творчества (строительный материал, пластилин, краски, цветные карандаши, фломастеры, бумага, клей и т.д.).</w:t>
      </w:r>
    </w:p>
    <w:p w:rsidR="001E737F" w:rsidRPr="00480A02" w:rsidRDefault="001E737F" w:rsidP="00480A02">
      <w:pPr>
        <w:autoSpaceDE w:val="0"/>
        <w:autoSpaceDN w:val="0"/>
        <w:adjustRightInd w:val="0"/>
        <w:spacing w:after="0" w:line="240" w:lineRule="auto"/>
        <w:ind w:firstLine="709"/>
        <w:jc w:val="both"/>
        <w:rPr>
          <w:rFonts w:ascii="Times New Roman" w:hAnsi="Times New Roman" w:cs="Times New Roman"/>
          <w:sz w:val="24"/>
          <w:szCs w:val="24"/>
        </w:rPr>
      </w:pPr>
      <w:r w:rsidRPr="00480A02">
        <w:rPr>
          <w:rFonts w:ascii="Times New Roman" w:hAnsi="Times New Roman" w:cs="Times New Roman"/>
          <w:bCs/>
          <w:iCs/>
          <w:sz w:val="24"/>
          <w:szCs w:val="24"/>
        </w:rPr>
        <w:t xml:space="preserve">Материально-техническое обеспечение </w:t>
      </w:r>
      <w:r w:rsidRPr="00480A02">
        <w:rPr>
          <w:rFonts w:ascii="Times New Roman" w:hAnsi="Times New Roman" w:cs="Times New Roman"/>
          <w:b/>
          <w:bCs/>
          <w:i/>
          <w:iCs/>
          <w:sz w:val="24"/>
          <w:szCs w:val="24"/>
        </w:rPr>
        <w:t>зала для проведений занятий по ритмике</w:t>
      </w:r>
      <w:r w:rsidRPr="00480A02">
        <w:rPr>
          <w:rFonts w:ascii="Times New Roman" w:hAnsi="Times New Roman" w:cs="Times New Roman"/>
          <w:bCs/>
          <w:iCs/>
          <w:sz w:val="24"/>
          <w:szCs w:val="24"/>
        </w:rPr>
        <w:t xml:space="preserve"> включает: специальное оборудование (хореографические станки; настенные зеркала); дидактическое оборудование (мячи; ленты; дождики, шары, обручи); музыкальные инструменты (</w:t>
      </w:r>
      <w:r w:rsidRPr="00480A02">
        <w:rPr>
          <w:rFonts w:ascii="Times New Roman" w:hAnsi="Times New Roman" w:cs="Times New Roman"/>
          <w:sz w:val="24"/>
          <w:szCs w:val="24"/>
        </w:rPr>
        <w:t>фортепиано (пианино, рояль), баян /аккордеон, скрипка, гитара, клавишный синтезатор); комплект детских музыкальных инструментов (блок-флейта, глокеншпиль/трещотки, колокольчик, треугольник, барабан, бубен, румба, маракасы, кастаньеты, металлофоны, ксилофоны; свистульки, деревянные ложки); технические средства обучения; экранно-звуковые пособия.</w:t>
      </w:r>
    </w:p>
    <w:p w:rsidR="001E737F" w:rsidRPr="00480A02" w:rsidRDefault="001E737F" w:rsidP="00480A02">
      <w:pPr>
        <w:pStyle w:val="18TexstSPISOK1"/>
        <w:tabs>
          <w:tab w:val="clear" w:pos="360"/>
          <w:tab w:val="clear" w:pos="640"/>
          <w:tab w:val="left" w:pos="0"/>
        </w:tabs>
        <w:spacing w:line="240" w:lineRule="auto"/>
        <w:ind w:left="0" w:firstLine="0"/>
        <w:jc w:val="center"/>
        <w:rPr>
          <w:rFonts w:ascii="Times New Roman" w:hAnsi="Times New Roman" w:cs="Times New Roman"/>
          <w:b/>
          <w:i/>
          <w:color w:val="auto"/>
          <w:sz w:val="24"/>
          <w:szCs w:val="24"/>
        </w:rPr>
      </w:pPr>
      <w:r w:rsidRPr="00480A02">
        <w:rPr>
          <w:rFonts w:ascii="Times New Roman" w:hAnsi="Times New Roman" w:cs="Times New Roman"/>
          <w:b/>
          <w:i/>
          <w:color w:val="auto"/>
          <w:sz w:val="24"/>
          <w:szCs w:val="24"/>
        </w:rPr>
        <w:t xml:space="preserve">Обеспечение условий для организации обучения и взаимодействия специалистов, их сотрудничества с родителями </w:t>
      </w:r>
      <w:r w:rsidRPr="00480A02">
        <w:rPr>
          <w:rFonts w:ascii="Times New Roman" w:hAnsi="Times New Roman" w:cs="Times New Roman"/>
          <w:b/>
          <w:i/>
          <w:color w:val="auto"/>
          <w:sz w:val="24"/>
          <w:szCs w:val="24"/>
        </w:rPr>
        <w:br/>
        <w:t>(законными представителями) обучающихся</w:t>
      </w:r>
    </w:p>
    <w:p w:rsidR="001E737F" w:rsidRPr="00480A02" w:rsidRDefault="001E737F" w:rsidP="00480A02">
      <w:pPr>
        <w:pStyle w:val="14TexstOSNOVA1012"/>
        <w:spacing w:line="240" w:lineRule="auto"/>
        <w:ind w:firstLine="709"/>
        <w:rPr>
          <w:rFonts w:ascii="Times New Roman" w:hAnsi="Times New Roman" w:cs="Times New Roman"/>
          <w:color w:val="auto"/>
          <w:sz w:val="24"/>
          <w:szCs w:val="24"/>
        </w:rPr>
      </w:pPr>
      <w:r w:rsidRPr="00480A02">
        <w:rPr>
          <w:rFonts w:ascii="Times New Roman" w:hAnsi="Times New Roman" w:cs="Times New Roman"/>
          <w:color w:val="auto"/>
          <w:sz w:val="24"/>
          <w:szCs w:val="24"/>
        </w:rPr>
        <w:t>Требования к материально­техническому обеспечению ориентированы не только на обучающегося, но и на всех участников процесса образования. Это обусловлено большей, чем в «норме», необходимостью индивидуализации процесса образования обучающихся с ЗПР. 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обучающегося с ЗПР.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w:t>
      </w:r>
    </w:p>
    <w:p w:rsidR="001E737F" w:rsidRPr="00480A02" w:rsidRDefault="001E737F" w:rsidP="00480A02">
      <w:pPr>
        <w:pStyle w:val="14TexstOSNOVA1012"/>
        <w:spacing w:line="240" w:lineRule="auto"/>
        <w:ind w:firstLine="709"/>
        <w:rPr>
          <w:rFonts w:ascii="Times New Roman" w:hAnsi="Times New Roman" w:cs="Times New Roman"/>
          <w:i/>
          <w:caps/>
          <w:color w:val="00000A"/>
          <w:sz w:val="24"/>
          <w:szCs w:val="24"/>
        </w:rPr>
      </w:pPr>
      <w:r w:rsidRPr="00480A02">
        <w:rPr>
          <w:rFonts w:ascii="Times New Roman" w:hAnsi="Times New Roman" w:cs="Times New Roman"/>
          <w:sz w:val="24"/>
          <w:szCs w:val="24"/>
        </w:rPr>
        <w:t>Учебно-методическое и информационное обеспечение реализации АООП НОО обучающихся с ЗПР включает наличие информационно-библиотечного центра, читального зала, учебных кабинетов и лабораторий, административных помещений, школьного сервера, школьного сайта, внутренней и внешней сети и направлено на создание доступа для всех участников образовательного процесса к любой информации, связанной с реализацией адаптированной основной образовательной программы начального общего образования, достижением планируемых результатов, организацией образовательного процесса и условиями его осуществления.</w:t>
      </w:r>
    </w:p>
    <w:p w:rsidR="001E737F" w:rsidRPr="00480A02" w:rsidRDefault="001E737F" w:rsidP="00480A02">
      <w:pPr>
        <w:pStyle w:val="14TexstOSNOVA1012"/>
        <w:spacing w:line="240" w:lineRule="auto"/>
        <w:ind w:firstLine="709"/>
        <w:rPr>
          <w:rFonts w:ascii="Times New Roman" w:hAnsi="Times New Roman" w:cs="Times New Roman"/>
          <w:caps/>
          <w:color w:val="auto"/>
          <w:sz w:val="24"/>
          <w:szCs w:val="24"/>
        </w:rPr>
      </w:pPr>
      <w:r w:rsidRPr="00480A02">
        <w:rPr>
          <w:rFonts w:ascii="Times New Roman" w:hAnsi="Times New Roman" w:cs="Times New Roman"/>
          <w:i/>
          <w:color w:val="auto"/>
          <w:sz w:val="24"/>
          <w:szCs w:val="24"/>
        </w:rPr>
        <w:t>Информационное обеспечение</w:t>
      </w:r>
      <w:r w:rsidRPr="00480A02">
        <w:rPr>
          <w:rFonts w:ascii="Times New Roman" w:hAnsi="Times New Roman" w:cs="Times New Roman"/>
          <w:color w:val="auto"/>
          <w:sz w:val="24"/>
          <w:szCs w:val="24"/>
        </w:rPr>
        <w:t xml:space="preserve"> включает необходимую нормативную правовую базу образования обучающихся с ЗПРи характеристики предполагаемых информационных связей участников образовательного процесса. </w:t>
      </w:r>
    </w:p>
    <w:p w:rsidR="001E737F" w:rsidRPr="00480A02" w:rsidRDefault="001E737F" w:rsidP="00480A02">
      <w:pPr>
        <w:spacing w:after="0" w:line="240" w:lineRule="auto"/>
        <w:ind w:firstLine="709"/>
        <w:jc w:val="both"/>
        <w:rPr>
          <w:rFonts w:ascii="Times New Roman" w:hAnsi="Times New Roman" w:cs="Times New Roman"/>
          <w:color w:val="auto"/>
          <w:kern w:val="2"/>
          <w:sz w:val="24"/>
          <w:szCs w:val="24"/>
        </w:rPr>
      </w:pPr>
      <w:r w:rsidRPr="00480A02">
        <w:rPr>
          <w:rFonts w:ascii="Times New Roman" w:hAnsi="Times New Roman" w:cs="Times New Roman"/>
          <w:color w:val="auto"/>
          <w:kern w:val="2"/>
          <w:sz w:val="24"/>
          <w:szCs w:val="24"/>
        </w:rPr>
        <w:t xml:space="preserve">Информационно-методическое обеспечение </w:t>
      </w:r>
      <w:r w:rsidRPr="00480A02">
        <w:rPr>
          <w:rFonts w:ascii="Times New Roman" w:hAnsi="Times New Roman" w:cs="Times New Roman"/>
          <w:color w:val="auto"/>
          <w:sz w:val="24"/>
          <w:szCs w:val="24"/>
        </w:rPr>
        <w:t>реализации АООП НОО обучающихся с ЗПР</w:t>
      </w:r>
      <w:r w:rsidRPr="00480A02">
        <w:rPr>
          <w:rFonts w:ascii="Times New Roman" w:hAnsi="Times New Roman" w:cs="Times New Roman"/>
          <w:iCs/>
          <w:color w:val="auto"/>
          <w:kern w:val="2"/>
          <w:sz w:val="24"/>
          <w:szCs w:val="24"/>
        </w:rPr>
        <w:t xml:space="preserve">направлено на </w:t>
      </w:r>
      <w:r w:rsidRPr="00480A02">
        <w:rPr>
          <w:rFonts w:ascii="Times New Roman" w:hAnsi="Times New Roman" w:cs="Times New Roman"/>
          <w:color w:val="auto"/>
          <w:kern w:val="2"/>
          <w:sz w:val="24"/>
          <w:szCs w:val="24"/>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1E737F" w:rsidRPr="00480A02" w:rsidRDefault="001E737F" w:rsidP="00480A02">
      <w:pPr>
        <w:spacing w:after="0" w:line="240" w:lineRule="auto"/>
        <w:ind w:firstLine="709"/>
        <w:jc w:val="both"/>
        <w:rPr>
          <w:rFonts w:ascii="Times New Roman" w:hAnsi="Times New Roman" w:cs="Times New Roman"/>
          <w:color w:val="auto"/>
          <w:kern w:val="2"/>
          <w:sz w:val="24"/>
          <w:szCs w:val="24"/>
        </w:rPr>
      </w:pPr>
      <w:r w:rsidRPr="00480A02">
        <w:rPr>
          <w:rFonts w:ascii="Times New Roman" w:hAnsi="Times New Roman" w:cs="Times New Roman"/>
          <w:color w:val="auto"/>
          <w:kern w:val="2"/>
          <w:sz w:val="24"/>
          <w:szCs w:val="24"/>
        </w:rPr>
        <w:t>Требования к информационно-методическому обеспечению образовательного процесса включают:</w:t>
      </w:r>
    </w:p>
    <w:p w:rsidR="001E737F" w:rsidRPr="00480A02" w:rsidRDefault="001E737F" w:rsidP="00D2569B">
      <w:pPr>
        <w:pStyle w:val="af2"/>
        <w:numPr>
          <w:ilvl w:val="0"/>
          <w:numId w:val="14"/>
        </w:numPr>
        <w:spacing w:line="240" w:lineRule="auto"/>
        <w:ind w:left="0" w:firstLine="709"/>
        <w:jc w:val="both"/>
        <w:rPr>
          <w:kern w:val="2"/>
        </w:rPr>
      </w:pPr>
      <w:r w:rsidRPr="00480A02">
        <w:rPr>
          <w:caps w:val="0"/>
        </w:rPr>
        <w:t>Необходимую нормативную правовую базу образования обучающихся с ЗПР</w:t>
      </w:r>
      <w:r w:rsidRPr="00480A02">
        <w:t>.</w:t>
      </w:r>
    </w:p>
    <w:p w:rsidR="001E737F" w:rsidRPr="00480A02" w:rsidRDefault="001E737F" w:rsidP="00D2569B">
      <w:pPr>
        <w:pStyle w:val="af2"/>
        <w:numPr>
          <w:ilvl w:val="0"/>
          <w:numId w:val="14"/>
        </w:numPr>
        <w:spacing w:line="240" w:lineRule="auto"/>
        <w:ind w:left="0" w:firstLine="709"/>
        <w:jc w:val="both"/>
        <w:rPr>
          <w:kern w:val="2"/>
        </w:rPr>
      </w:pPr>
      <w:r w:rsidRPr="00480A02">
        <w:rPr>
          <w:caps w:val="0"/>
        </w:rPr>
        <w:t>Характеристики предполагаемых информационных связей участников образовательного процесса</w:t>
      </w:r>
      <w:r w:rsidRPr="00480A02">
        <w:t>.</w:t>
      </w:r>
    </w:p>
    <w:p w:rsidR="001E737F" w:rsidRPr="00480A02" w:rsidRDefault="001E737F" w:rsidP="00D2569B">
      <w:pPr>
        <w:pStyle w:val="af2"/>
        <w:numPr>
          <w:ilvl w:val="0"/>
          <w:numId w:val="14"/>
        </w:numPr>
        <w:spacing w:line="240" w:lineRule="auto"/>
        <w:ind w:left="0" w:firstLine="709"/>
        <w:jc w:val="both"/>
        <w:rPr>
          <w:kern w:val="2"/>
        </w:rPr>
      </w:pPr>
      <w:r w:rsidRPr="00480A02">
        <w:rPr>
          <w:caps w:val="0"/>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детей с</w:t>
      </w:r>
      <w:r w:rsidRPr="00480A02">
        <w:t xml:space="preserve"> ОВЗ.</w:t>
      </w:r>
    </w:p>
    <w:p w:rsidR="001E737F" w:rsidRPr="00480A02" w:rsidRDefault="001E737F" w:rsidP="00D2569B">
      <w:pPr>
        <w:pStyle w:val="Default"/>
        <w:numPr>
          <w:ilvl w:val="0"/>
          <w:numId w:val="14"/>
        </w:numPr>
        <w:ind w:left="0" w:firstLine="709"/>
        <w:jc w:val="both"/>
        <w:rPr>
          <w:color w:val="auto"/>
        </w:rPr>
      </w:pPr>
      <w:r w:rsidRPr="00480A02">
        <w:rPr>
          <w:color w:val="auto"/>
        </w:rPr>
        <w:t>Получения доступа к информационным ресурсам, различными способами (поиск информации  в сети интернет, работа в библиотеке и др.),</w:t>
      </w:r>
      <w:r w:rsidRPr="00480A02">
        <w:rPr>
          <w:color w:val="auto"/>
          <w:kern w:val="2"/>
        </w:rPr>
        <w:t xml:space="preserve"> в том числе к электронным образовательным ресурсам, размещенным в федеральных и региональных базах данных.</w:t>
      </w:r>
    </w:p>
    <w:p w:rsidR="001E737F" w:rsidRPr="00344B3B" w:rsidRDefault="001E737F" w:rsidP="00D2569B">
      <w:pPr>
        <w:pStyle w:val="af2"/>
        <w:numPr>
          <w:ilvl w:val="0"/>
          <w:numId w:val="14"/>
        </w:numPr>
        <w:spacing w:line="240" w:lineRule="auto"/>
        <w:ind w:left="0" w:firstLine="709"/>
        <w:jc w:val="both"/>
        <w:rPr>
          <w:kern w:val="2"/>
        </w:rPr>
      </w:pPr>
      <w:r w:rsidRPr="00480A02">
        <w:rPr>
          <w:caps w:val="0"/>
        </w:rPr>
        <w:t>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344B3B" w:rsidRDefault="00344B3B" w:rsidP="00344B3B">
      <w:pPr>
        <w:spacing w:line="240" w:lineRule="auto"/>
        <w:jc w:val="both"/>
        <w:rPr>
          <w:kern w:val="2"/>
        </w:rPr>
      </w:pPr>
    </w:p>
    <w:p w:rsidR="00344B3B" w:rsidRPr="00344B3B" w:rsidRDefault="00344B3B" w:rsidP="00344B3B">
      <w:pPr>
        <w:spacing w:after="0" w:line="240" w:lineRule="auto"/>
        <w:jc w:val="both"/>
        <w:rPr>
          <w:rFonts w:ascii="Times New Roman" w:hAnsi="Times New Roman" w:cs="Times New Roman"/>
          <w:kern w:val="2"/>
          <w:sz w:val="24"/>
          <w:szCs w:val="24"/>
        </w:rPr>
      </w:pPr>
      <w:r w:rsidRPr="00344B3B">
        <w:rPr>
          <w:rFonts w:ascii="Times New Roman" w:hAnsi="Times New Roman" w:cs="Times New Roman"/>
          <w:kern w:val="2"/>
          <w:sz w:val="24"/>
          <w:szCs w:val="24"/>
        </w:rPr>
        <w:t>Перечень нормативных документов, регламентирующих введение ФГОС НОО ОВЗ:</w:t>
      </w:r>
    </w:p>
    <w:p w:rsidR="00344B3B" w:rsidRPr="00344B3B" w:rsidRDefault="00344B3B" w:rsidP="00344B3B">
      <w:pPr>
        <w:spacing w:after="0" w:line="240" w:lineRule="auto"/>
        <w:jc w:val="both"/>
        <w:rPr>
          <w:rFonts w:ascii="Times New Roman" w:hAnsi="Times New Roman" w:cs="Times New Roman"/>
          <w:kern w:val="2"/>
          <w:sz w:val="24"/>
          <w:szCs w:val="24"/>
        </w:rPr>
      </w:pPr>
    </w:p>
    <w:p w:rsidR="00344B3B" w:rsidRPr="00344B3B" w:rsidRDefault="00344B3B" w:rsidP="00344B3B">
      <w:pPr>
        <w:spacing w:after="0" w:line="240" w:lineRule="auto"/>
        <w:jc w:val="both"/>
        <w:rPr>
          <w:rFonts w:ascii="Times New Roman" w:hAnsi="Times New Roman" w:cs="Times New Roman"/>
          <w:kern w:val="2"/>
          <w:sz w:val="24"/>
          <w:szCs w:val="24"/>
        </w:rPr>
      </w:pPr>
      <w:r w:rsidRPr="00344B3B">
        <w:rPr>
          <w:rFonts w:ascii="Times New Roman" w:hAnsi="Times New Roman" w:cs="Times New Roman"/>
          <w:kern w:val="2"/>
          <w:sz w:val="24"/>
          <w:szCs w:val="24"/>
        </w:rPr>
        <w:t>1.</w:t>
      </w:r>
      <w:r w:rsidRPr="00344B3B">
        <w:rPr>
          <w:rFonts w:ascii="Times New Roman" w:hAnsi="Times New Roman" w:cs="Times New Roman"/>
          <w:kern w:val="2"/>
          <w:sz w:val="24"/>
          <w:szCs w:val="24"/>
        </w:rPr>
        <w:tab/>
        <w:t>ФЗ РФ от 29.12.2012 «273-ФЗ «Об образовании в Российской Федерации», ст.79 Организация получения образования обучающимися  с ОВЗ.</w:t>
      </w:r>
    </w:p>
    <w:p w:rsidR="00344B3B" w:rsidRPr="00344B3B" w:rsidRDefault="00344B3B" w:rsidP="00344B3B">
      <w:pPr>
        <w:spacing w:after="0" w:line="240" w:lineRule="auto"/>
        <w:jc w:val="both"/>
        <w:rPr>
          <w:rFonts w:ascii="Times New Roman" w:hAnsi="Times New Roman" w:cs="Times New Roman"/>
          <w:kern w:val="2"/>
          <w:sz w:val="24"/>
          <w:szCs w:val="24"/>
        </w:rPr>
      </w:pPr>
      <w:r w:rsidRPr="00344B3B">
        <w:rPr>
          <w:rFonts w:ascii="Times New Roman" w:hAnsi="Times New Roman" w:cs="Times New Roman"/>
          <w:kern w:val="2"/>
          <w:sz w:val="24"/>
          <w:szCs w:val="24"/>
        </w:rPr>
        <w:t>2.</w:t>
      </w:r>
      <w:r w:rsidRPr="00344B3B">
        <w:rPr>
          <w:rFonts w:ascii="Times New Roman" w:hAnsi="Times New Roman" w:cs="Times New Roman"/>
          <w:kern w:val="2"/>
          <w:sz w:val="24"/>
          <w:szCs w:val="24"/>
        </w:rPr>
        <w:tab/>
        <w:t>Приказ Министерства образования и науки РФ от 19.12.2014 №1598  «Об утверждении федерального государственного образовательного стандарта начального общего образования обучающихся с ОВЗ».</w:t>
      </w:r>
    </w:p>
    <w:p w:rsidR="00344B3B" w:rsidRPr="00344B3B" w:rsidRDefault="00344B3B" w:rsidP="00344B3B">
      <w:pPr>
        <w:spacing w:after="0" w:line="240" w:lineRule="auto"/>
        <w:jc w:val="both"/>
        <w:rPr>
          <w:rFonts w:ascii="Times New Roman" w:hAnsi="Times New Roman" w:cs="Times New Roman"/>
          <w:kern w:val="2"/>
          <w:sz w:val="24"/>
          <w:szCs w:val="24"/>
        </w:rPr>
      </w:pPr>
      <w:r w:rsidRPr="00344B3B">
        <w:rPr>
          <w:rFonts w:ascii="Times New Roman" w:hAnsi="Times New Roman" w:cs="Times New Roman"/>
          <w:kern w:val="2"/>
          <w:sz w:val="24"/>
          <w:szCs w:val="24"/>
        </w:rPr>
        <w:t>3.</w:t>
      </w:r>
      <w:r w:rsidRPr="00344B3B">
        <w:rPr>
          <w:rFonts w:ascii="Times New Roman" w:hAnsi="Times New Roman" w:cs="Times New Roman"/>
          <w:kern w:val="2"/>
          <w:sz w:val="24"/>
          <w:szCs w:val="24"/>
        </w:rPr>
        <w:tab/>
        <w:t>Федеральный межведомственный комплексный план по вопросам организации инклюзивного образования и создания специальных условий для получения образования детьми-инвалидами и детьми с ограниченными возможностями здоровья (утвержден 13.02.2015 года).</w:t>
      </w:r>
    </w:p>
    <w:p w:rsidR="00344B3B" w:rsidRPr="00344B3B" w:rsidRDefault="00344B3B" w:rsidP="00344B3B">
      <w:pPr>
        <w:spacing w:after="0" w:line="240" w:lineRule="auto"/>
        <w:jc w:val="both"/>
        <w:rPr>
          <w:rFonts w:ascii="Times New Roman" w:hAnsi="Times New Roman" w:cs="Times New Roman"/>
          <w:kern w:val="2"/>
          <w:sz w:val="24"/>
          <w:szCs w:val="24"/>
        </w:rPr>
      </w:pPr>
      <w:r w:rsidRPr="00344B3B">
        <w:rPr>
          <w:rFonts w:ascii="Times New Roman" w:hAnsi="Times New Roman" w:cs="Times New Roman"/>
          <w:kern w:val="2"/>
          <w:sz w:val="24"/>
          <w:szCs w:val="24"/>
        </w:rPr>
        <w:t>4.</w:t>
      </w:r>
      <w:r w:rsidRPr="00344B3B">
        <w:rPr>
          <w:rFonts w:ascii="Times New Roman" w:hAnsi="Times New Roman" w:cs="Times New Roman"/>
          <w:kern w:val="2"/>
          <w:sz w:val="24"/>
          <w:szCs w:val="24"/>
        </w:rPr>
        <w:tab/>
        <w:t>Письмо Минобрнауки России от 07.09.2015 № 07-2846 о принятии Межведомственного комплексного плана по вопросам организации инклюзивного дошкольного и общего образования и создания специальных условий для получения образования детьми-инвалидами и детьми с ограниченными возможностями здоровья на 2016-2017 годы.</w:t>
      </w:r>
    </w:p>
    <w:p w:rsidR="00344B3B" w:rsidRPr="00344B3B" w:rsidRDefault="00344B3B" w:rsidP="00344B3B">
      <w:pPr>
        <w:spacing w:after="0" w:line="240" w:lineRule="auto"/>
        <w:jc w:val="both"/>
        <w:rPr>
          <w:rFonts w:ascii="Times New Roman" w:hAnsi="Times New Roman" w:cs="Times New Roman"/>
          <w:kern w:val="2"/>
          <w:sz w:val="24"/>
          <w:szCs w:val="24"/>
        </w:rPr>
      </w:pPr>
      <w:r w:rsidRPr="00344B3B">
        <w:rPr>
          <w:rFonts w:ascii="Times New Roman" w:hAnsi="Times New Roman" w:cs="Times New Roman"/>
          <w:kern w:val="2"/>
          <w:sz w:val="24"/>
          <w:szCs w:val="24"/>
        </w:rPr>
        <w:t>5.</w:t>
      </w:r>
      <w:r w:rsidRPr="00344B3B">
        <w:rPr>
          <w:rFonts w:ascii="Times New Roman" w:hAnsi="Times New Roman" w:cs="Times New Roman"/>
          <w:kern w:val="2"/>
          <w:sz w:val="24"/>
          <w:szCs w:val="24"/>
        </w:rPr>
        <w:tab/>
        <w:t>Письмо Министерства образования и науки РФ от 26 июня 2014 г. № МОН-П-2653 “Об организационно-методическом обеспечении деятельности психолого-медико-педагогических комиссий».</w:t>
      </w:r>
    </w:p>
    <w:p w:rsidR="00344B3B" w:rsidRPr="00344B3B" w:rsidRDefault="00344B3B" w:rsidP="00344B3B">
      <w:pPr>
        <w:spacing w:after="0" w:line="240" w:lineRule="auto"/>
        <w:jc w:val="both"/>
        <w:rPr>
          <w:rFonts w:ascii="Times New Roman" w:hAnsi="Times New Roman" w:cs="Times New Roman"/>
          <w:kern w:val="2"/>
          <w:sz w:val="24"/>
          <w:szCs w:val="24"/>
        </w:rPr>
      </w:pPr>
      <w:r w:rsidRPr="00344B3B">
        <w:rPr>
          <w:rFonts w:ascii="Times New Roman" w:hAnsi="Times New Roman" w:cs="Times New Roman"/>
          <w:kern w:val="2"/>
          <w:sz w:val="24"/>
          <w:szCs w:val="24"/>
        </w:rPr>
        <w:t>6.</w:t>
      </w:r>
      <w:r w:rsidRPr="00344B3B">
        <w:rPr>
          <w:rFonts w:ascii="Times New Roman" w:hAnsi="Times New Roman" w:cs="Times New Roman"/>
          <w:kern w:val="2"/>
          <w:sz w:val="24"/>
          <w:szCs w:val="24"/>
        </w:rPr>
        <w:tab/>
        <w:t>Письмо Минобрнауки России от 10.02.2015 N ВК-268/07 "О совершенствовании деятельности центров психолого-педагогической, медицинской и социальной помощи" (вместе с "Рекомендациями Министерства образования и науки РФ органам государственной власти субъектов Российской Федерации в сфере образования по совершенствованию деятельности центров психолого-педагогической, медицинской и социальной помощи".</w:t>
      </w:r>
    </w:p>
    <w:p w:rsidR="00344B3B" w:rsidRPr="00344B3B" w:rsidRDefault="00344B3B" w:rsidP="00344B3B">
      <w:pPr>
        <w:spacing w:after="0" w:line="240" w:lineRule="auto"/>
        <w:jc w:val="both"/>
        <w:rPr>
          <w:rFonts w:ascii="Times New Roman" w:hAnsi="Times New Roman" w:cs="Times New Roman"/>
          <w:kern w:val="2"/>
          <w:sz w:val="24"/>
          <w:szCs w:val="24"/>
        </w:rPr>
      </w:pPr>
      <w:r w:rsidRPr="00344B3B">
        <w:rPr>
          <w:rFonts w:ascii="Times New Roman" w:hAnsi="Times New Roman" w:cs="Times New Roman"/>
          <w:kern w:val="2"/>
          <w:sz w:val="24"/>
          <w:szCs w:val="24"/>
        </w:rPr>
        <w:t>7.</w:t>
      </w:r>
      <w:r w:rsidRPr="00344B3B">
        <w:rPr>
          <w:rFonts w:ascii="Times New Roman" w:hAnsi="Times New Roman" w:cs="Times New Roman"/>
          <w:kern w:val="2"/>
          <w:sz w:val="24"/>
          <w:szCs w:val="24"/>
        </w:rPr>
        <w:tab/>
        <w:t xml:space="preserve">Письмо Минобрнауки России от 13.11.2015 № 07-3735 «О направлении методических рекомендаций» </w:t>
      </w:r>
    </w:p>
    <w:p w:rsidR="00344B3B" w:rsidRPr="00344B3B" w:rsidRDefault="00344B3B" w:rsidP="00344B3B">
      <w:pPr>
        <w:spacing w:after="0" w:line="240" w:lineRule="auto"/>
        <w:jc w:val="both"/>
        <w:rPr>
          <w:rFonts w:ascii="Times New Roman" w:hAnsi="Times New Roman" w:cs="Times New Roman"/>
          <w:kern w:val="2"/>
          <w:sz w:val="24"/>
          <w:szCs w:val="24"/>
        </w:rPr>
      </w:pPr>
      <w:r w:rsidRPr="00344B3B">
        <w:rPr>
          <w:rFonts w:ascii="Times New Roman" w:hAnsi="Times New Roman" w:cs="Times New Roman"/>
          <w:kern w:val="2"/>
          <w:sz w:val="24"/>
          <w:szCs w:val="24"/>
        </w:rPr>
        <w:t>8.</w:t>
      </w:r>
      <w:r w:rsidRPr="00344B3B">
        <w:rPr>
          <w:rFonts w:ascii="Times New Roman" w:hAnsi="Times New Roman" w:cs="Times New Roman"/>
          <w:kern w:val="2"/>
          <w:sz w:val="24"/>
          <w:szCs w:val="24"/>
        </w:rPr>
        <w:tab/>
        <w:t>Письмо Минобрнауки России от 07.06.2013 №ИР-535/07 «О коррекционном и инклюзивном образовании детей».</w:t>
      </w:r>
    </w:p>
    <w:p w:rsidR="00344B3B" w:rsidRPr="00344B3B" w:rsidRDefault="00344B3B" w:rsidP="00344B3B">
      <w:pPr>
        <w:spacing w:after="0" w:line="240" w:lineRule="auto"/>
        <w:jc w:val="both"/>
        <w:rPr>
          <w:rFonts w:ascii="Times New Roman" w:hAnsi="Times New Roman" w:cs="Times New Roman"/>
          <w:kern w:val="2"/>
          <w:sz w:val="24"/>
          <w:szCs w:val="24"/>
        </w:rPr>
      </w:pPr>
      <w:r w:rsidRPr="00344B3B">
        <w:rPr>
          <w:rFonts w:ascii="Times New Roman" w:hAnsi="Times New Roman" w:cs="Times New Roman"/>
          <w:kern w:val="2"/>
          <w:sz w:val="24"/>
          <w:szCs w:val="24"/>
        </w:rPr>
        <w:t>9.</w:t>
      </w:r>
      <w:r w:rsidRPr="00344B3B">
        <w:rPr>
          <w:rFonts w:ascii="Times New Roman" w:hAnsi="Times New Roman" w:cs="Times New Roman"/>
          <w:kern w:val="2"/>
          <w:sz w:val="24"/>
          <w:szCs w:val="24"/>
        </w:rPr>
        <w:tab/>
        <w:t>Постановление Тюменской области от 16.10.2013 года № 439-п «Об утверждении Положения о мерах социальной поддержки при организации получения образования обучающимися с ограниченными возможностями здоровья, а также организации обучения по основным общеобразовательным программам на дому или в медицинских организациях.</w:t>
      </w:r>
    </w:p>
    <w:p w:rsidR="00344B3B" w:rsidRDefault="00344B3B" w:rsidP="00344B3B">
      <w:pPr>
        <w:spacing w:after="0" w:line="240" w:lineRule="auto"/>
        <w:jc w:val="both"/>
        <w:rPr>
          <w:rFonts w:ascii="Times New Roman" w:hAnsi="Times New Roman" w:cs="Times New Roman"/>
          <w:kern w:val="2"/>
          <w:sz w:val="24"/>
          <w:szCs w:val="24"/>
        </w:rPr>
      </w:pPr>
      <w:r w:rsidRPr="00344B3B">
        <w:rPr>
          <w:rFonts w:ascii="Times New Roman" w:hAnsi="Times New Roman" w:cs="Times New Roman"/>
          <w:kern w:val="2"/>
          <w:sz w:val="24"/>
          <w:szCs w:val="24"/>
        </w:rPr>
        <w:t>10.</w:t>
      </w:r>
      <w:r w:rsidRPr="00344B3B">
        <w:rPr>
          <w:rFonts w:ascii="Times New Roman" w:hAnsi="Times New Roman" w:cs="Times New Roman"/>
          <w:kern w:val="2"/>
          <w:sz w:val="24"/>
          <w:szCs w:val="24"/>
        </w:rPr>
        <w:tab/>
        <w:t>Письмо Минобрнауки РФ от 10.03.2016 № ВК -449/07 «О направлении методических рекомендаций»</w:t>
      </w:r>
    </w:p>
    <w:p w:rsidR="00344B3B" w:rsidRDefault="00344B3B" w:rsidP="00344B3B">
      <w:pPr>
        <w:spacing w:after="0" w:line="240" w:lineRule="auto"/>
        <w:jc w:val="both"/>
        <w:rPr>
          <w:rFonts w:ascii="Times New Roman" w:hAnsi="Times New Roman" w:cs="Times New Roman"/>
          <w:kern w:val="2"/>
          <w:sz w:val="24"/>
          <w:szCs w:val="24"/>
        </w:rPr>
      </w:pPr>
    </w:p>
    <w:p w:rsidR="00344B3B" w:rsidRPr="00344B3B" w:rsidRDefault="00344B3B" w:rsidP="00344B3B">
      <w:pPr>
        <w:spacing w:after="0" w:line="240" w:lineRule="auto"/>
        <w:jc w:val="both"/>
        <w:rPr>
          <w:rFonts w:ascii="Times New Roman" w:hAnsi="Times New Roman" w:cs="Times New Roman"/>
          <w:kern w:val="2"/>
          <w:sz w:val="24"/>
          <w:szCs w:val="24"/>
        </w:rPr>
      </w:pPr>
      <w:r w:rsidRPr="00344B3B">
        <w:rPr>
          <w:rFonts w:ascii="Times New Roman" w:hAnsi="Times New Roman" w:cs="Times New Roman"/>
          <w:kern w:val="2"/>
          <w:sz w:val="24"/>
          <w:szCs w:val="24"/>
        </w:rPr>
        <w:t>Информационно-образовательная с</w:t>
      </w:r>
      <w:r w:rsidR="00A47242">
        <w:rPr>
          <w:rFonts w:ascii="Times New Roman" w:hAnsi="Times New Roman" w:cs="Times New Roman"/>
          <w:kern w:val="2"/>
          <w:sz w:val="24"/>
          <w:szCs w:val="24"/>
        </w:rPr>
        <w:t>реда МАОУ «Голышмановская СОШ №4</w:t>
      </w:r>
      <w:r w:rsidRPr="00344B3B">
        <w:rPr>
          <w:rFonts w:ascii="Times New Roman" w:hAnsi="Times New Roman" w:cs="Times New Roman"/>
          <w:kern w:val="2"/>
          <w:sz w:val="24"/>
          <w:szCs w:val="24"/>
        </w:rPr>
        <w:t>» обеспечивает возможность осуществлять в электронной (цифровой) форме следующие виды деятельности:</w:t>
      </w:r>
    </w:p>
    <w:p w:rsidR="00344B3B" w:rsidRPr="00344B3B" w:rsidRDefault="00344B3B" w:rsidP="00344B3B">
      <w:pPr>
        <w:spacing w:after="0" w:line="240" w:lineRule="auto"/>
        <w:jc w:val="both"/>
        <w:rPr>
          <w:rFonts w:ascii="Times New Roman" w:hAnsi="Times New Roman" w:cs="Times New Roman"/>
          <w:kern w:val="2"/>
          <w:sz w:val="24"/>
          <w:szCs w:val="24"/>
        </w:rPr>
      </w:pPr>
      <w:r w:rsidRPr="00344B3B">
        <w:rPr>
          <w:rFonts w:ascii="Times New Roman" w:hAnsi="Times New Roman" w:cs="Times New Roman"/>
          <w:kern w:val="2"/>
          <w:sz w:val="24"/>
          <w:szCs w:val="24"/>
        </w:rPr>
        <w:t>•</w:t>
      </w:r>
      <w:r w:rsidRPr="00344B3B">
        <w:rPr>
          <w:rFonts w:ascii="Times New Roman" w:hAnsi="Times New Roman" w:cs="Times New Roman"/>
          <w:kern w:val="2"/>
          <w:sz w:val="24"/>
          <w:szCs w:val="24"/>
        </w:rPr>
        <w:tab/>
        <w:t>планирование реализации основной образовательной Программы и Программы коррекционной работы;</w:t>
      </w:r>
    </w:p>
    <w:p w:rsidR="00344B3B" w:rsidRPr="00344B3B" w:rsidRDefault="00344B3B" w:rsidP="00344B3B">
      <w:pPr>
        <w:spacing w:after="0" w:line="240" w:lineRule="auto"/>
        <w:jc w:val="both"/>
        <w:rPr>
          <w:rFonts w:ascii="Times New Roman" w:hAnsi="Times New Roman" w:cs="Times New Roman"/>
          <w:kern w:val="2"/>
          <w:sz w:val="24"/>
          <w:szCs w:val="24"/>
        </w:rPr>
      </w:pPr>
      <w:r w:rsidRPr="00344B3B">
        <w:rPr>
          <w:rFonts w:ascii="Times New Roman" w:hAnsi="Times New Roman" w:cs="Times New Roman"/>
          <w:kern w:val="2"/>
          <w:sz w:val="24"/>
          <w:szCs w:val="24"/>
        </w:rPr>
        <w:t>•</w:t>
      </w:r>
      <w:r w:rsidRPr="00344B3B">
        <w:rPr>
          <w:rFonts w:ascii="Times New Roman" w:hAnsi="Times New Roman" w:cs="Times New Roman"/>
          <w:kern w:val="2"/>
          <w:sz w:val="24"/>
          <w:szCs w:val="24"/>
        </w:rPr>
        <w:tab/>
        <w:t>фиксацию хода образовательного процесса и результатов освоения основной образовательной Программы и Программы коррекционной работы с учетом особых образовательных потребностей обучающихся с ЗПР;</w:t>
      </w:r>
    </w:p>
    <w:p w:rsidR="00344B3B" w:rsidRPr="00344B3B" w:rsidRDefault="00344B3B" w:rsidP="00344B3B">
      <w:pPr>
        <w:spacing w:after="0" w:line="240" w:lineRule="auto"/>
        <w:jc w:val="both"/>
        <w:rPr>
          <w:rFonts w:ascii="Times New Roman" w:hAnsi="Times New Roman" w:cs="Times New Roman"/>
          <w:kern w:val="2"/>
          <w:sz w:val="24"/>
          <w:szCs w:val="24"/>
        </w:rPr>
      </w:pPr>
      <w:r w:rsidRPr="00344B3B">
        <w:rPr>
          <w:rFonts w:ascii="Times New Roman" w:hAnsi="Times New Roman" w:cs="Times New Roman"/>
          <w:kern w:val="2"/>
          <w:sz w:val="24"/>
          <w:szCs w:val="24"/>
        </w:rPr>
        <w:t>•</w:t>
      </w:r>
      <w:r w:rsidRPr="00344B3B">
        <w:rPr>
          <w:rFonts w:ascii="Times New Roman" w:hAnsi="Times New Roman" w:cs="Times New Roman"/>
          <w:kern w:val="2"/>
          <w:sz w:val="24"/>
          <w:szCs w:val="24"/>
        </w:rPr>
        <w:tab/>
        <w:t>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344B3B" w:rsidRPr="00344B3B" w:rsidRDefault="00344B3B" w:rsidP="00344B3B">
      <w:pPr>
        <w:spacing w:after="0" w:line="240" w:lineRule="auto"/>
        <w:jc w:val="both"/>
        <w:rPr>
          <w:rFonts w:ascii="Times New Roman" w:hAnsi="Times New Roman" w:cs="Times New Roman"/>
          <w:kern w:val="2"/>
          <w:sz w:val="24"/>
          <w:szCs w:val="24"/>
        </w:rPr>
      </w:pPr>
      <w:r w:rsidRPr="00344B3B">
        <w:rPr>
          <w:rFonts w:ascii="Times New Roman" w:hAnsi="Times New Roman" w:cs="Times New Roman"/>
          <w:kern w:val="2"/>
          <w:sz w:val="24"/>
          <w:szCs w:val="24"/>
        </w:rPr>
        <w:t>•</w:t>
      </w:r>
      <w:r w:rsidRPr="00344B3B">
        <w:rPr>
          <w:rFonts w:ascii="Times New Roman" w:hAnsi="Times New Roman" w:cs="Times New Roman"/>
          <w:kern w:val="2"/>
          <w:sz w:val="24"/>
          <w:szCs w:val="24"/>
        </w:rPr>
        <w:tab/>
        <w:t>размещение и сохранение текущей документации специалистов: педагога-психолога, учителя-дефектолога, учителя-логопеда, социального педагога;</w:t>
      </w:r>
    </w:p>
    <w:p w:rsidR="00344B3B" w:rsidRPr="00344B3B" w:rsidRDefault="00344B3B" w:rsidP="00344B3B">
      <w:pPr>
        <w:spacing w:after="0" w:line="240" w:lineRule="auto"/>
        <w:jc w:val="both"/>
        <w:rPr>
          <w:rFonts w:ascii="Times New Roman" w:hAnsi="Times New Roman" w:cs="Times New Roman"/>
          <w:kern w:val="2"/>
          <w:sz w:val="24"/>
          <w:szCs w:val="24"/>
        </w:rPr>
      </w:pPr>
      <w:r w:rsidRPr="00344B3B">
        <w:rPr>
          <w:rFonts w:ascii="Times New Roman" w:hAnsi="Times New Roman" w:cs="Times New Roman"/>
          <w:kern w:val="2"/>
          <w:sz w:val="24"/>
          <w:szCs w:val="24"/>
        </w:rPr>
        <w:t>•</w:t>
      </w:r>
      <w:r w:rsidRPr="00344B3B">
        <w:rPr>
          <w:rFonts w:ascii="Times New Roman" w:hAnsi="Times New Roman" w:cs="Times New Roman"/>
          <w:kern w:val="2"/>
          <w:sz w:val="24"/>
          <w:szCs w:val="24"/>
        </w:rPr>
        <w:tab/>
        <w:t>фиксацию динамики развития жизненной компетенции обучающихся с ЗПР;</w:t>
      </w:r>
    </w:p>
    <w:p w:rsidR="00344B3B" w:rsidRPr="00344B3B" w:rsidRDefault="00344B3B" w:rsidP="00344B3B">
      <w:pPr>
        <w:spacing w:after="0" w:line="240" w:lineRule="auto"/>
        <w:jc w:val="both"/>
        <w:rPr>
          <w:rFonts w:ascii="Times New Roman" w:hAnsi="Times New Roman" w:cs="Times New Roman"/>
          <w:kern w:val="2"/>
          <w:sz w:val="24"/>
          <w:szCs w:val="24"/>
        </w:rPr>
      </w:pPr>
      <w:r w:rsidRPr="00344B3B">
        <w:rPr>
          <w:rFonts w:ascii="Times New Roman" w:hAnsi="Times New Roman" w:cs="Times New Roman"/>
          <w:kern w:val="2"/>
          <w:sz w:val="24"/>
          <w:szCs w:val="24"/>
        </w:rPr>
        <w:t>•</w:t>
      </w:r>
      <w:r w:rsidRPr="00344B3B">
        <w:rPr>
          <w:rFonts w:ascii="Times New Roman" w:hAnsi="Times New Roman" w:cs="Times New Roman"/>
          <w:kern w:val="2"/>
          <w:sz w:val="24"/>
          <w:szCs w:val="24"/>
        </w:rPr>
        <w:tab/>
        <w:t>взаимодействие между участниками образовательного процесса (включая взаимодействие общеобразовательных, специальных (коррекционных) школ для детей с ЗПР, родителей детей с ЗПР, необходимых для обеспечения качественного обучения детей с ЗПР научных учреждений),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344B3B" w:rsidRPr="00344B3B" w:rsidRDefault="00344B3B" w:rsidP="00344B3B">
      <w:pPr>
        <w:spacing w:after="0" w:line="240" w:lineRule="auto"/>
        <w:jc w:val="both"/>
        <w:rPr>
          <w:rFonts w:ascii="Times New Roman" w:hAnsi="Times New Roman" w:cs="Times New Roman"/>
          <w:kern w:val="2"/>
          <w:sz w:val="24"/>
          <w:szCs w:val="24"/>
        </w:rPr>
      </w:pPr>
      <w:r w:rsidRPr="00344B3B">
        <w:rPr>
          <w:rFonts w:ascii="Times New Roman" w:hAnsi="Times New Roman" w:cs="Times New Roman"/>
          <w:kern w:val="2"/>
          <w:sz w:val="24"/>
          <w:szCs w:val="24"/>
        </w:rPr>
        <w:t>•</w:t>
      </w:r>
      <w:r w:rsidRPr="00344B3B">
        <w:rPr>
          <w:rFonts w:ascii="Times New Roman" w:hAnsi="Times New Roman" w:cs="Times New Roman"/>
          <w:kern w:val="2"/>
          <w:sz w:val="24"/>
          <w:szCs w:val="24"/>
        </w:rPr>
        <w:tab/>
        <w:t>контролируемый доступ участников образовательного процесса к специализированным верифицированным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 ограничение доступа к хранящейся в документации школы конфиденциальной информации о медицинских и других проблемах ребенка с ЗПР);</w:t>
      </w:r>
    </w:p>
    <w:p w:rsidR="00344B3B" w:rsidRPr="00344B3B" w:rsidRDefault="00344B3B" w:rsidP="00344B3B">
      <w:pPr>
        <w:spacing w:after="0" w:line="240" w:lineRule="auto"/>
        <w:jc w:val="both"/>
        <w:rPr>
          <w:rFonts w:ascii="Times New Roman" w:hAnsi="Times New Roman" w:cs="Times New Roman"/>
          <w:kern w:val="2"/>
          <w:sz w:val="24"/>
          <w:szCs w:val="24"/>
        </w:rPr>
      </w:pPr>
      <w:r w:rsidRPr="00344B3B">
        <w:rPr>
          <w:rFonts w:ascii="Times New Roman" w:hAnsi="Times New Roman" w:cs="Times New Roman"/>
          <w:kern w:val="2"/>
          <w:sz w:val="24"/>
          <w:szCs w:val="24"/>
        </w:rPr>
        <w:t>•</w:t>
      </w:r>
      <w:r w:rsidRPr="00344B3B">
        <w:rPr>
          <w:rFonts w:ascii="Times New Roman" w:hAnsi="Times New Roman" w:cs="Times New Roman"/>
          <w:kern w:val="2"/>
          <w:sz w:val="24"/>
          <w:szCs w:val="24"/>
        </w:rPr>
        <w:tab/>
        <w:t>межведомственное взаимодействие образовательной организации с организациями, осуществляющими сопровождение обучающихся с ЗПР (учреждениями дополнительного образования, медицинскими, культурно-просветительскими, физкультурно-оздоровительными и т.д.).</w:t>
      </w:r>
    </w:p>
    <w:p w:rsidR="00344B3B" w:rsidRDefault="00344B3B" w:rsidP="00344B3B">
      <w:pPr>
        <w:spacing w:after="0" w:line="240" w:lineRule="auto"/>
        <w:jc w:val="both"/>
        <w:rPr>
          <w:rFonts w:ascii="Times New Roman" w:hAnsi="Times New Roman" w:cs="Times New Roman"/>
          <w:kern w:val="2"/>
          <w:sz w:val="24"/>
          <w:szCs w:val="24"/>
        </w:rPr>
      </w:pPr>
    </w:p>
    <w:p w:rsidR="003259C9" w:rsidRDefault="00344B3B" w:rsidP="00344B3B">
      <w:pPr>
        <w:spacing w:after="0" w:line="240" w:lineRule="auto"/>
        <w:jc w:val="both"/>
        <w:rPr>
          <w:rFonts w:ascii="Times New Roman" w:hAnsi="Times New Roman" w:cs="Times New Roman"/>
          <w:kern w:val="2"/>
          <w:sz w:val="24"/>
          <w:szCs w:val="24"/>
        </w:rPr>
      </w:pPr>
      <w:r w:rsidRPr="00344B3B">
        <w:rPr>
          <w:rFonts w:ascii="Times New Roman" w:hAnsi="Times New Roman" w:cs="Times New Roman"/>
          <w:kern w:val="2"/>
          <w:sz w:val="24"/>
          <w:szCs w:val="24"/>
        </w:rPr>
        <w:t>Образование обучающихся с ЗПР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3259C9" w:rsidRPr="00F84BA8" w:rsidRDefault="003259C9" w:rsidP="00F84BA8">
      <w:pPr>
        <w:suppressAutoHyphens w:val="0"/>
        <w:rPr>
          <w:rFonts w:ascii="Times New Roman" w:hAnsi="Times New Roman" w:cs="Times New Roman"/>
          <w:kern w:val="2"/>
          <w:sz w:val="24"/>
          <w:szCs w:val="24"/>
        </w:rPr>
      </w:pPr>
    </w:p>
    <w:sectPr w:rsidR="003259C9" w:rsidRPr="00F84BA8" w:rsidSect="00BD1EF8">
      <w:footerReference w:type="default" r:id="rId12"/>
      <w:pgSz w:w="11906" w:h="16838"/>
      <w:pgMar w:top="567" w:right="567" w:bottom="851"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3337" w:rsidRDefault="002B3337" w:rsidP="001E737F">
      <w:pPr>
        <w:spacing w:after="0" w:line="240" w:lineRule="auto"/>
      </w:pPr>
      <w:r>
        <w:separator/>
      </w:r>
    </w:p>
  </w:endnote>
  <w:endnote w:type="continuationSeparator" w:id="0">
    <w:p w:rsidR="002B3337" w:rsidRDefault="002B3337" w:rsidP="001E73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063" w:usb1="1200FFEF" w:usb2="0024C000" w:usb3="00000000" w:csb0="00000001"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Futuris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entury Schoolbook">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509C" w:rsidRDefault="008D1FCA">
    <w:pPr>
      <w:pStyle w:val="af8"/>
      <w:jc w:val="center"/>
    </w:pPr>
    <w:r>
      <w:fldChar w:fldCharType="begin"/>
    </w:r>
    <w:r>
      <w:instrText xml:space="preserve"> PAGE   \* MERGEFORMAT </w:instrText>
    </w:r>
    <w:r>
      <w:fldChar w:fldCharType="separate"/>
    </w:r>
    <w:r w:rsidR="007F02AE">
      <w:rPr>
        <w:noProof/>
      </w:rPr>
      <w:t>2</w:t>
    </w:r>
    <w:r>
      <w:rPr>
        <w:noProof/>
      </w:rPr>
      <w:fldChar w:fldCharType="end"/>
    </w:r>
  </w:p>
  <w:p w:rsidR="00A9509C" w:rsidRDefault="00A9509C">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3337" w:rsidRDefault="002B3337" w:rsidP="001E737F">
      <w:pPr>
        <w:spacing w:after="0" w:line="240" w:lineRule="auto"/>
      </w:pPr>
      <w:r>
        <w:separator/>
      </w:r>
    </w:p>
  </w:footnote>
  <w:footnote w:type="continuationSeparator" w:id="0">
    <w:p w:rsidR="002B3337" w:rsidRDefault="002B3337" w:rsidP="001E73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2F9E32A0"/>
    <w:lvl w:ilvl="0">
      <w:numFmt w:val="bullet"/>
      <w:lvlText w:val="*"/>
      <w:lvlJc w:val="left"/>
    </w:lvl>
  </w:abstractNum>
  <w:abstractNum w:abstractNumId="2"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3" w15:restartNumberingAfterBreak="0">
    <w:nsid w:val="00000004"/>
    <w:multiLevelType w:val="singleLevel"/>
    <w:tmpl w:val="00000004"/>
    <w:lvl w:ilvl="0">
      <w:numFmt w:val="bullet"/>
      <w:lvlText w:val=""/>
      <w:lvlJc w:val="left"/>
      <w:pPr>
        <w:tabs>
          <w:tab w:val="num" w:pos="710"/>
        </w:tabs>
      </w:pPr>
      <w:rPr>
        <w:rFonts w:ascii="Symbol" w:hAnsi="Symbol"/>
      </w:rPr>
    </w:lvl>
  </w:abstractNum>
  <w:abstractNum w:abstractNumId="4" w15:restartNumberingAfterBreak="0">
    <w:nsid w:val="00000010"/>
    <w:multiLevelType w:val="singleLevel"/>
    <w:tmpl w:val="00000010"/>
    <w:name w:val="WW8Num18"/>
    <w:lvl w:ilvl="0">
      <w:start w:val="1"/>
      <w:numFmt w:val="decimal"/>
      <w:lvlText w:val="%1)"/>
      <w:lvlJc w:val="left"/>
      <w:pPr>
        <w:tabs>
          <w:tab w:val="num" w:pos="1165"/>
        </w:tabs>
        <w:ind w:left="88" w:firstLine="992"/>
      </w:pPr>
      <w:rPr>
        <w:rFonts w:hint="default"/>
        <w:color w:val="auto"/>
        <w:kern w:val="1"/>
      </w:rPr>
    </w:lvl>
  </w:abstractNum>
  <w:abstractNum w:abstractNumId="5" w15:restartNumberingAfterBreak="0">
    <w:nsid w:val="00000012"/>
    <w:multiLevelType w:val="singleLevel"/>
    <w:tmpl w:val="00000012"/>
    <w:name w:val="WW8Num20"/>
    <w:lvl w:ilvl="0">
      <w:start w:val="1"/>
      <w:numFmt w:val="decimal"/>
      <w:lvlText w:val="%1)"/>
      <w:lvlJc w:val="left"/>
      <w:pPr>
        <w:tabs>
          <w:tab w:val="num" w:pos="1165"/>
        </w:tabs>
        <w:ind w:left="88" w:firstLine="992"/>
      </w:pPr>
      <w:rPr>
        <w:rFonts w:hint="default"/>
        <w:color w:val="auto"/>
        <w:kern w:val="1"/>
      </w:rPr>
    </w:lvl>
  </w:abstractNum>
  <w:abstractNum w:abstractNumId="6" w15:restartNumberingAfterBreak="0">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7" w15:restartNumberingAfterBreak="0">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8" w15:restartNumberingAfterBreak="0">
    <w:nsid w:val="0000001E"/>
    <w:multiLevelType w:val="singleLevel"/>
    <w:tmpl w:val="0000001E"/>
    <w:name w:val="WW8Num32"/>
    <w:lvl w:ilvl="0">
      <w:start w:val="1"/>
      <w:numFmt w:val="decimal"/>
      <w:lvlText w:val="%1)"/>
      <w:lvlJc w:val="left"/>
      <w:pPr>
        <w:tabs>
          <w:tab w:val="num" w:pos="1165"/>
        </w:tabs>
        <w:ind w:left="88" w:firstLine="992"/>
      </w:pPr>
      <w:rPr>
        <w:rFonts w:hint="default"/>
        <w:color w:val="auto"/>
        <w:kern w:val="1"/>
      </w:rPr>
    </w:lvl>
  </w:abstractNum>
  <w:abstractNum w:abstractNumId="9" w15:restartNumberingAfterBreak="0">
    <w:nsid w:val="0000001F"/>
    <w:multiLevelType w:val="singleLevel"/>
    <w:tmpl w:val="0000001F"/>
    <w:name w:val="WW8Num33"/>
    <w:lvl w:ilvl="0">
      <w:start w:val="1"/>
      <w:numFmt w:val="decimal"/>
      <w:lvlText w:val="%1)"/>
      <w:lvlJc w:val="left"/>
      <w:pPr>
        <w:tabs>
          <w:tab w:val="num" w:pos="1165"/>
        </w:tabs>
        <w:ind w:left="88" w:firstLine="992"/>
      </w:pPr>
      <w:rPr>
        <w:rFonts w:hint="default"/>
        <w:color w:val="auto"/>
        <w:kern w:val="1"/>
      </w:rPr>
    </w:lvl>
  </w:abstractNum>
  <w:abstractNum w:abstractNumId="10" w15:restartNumberingAfterBreak="0">
    <w:nsid w:val="00000025"/>
    <w:multiLevelType w:val="multilevel"/>
    <w:tmpl w:val="00000025"/>
    <w:lvl w:ilvl="0">
      <w:numFmt w:val="bullet"/>
      <w:lvlText w:val=""/>
      <w:lvlJc w:val="left"/>
      <w:pPr>
        <w:tabs>
          <w:tab w:val="num" w:pos="0"/>
        </w:tabs>
        <w:ind w:left="0" w:firstLine="0"/>
      </w:pPr>
      <w:rPr>
        <w:rFonts w:ascii="Symbol" w:hAnsi="Symbol" w:cs="Symbol" w:hint="default"/>
        <w:caps w:val="0"/>
        <w:smallCaps w:val="0"/>
        <w:sz w:val="28"/>
        <w:szCs w:val="28"/>
      </w:rPr>
    </w:lvl>
    <w:lvl w:ilvl="1">
      <w:numFmt w:val="bullet"/>
      <w:lvlText w:val="o"/>
      <w:lvlJc w:val="left"/>
      <w:pPr>
        <w:tabs>
          <w:tab w:val="num" w:pos="0"/>
        </w:tabs>
        <w:ind w:left="0" w:firstLine="0"/>
      </w:pPr>
      <w:rPr>
        <w:rFonts w:ascii="Courier New" w:hAnsi="Courier New" w:cs="Courier New" w:hint="default"/>
      </w:rPr>
    </w:lvl>
    <w:lvl w:ilvl="2">
      <w:numFmt w:val="bullet"/>
      <w:lvlText w:val=""/>
      <w:lvlJc w:val="left"/>
      <w:pPr>
        <w:tabs>
          <w:tab w:val="num" w:pos="0"/>
        </w:tabs>
        <w:ind w:left="0" w:firstLine="0"/>
      </w:pPr>
      <w:rPr>
        <w:rFonts w:ascii="Wingdings" w:hAnsi="Wingdings" w:cs="Wingdings" w:hint="default"/>
      </w:rPr>
    </w:lvl>
    <w:lvl w:ilvl="3">
      <w:numFmt w:val="bullet"/>
      <w:lvlText w:val=""/>
      <w:lvlJc w:val="left"/>
      <w:pPr>
        <w:tabs>
          <w:tab w:val="num" w:pos="0"/>
        </w:tabs>
        <w:ind w:left="0" w:firstLine="0"/>
      </w:pPr>
      <w:rPr>
        <w:rFonts w:ascii="Symbol" w:hAnsi="Symbol" w:cs="Symbol" w:hint="default"/>
        <w:caps w:val="0"/>
        <w:smallCaps w:val="0"/>
        <w:sz w:val="28"/>
        <w:szCs w:val="28"/>
      </w:rPr>
    </w:lvl>
    <w:lvl w:ilvl="4">
      <w:numFmt w:val="bullet"/>
      <w:lvlText w:val="o"/>
      <w:lvlJc w:val="left"/>
      <w:pPr>
        <w:tabs>
          <w:tab w:val="num" w:pos="0"/>
        </w:tabs>
        <w:ind w:left="0" w:firstLine="0"/>
      </w:pPr>
      <w:rPr>
        <w:rFonts w:ascii="Courier New" w:hAnsi="Courier New" w:cs="Courier New" w:hint="default"/>
      </w:rPr>
    </w:lvl>
    <w:lvl w:ilvl="5">
      <w:numFmt w:val="bullet"/>
      <w:lvlText w:val=""/>
      <w:lvlJc w:val="left"/>
      <w:pPr>
        <w:tabs>
          <w:tab w:val="num" w:pos="0"/>
        </w:tabs>
        <w:ind w:left="0" w:firstLine="0"/>
      </w:pPr>
      <w:rPr>
        <w:rFonts w:ascii="Wingdings" w:hAnsi="Wingdings" w:cs="Wingdings" w:hint="default"/>
      </w:rPr>
    </w:lvl>
    <w:lvl w:ilvl="6">
      <w:numFmt w:val="bullet"/>
      <w:lvlText w:val=""/>
      <w:lvlJc w:val="left"/>
      <w:pPr>
        <w:tabs>
          <w:tab w:val="num" w:pos="0"/>
        </w:tabs>
        <w:ind w:left="0" w:firstLine="0"/>
      </w:pPr>
      <w:rPr>
        <w:rFonts w:ascii="Symbol" w:hAnsi="Symbol" w:cs="Symbol" w:hint="default"/>
        <w:caps w:val="0"/>
        <w:smallCaps w:val="0"/>
        <w:sz w:val="28"/>
        <w:szCs w:val="28"/>
      </w:rPr>
    </w:lvl>
    <w:lvl w:ilvl="7">
      <w:numFmt w:val="bullet"/>
      <w:lvlText w:val="o"/>
      <w:lvlJc w:val="left"/>
      <w:pPr>
        <w:tabs>
          <w:tab w:val="num" w:pos="0"/>
        </w:tabs>
        <w:ind w:left="0" w:firstLine="0"/>
      </w:pPr>
      <w:rPr>
        <w:rFonts w:ascii="Courier New" w:hAnsi="Courier New" w:cs="Courier New" w:hint="default"/>
      </w:rPr>
    </w:lvl>
    <w:lvl w:ilvl="8">
      <w:numFmt w:val="bullet"/>
      <w:lvlText w:val=""/>
      <w:lvlJc w:val="left"/>
      <w:pPr>
        <w:tabs>
          <w:tab w:val="num" w:pos="0"/>
        </w:tabs>
        <w:ind w:left="0" w:firstLine="0"/>
      </w:pPr>
      <w:rPr>
        <w:rFonts w:ascii="Wingdings" w:hAnsi="Wingdings" w:cs="Wingdings" w:hint="default"/>
      </w:rPr>
    </w:lvl>
  </w:abstractNum>
  <w:abstractNum w:abstractNumId="11" w15:restartNumberingAfterBreak="0">
    <w:nsid w:val="00000027"/>
    <w:multiLevelType w:val="singleLevel"/>
    <w:tmpl w:val="00000027"/>
    <w:name w:val="WW8Num41"/>
    <w:lvl w:ilvl="0">
      <w:start w:val="1"/>
      <w:numFmt w:val="decimal"/>
      <w:lvlText w:val="%1)"/>
      <w:lvlJc w:val="left"/>
      <w:pPr>
        <w:tabs>
          <w:tab w:val="num" w:pos="708"/>
        </w:tabs>
        <w:ind w:left="0" w:firstLine="992"/>
      </w:pPr>
      <w:rPr>
        <w:rFonts w:hint="default"/>
        <w:b w:val="0"/>
        <w:kern w:val="1"/>
      </w:rPr>
    </w:lvl>
  </w:abstractNum>
  <w:abstractNum w:abstractNumId="12" w15:restartNumberingAfterBreak="0">
    <w:nsid w:val="00000028"/>
    <w:multiLevelType w:val="multilevel"/>
    <w:tmpl w:val="235CE27A"/>
    <w:lvl w:ilvl="0">
      <w:start w:val="1"/>
      <w:numFmt w:val="decimal"/>
      <w:lvlText w:val="%1."/>
      <w:lvlJc w:val="left"/>
      <w:pPr>
        <w:tabs>
          <w:tab w:val="num" w:pos="708"/>
        </w:tabs>
        <w:ind w:left="0" w:firstLine="0"/>
      </w:pPr>
      <w:rPr>
        <w:rFonts w:ascii="Times New Roman" w:hAnsi="Times New Roman" w:hint="default"/>
        <w:caps w:val="0"/>
        <w:smallCaps w:val="0"/>
        <w:sz w:val="28"/>
        <w:szCs w:val="28"/>
      </w:rPr>
    </w:lvl>
    <w:lvl w:ilvl="1">
      <w:numFmt w:val="bullet"/>
      <w:lvlText w:val="o"/>
      <w:lvlJc w:val="left"/>
      <w:pPr>
        <w:tabs>
          <w:tab w:val="num" w:pos="0"/>
        </w:tabs>
        <w:ind w:left="0" w:firstLine="0"/>
      </w:pPr>
      <w:rPr>
        <w:rFonts w:ascii="Courier New" w:hAnsi="Courier New" w:cs="Courier New"/>
      </w:rPr>
    </w:lvl>
    <w:lvl w:ilvl="2">
      <w:numFmt w:val="bullet"/>
      <w:lvlText w:val=""/>
      <w:lvlJc w:val="left"/>
      <w:pPr>
        <w:tabs>
          <w:tab w:val="num" w:pos="0"/>
        </w:tabs>
        <w:ind w:left="0" w:firstLine="0"/>
      </w:pPr>
      <w:rPr>
        <w:rFonts w:ascii="Wingdings" w:hAnsi="Wingdings" w:cs="Wingdings"/>
      </w:rPr>
    </w:lvl>
    <w:lvl w:ilvl="3">
      <w:numFmt w:val="bullet"/>
      <w:lvlText w:val=""/>
      <w:lvlJc w:val="left"/>
      <w:pPr>
        <w:tabs>
          <w:tab w:val="num" w:pos="0"/>
        </w:tabs>
        <w:ind w:left="0" w:firstLine="0"/>
      </w:pPr>
      <w:rPr>
        <w:rFonts w:ascii="Symbol" w:hAnsi="Symbol" w:cs="Symbol"/>
      </w:rPr>
    </w:lvl>
    <w:lvl w:ilvl="4">
      <w:numFmt w:val="bullet"/>
      <w:lvlText w:val="o"/>
      <w:lvlJc w:val="left"/>
      <w:pPr>
        <w:tabs>
          <w:tab w:val="num" w:pos="0"/>
        </w:tabs>
        <w:ind w:left="0" w:firstLine="0"/>
      </w:pPr>
      <w:rPr>
        <w:rFonts w:ascii="Courier New" w:hAnsi="Courier New" w:cs="Courier New"/>
      </w:rPr>
    </w:lvl>
    <w:lvl w:ilvl="5">
      <w:numFmt w:val="bullet"/>
      <w:lvlText w:val=""/>
      <w:lvlJc w:val="left"/>
      <w:pPr>
        <w:tabs>
          <w:tab w:val="num" w:pos="0"/>
        </w:tabs>
        <w:ind w:left="0" w:firstLine="0"/>
      </w:pPr>
      <w:rPr>
        <w:rFonts w:ascii="Wingdings" w:hAnsi="Wingdings" w:cs="Wingdings"/>
      </w:rPr>
    </w:lvl>
    <w:lvl w:ilvl="6">
      <w:numFmt w:val="bullet"/>
      <w:lvlText w:val=""/>
      <w:lvlJc w:val="left"/>
      <w:pPr>
        <w:tabs>
          <w:tab w:val="num" w:pos="0"/>
        </w:tabs>
        <w:ind w:left="0" w:firstLine="0"/>
      </w:pPr>
      <w:rPr>
        <w:rFonts w:ascii="Symbol" w:hAnsi="Symbol" w:cs="Symbol"/>
      </w:rPr>
    </w:lvl>
    <w:lvl w:ilvl="7">
      <w:numFmt w:val="bullet"/>
      <w:lvlText w:val="o"/>
      <w:lvlJc w:val="left"/>
      <w:pPr>
        <w:tabs>
          <w:tab w:val="num" w:pos="0"/>
        </w:tabs>
        <w:ind w:left="0" w:firstLine="0"/>
      </w:pPr>
      <w:rPr>
        <w:rFonts w:ascii="Courier New" w:hAnsi="Courier New" w:cs="Courier New"/>
      </w:rPr>
    </w:lvl>
    <w:lvl w:ilvl="8">
      <w:numFmt w:val="bullet"/>
      <w:lvlText w:val=""/>
      <w:lvlJc w:val="left"/>
      <w:pPr>
        <w:tabs>
          <w:tab w:val="num" w:pos="0"/>
        </w:tabs>
        <w:ind w:left="0" w:firstLine="0"/>
      </w:pPr>
      <w:rPr>
        <w:rFonts w:ascii="Wingdings" w:hAnsi="Wingdings" w:cs="Wingdings"/>
      </w:rPr>
    </w:lvl>
  </w:abstractNum>
  <w:abstractNum w:abstractNumId="13" w15:restartNumberingAfterBreak="0">
    <w:nsid w:val="0000002D"/>
    <w:multiLevelType w:val="singleLevel"/>
    <w:tmpl w:val="9BC685F4"/>
    <w:name w:val="WW8Num47"/>
    <w:lvl w:ilvl="0">
      <w:start w:val="1"/>
      <w:numFmt w:val="decimal"/>
      <w:lvlText w:val="%1)"/>
      <w:lvlJc w:val="left"/>
      <w:pPr>
        <w:tabs>
          <w:tab w:val="num" w:pos="1165"/>
        </w:tabs>
        <w:ind w:left="88" w:firstLine="992"/>
      </w:pPr>
      <w:rPr>
        <w:rFonts w:hint="default"/>
        <w:b w:val="0"/>
        <w:color w:val="auto"/>
        <w:kern w:val="1"/>
      </w:rPr>
    </w:lvl>
  </w:abstractNum>
  <w:abstractNum w:abstractNumId="14" w15:restartNumberingAfterBreak="0">
    <w:nsid w:val="00000038"/>
    <w:multiLevelType w:val="singleLevel"/>
    <w:tmpl w:val="00000038"/>
    <w:name w:val="WW8Num59"/>
    <w:lvl w:ilvl="0">
      <w:start w:val="1"/>
      <w:numFmt w:val="decimal"/>
      <w:lvlText w:val="%1)"/>
      <w:lvlJc w:val="left"/>
      <w:pPr>
        <w:tabs>
          <w:tab w:val="num" w:pos="1165"/>
        </w:tabs>
        <w:ind w:left="88" w:firstLine="992"/>
      </w:pPr>
      <w:rPr>
        <w:rFonts w:hint="default"/>
        <w:color w:val="auto"/>
        <w:kern w:val="1"/>
      </w:rPr>
    </w:lvl>
  </w:abstractNum>
  <w:abstractNum w:abstractNumId="15" w15:restartNumberingAfterBreak="0">
    <w:nsid w:val="01541A9D"/>
    <w:multiLevelType w:val="hybridMultilevel"/>
    <w:tmpl w:val="403E0B90"/>
    <w:lvl w:ilvl="0" w:tplc="D218A38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31C0693"/>
    <w:multiLevelType w:val="hybridMultilevel"/>
    <w:tmpl w:val="D1A8A58A"/>
    <w:lvl w:ilvl="0" w:tplc="30F48240">
      <w:start w:val="1"/>
      <w:numFmt w:val="bullet"/>
      <w:lvlText w:val="•"/>
      <w:lvlJc w:val="left"/>
      <w:pPr>
        <w:ind w:left="43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3F4A8EB4">
      <w:start w:val="1"/>
      <w:numFmt w:val="bullet"/>
      <w:lvlText w:val="o"/>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1A50ADCC">
      <w:start w:val="1"/>
      <w:numFmt w:val="bullet"/>
      <w:lvlText w:val="▪"/>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DD9E8508">
      <w:start w:val="1"/>
      <w:numFmt w:val="bullet"/>
      <w:lvlText w:val="•"/>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B329D1E">
      <w:start w:val="1"/>
      <w:numFmt w:val="bullet"/>
      <w:lvlText w:val="o"/>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F61AD128">
      <w:start w:val="1"/>
      <w:numFmt w:val="bullet"/>
      <w:lvlText w:val="▪"/>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6FDA7AA0">
      <w:start w:val="1"/>
      <w:numFmt w:val="bullet"/>
      <w:lvlText w:val="•"/>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C4A2F0F0">
      <w:start w:val="1"/>
      <w:numFmt w:val="bullet"/>
      <w:lvlText w:val="o"/>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CD8AAEA0">
      <w:start w:val="1"/>
      <w:numFmt w:val="bullet"/>
      <w:lvlText w:val="▪"/>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7" w15:restartNumberingAfterBreak="0">
    <w:nsid w:val="096A4DDD"/>
    <w:multiLevelType w:val="hybridMultilevel"/>
    <w:tmpl w:val="CC42BC7E"/>
    <w:lvl w:ilvl="0" w:tplc="9CD04D88">
      <w:start w:val="1"/>
      <w:numFmt w:val="bullet"/>
      <w:lvlText w:val="•"/>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DD020F5A">
      <w:start w:val="1"/>
      <w:numFmt w:val="bullet"/>
      <w:lvlText w:val="o"/>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611285B4">
      <w:start w:val="1"/>
      <w:numFmt w:val="bullet"/>
      <w:lvlText w:val="▪"/>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ACA02B50">
      <w:start w:val="1"/>
      <w:numFmt w:val="bullet"/>
      <w:lvlText w:val="•"/>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00B0B6AC">
      <w:start w:val="1"/>
      <w:numFmt w:val="bullet"/>
      <w:lvlText w:val="o"/>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805A9016">
      <w:start w:val="1"/>
      <w:numFmt w:val="bullet"/>
      <w:lvlText w:val="▪"/>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32681942">
      <w:start w:val="1"/>
      <w:numFmt w:val="bullet"/>
      <w:lvlText w:val="•"/>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7B8A0350">
      <w:start w:val="1"/>
      <w:numFmt w:val="bullet"/>
      <w:lvlText w:val="o"/>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85A6A28A">
      <w:start w:val="1"/>
      <w:numFmt w:val="bullet"/>
      <w:lvlText w:val="▪"/>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8" w15:restartNumberingAfterBreak="0">
    <w:nsid w:val="0B700424"/>
    <w:multiLevelType w:val="hybridMultilevel"/>
    <w:tmpl w:val="FE6AC85A"/>
    <w:lvl w:ilvl="0" w:tplc="B5CE337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EA4CE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BAC8D9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FCEA89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E20DE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52ED2E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B04969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96F58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77AF3D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CAC63FF"/>
    <w:multiLevelType w:val="hybridMultilevel"/>
    <w:tmpl w:val="0D1C5F52"/>
    <w:lvl w:ilvl="0" w:tplc="D218A38A">
      <w:numFmt w:val="bullet"/>
      <w:lvlText w:val="•"/>
      <w:lvlJc w:val="left"/>
      <w:pPr>
        <w:ind w:left="780" w:hanging="360"/>
      </w:pPr>
      <w:rPr>
        <w:rFonts w:ascii="Times New Roman" w:eastAsia="Times New Roman" w:hAnsi="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0" w15:restartNumberingAfterBreak="0">
    <w:nsid w:val="16C77C97"/>
    <w:multiLevelType w:val="hybridMultilevel"/>
    <w:tmpl w:val="162CEE4C"/>
    <w:lvl w:ilvl="0" w:tplc="7D1C0C38">
      <w:start w:val="1"/>
      <w:numFmt w:val="bullet"/>
      <w:lvlText w:val="•"/>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2098C5FA">
      <w:start w:val="1"/>
      <w:numFmt w:val="bullet"/>
      <w:lvlText w:val="o"/>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90A8F9DC">
      <w:start w:val="1"/>
      <w:numFmt w:val="bullet"/>
      <w:lvlText w:val="▪"/>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1E421F26">
      <w:start w:val="1"/>
      <w:numFmt w:val="bullet"/>
      <w:lvlText w:val="•"/>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5FCA2F92">
      <w:start w:val="1"/>
      <w:numFmt w:val="bullet"/>
      <w:lvlText w:val="o"/>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46A0DB18">
      <w:start w:val="1"/>
      <w:numFmt w:val="bullet"/>
      <w:lvlText w:val="▪"/>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B53EAE4E">
      <w:start w:val="1"/>
      <w:numFmt w:val="bullet"/>
      <w:lvlText w:val="•"/>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61F0C888">
      <w:start w:val="1"/>
      <w:numFmt w:val="bullet"/>
      <w:lvlText w:val="o"/>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98C2DA9A">
      <w:start w:val="1"/>
      <w:numFmt w:val="bullet"/>
      <w:lvlText w:val="▪"/>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1" w15:restartNumberingAfterBreak="0">
    <w:nsid w:val="1B082792"/>
    <w:multiLevelType w:val="hybridMultilevel"/>
    <w:tmpl w:val="AE520F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DAE4272"/>
    <w:multiLevelType w:val="hybridMultilevel"/>
    <w:tmpl w:val="8D268670"/>
    <w:lvl w:ilvl="0" w:tplc="0832D772">
      <w:start w:val="2"/>
      <w:numFmt w:val="decimal"/>
      <w:lvlText w:val="%1."/>
      <w:lvlJc w:val="left"/>
      <w:pPr>
        <w:ind w:left="36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1" w:tplc="B418A24A">
      <w:start w:val="1"/>
      <w:numFmt w:val="lowerLetter"/>
      <w:lvlText w:val="%2"/>
      <w:lvlJc w:val="left"/>
      <w:pPr>
        <w:ind w:left="108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2" w:tplc="A1860960">
      <w:start w:val="1"/>
      <w:numFmt w:val="lowerRoman"/>
      <w:lvlText w:val="%3"/>
      <w:lvlJc w:val="left"/>
      <w:pPr>
        <w:ind w:left="180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3" w:tplc="2CAADCA6">
      <w:start w:val="1"/>
      <w:numFmt w:val="decimal"/>
      <w:lvlText w:val="%4"/>
      <w:lvlJc w:val="left"/>
      <w:pPr>
        <w:ind w:left="252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4" w:tplc="5BD0AB06">
      <w:start w:val="1"/>
      <w:numFmt w:val="lowerLetter"/>
      <w:lvlText w:val="%5"/>
      <w:lvlJc w:val="left"/>
      <w:pPr>
        <w:ind w:left="324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5" w:tplc="B8B8F5CA">
      <w:start w:val="1"/>
      <w:numFmt w:val="lowerRoman"/>
      <w:lvlText w:val="%6"/>
      <w:lvlJc w:val="left"/>
      <w:pPr>
        <w:ind w:left="396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6" w:tplc="DC4024B4">
      <w:start w:val="1"/>
      <w:numFmt w:val="decimal"/>
      <w:lvlText w:val="%7"/>
      <w:lvlJc w:val="left"/>
      <w:pPr>
        <w:ind w:left="468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7" w:tplc="8292B44A">
      <w:start w:val="1"/>
      <w:numFmt w:val="lowerLetter"/>
      <w:lvlText w:val="%8"/>
      <w:lvlJc w:val="left"/>
      <w:pPr>
        <w:ind w:left="540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8" w:tplc="0CC2A9B2">
      <w:start w:val="1"/>
      <w:numFmt w:val="lowerRoman"/>
      <w:lvlText w:val="%9"/>
      <w:lvlJc w:val="left"/>
      <w:pPr>
        <w:ind w:left="612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abstractNum>
  <w:abstractNum w:abstractNumId="23" w15:restartNumberingAfterBreak="0">
    <w:nsid w:val="21DE6F89"/>
    <w:multiLevelType w:val="hybridMultilevel"/>
    <w:tmpl w:val="50BA73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2140634"/>
    <w:multiLevelType w:val="hybridMultilevel"/>
    <w:tmpl w:val="30B019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28A4AE7"/>
    <w:multiLevelType w:val="hybridMultilevel"/>
    <w:tmpl w:val="AC70F97E"/>
    <w:lvl w:ilvl="0" w:tplc="08D096F8">
      <w:start w:val="4"/>
      <w:numFmt w:val="decimal"/>
      <w:lvlText w:val="%1."/>
      <w:lvlJc w:val="left"/>
      <w:pPr>
        <w:ind w:left="1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0E4508">
      <w:start w:val="1"/>
      <w:numFmt w:val="lowerLetter"/>
      <w:lvlText w:val="%2"/>
      <w:lvlJc w:val="left"/>
      <w:pPr>
        <w:ind w:left="12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CCEFFC0">
      <w:start w:val="1"/>
      <w:numFmt w:val="lowerRoman"/>
      <w:lvlText w:val="%3"/>
      <w:lvlJc w:val="left"/>
      <w:pPr>
        <w:ind w:left="19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A4F856">
      <w:start w:val="1"/>
      <w:numFmt w:val="decimal"/>
      <w:lvlText w:val="%4"/>
      <w:lvlJc w:val="left"/>
      <w:pPr>
        <w:ind w:left="26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FE02BC">
      <w:start w:val="1"/>
      <w:numFmt w:val="lowerLetter"/>
      <w:lvlText w:val="%5"/>
      <w:lvlJc w:val="left"/>
      <w:pPr>
        <w:ind w:left="33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DAF332">
      <w:start w:val="1"/>
      <w:numFmt w:val="lowerRoman"/>
      <w:lvlText w:val="%6"/>
      <w:lvlJc w:val="left"/>
      <w:pPr>
        <w:ind w:left="4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33C4102">
      <w:start w:val="1"/>
      <w:numFmt w:val="decimal"/>
      <w:lvlText w:val="%7"/>
      <w:lvlJc w:val="left"/>
      <w:pPr>
        <w:ind w:left="4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365A68">
      <w:start w:val="1"/>
      <w:numFmt w:val="lowerLetter"/>
      <w:lvlText w:val="%8"/>
      <w:lvlJc w:val="left"/>
      <w:pPr>
        <w:ind w:left="5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BA64142">
      <w:start w:val="1"/>
      <w:numFmt w:val="lowerRoman"/>
      <w:lvlText w:val="%9"/>
      <w:lvlJc w:val="left"/>
      <w:pPr>
        <w:ind w:left="6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A1D4EB9"/>
    <w:multiLevelType w:val="hybridMultilevel"/>
    <w:tmpl w:val="B674F9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3A752CF"/>
    <w:multiLevelType w:val="hybridMultilevel"/>
    <w:tmpl w:val="4B14AC6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8" w15:restartNumberingAfterBreak="0">
    <w:nsid w:val="35151492"/>
    <w:multiLevelType w:val="hybridMultilevel"/>
    <w:tmpl w:val="B11276D2"/>
    <w:lvl w:ilvl="0" w:tplc="C56091B0">
      <w:start w:val="1"/>
      <w:numFmt w:val="bullet"/>
      <w:lvlText w:val="•"/>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B5B8E5A2">
      <w:start w:val="1"/>
      <w:numFmt w:val="bullet"/>
      <w:lvlText w:val="o"/>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FDBC9AF4">
      <w:start w:val="1"/>
      <w:numFmt w:val="bullet"/>
      <w:lvlText w:val="▪"/>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0BF2C070">
      <w:start w:val="1"/>
      <w:numFmt w:val="bullet"/>
      <w:lvlText w:val="•"/>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3DD463DA">
      <w:start w:val="1"/>
      <w:numFmt w:val="bullet"/>
      <w:lvlText w:val="o"/>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267CEA66">
      <w:start w:val="1"/>
      <w:numFmt w:val="bullet"/>
      <w:lvlText w:val="▪"/>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CFB4B860">
      <w:start w:val="1"/>
      <w:numFmt w:val="bullet"/>
      <w:lvlText w:val="•"/>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D2B89CD6">
      <w:start w:val="1"/>
      <w:numFmt w:val="bullet"/>
      <w:lvlText w:val="o"/>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63BA6EC2">
      <w:start w:val="1"/>
      <w:numFmt w:val="bullet"/>
      <w:lvlText w:val="▪"/>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9" w15:restartNumberingAfterBreak="0">
    <w:nsid w:val="37F86677"/>
    <w:multiLevelType w:val="hybridMultilevel"/>
    <w:tmpl w:val="426EC150"/>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39471448"/>
    <w:multiLevelType w:val="singleLevel"/>
    <w:tmpl w:val="00000012"/>
    <w:lvl w:ilvl="0">
      <w:start w:val="1"/>
      <w:numFmt w:val="decimal"/>
      <w:lvlText w:val="%1)"/>
      <w:lvlJc w:val="left"/>
      <w:pPr>
        <w:tabs>
          <w:tab w:val="num" w:pos="1165"/>
        </w:tabs>
        <w:ind w:left="88" w:firstLine="992"/>
      </w:pPr>
      <w:rPr>
        <w:rFonts w:hint="default"/>
        <w:color w:val="auto"/>
        <w:kern w:val="1"/>
      </w:rPr>
    </w:lvl>
  </w:abstractNum>
  <w:abstractNum w:abstractNumId="31" w15:restartNumberingAfterBreak="0">
    <w:nsid w:val="3F5F54A0"/>
    <w:multiLevelType w:val="hybridMultilevel"/>
    <w:tmpl w:val="3EC4313E"/>
    <w:lvl w:ilvl="0" w:tplc="61324D88">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47A82CFE"/>
    <w:multiLevelType w:val="hybridMultilevel"/>
    <w:tmpl w:val="6C4C1C34"/>
    <w:lvl w:ilvl="0" w:tplc="79B2FCB4">
      <w:start w:val="1"/>
      <w:numFmt w:val="bullet"/>
      <w:lvlText w:val="•"/>
      <w:lvlJc w:val="left"/>
      <w:pPr>
        <w:ind w:left="36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48403D82">
      <w:start w:val="1"/>
      <w:numFmt w:val="bullet"/>
      <w:lvlText w:val="o"/>
      <w:lvlJc w:val="left"/>
      <w:pPr>
        <w:ind w:left="108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F5C2A5DE">
      <w:start w:val="1"/>
      <w:numFmt w:val="bullet"/>
      <w:lvlText w:val="▪"/>
      <w:lvlJc w:val="left"/>
      <w:pPr>
        <w:ind w:left="180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A0D82692">
      <w:start w:val="1"/>
      <w:numFmt w:val="bullet"/>
      <w:lvlText w:val="•"/>
      <w:lvlJc w:val="left"/>
      <w:pPr>
        <w:ind w:left="252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2CCE42F6">
      <w:start w:val="1"/>
      <w:numFmt w:val="bullet"/>
      <w:lvlText w:val="o"/>
      <w:lvlJc w:val="left"/>
      <w:pPr>
        <w:ind w:left="324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2EA6EE6A">
      <w:start w:val="1"/>
      <w:numFmt w:val="bullet"/>
      <w:lvlText w:val="▪"/>
      <w:lvlJc w:val="left"/>
      <w:pPr>
        <w:ind w:left="396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185E0E52">
      <w:start w:val="1"/>
      <w:numFmt w:val="bullet"/>
      <w:lvlText w:val="•"/>
      <w:lvlJc w:val="left"/>
      <w:pPr>
        <w:ind w:left="468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DBC842AC">
      <w:start w:val="1"/>
      <w:numFmt w:val="bullet"/>
      <w:lvlText w:val="o"/>
      <w:lvlJc w:val="left"/>
      <w:pPr>
        <w:ind w:left="540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42D2E4FA">
      <w:start w:val="1"/>
      <w:numFmt w:val="bullet"/>
      <w:lvlText w:val="▪"/>
      <w:lvlJc w:val="left"/>
      <w:pPr>
        <w:ind w:left="612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33" w15:restartNumberingAfterBreak="0">
    <w:nsid w:val="4A2D6CFF"/>
    <w:multiLevelType w:val="hybridMultilevel"/>
    <w:tmpl w:val="45DC7DA2"/>
    <w:lvl w:ilvl="0" w:tplc="D218A38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D3C4C05"/>
    <w:multiLevelType w:val="hybridMultilevel"/>
    <w:tmpl w:val="2C367E46"/>
    <w:lvl w:ilvl="0" w:tplc="DB086354">
      <w:start w:val="1"/>
      <w:numFmt w:val="bullet"/>
      <w:lvlText w:val="•"/>
      <w:lvlJc w:val="left"/>
      <w:pPr>
        <w:ind w:left="36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1C006BDC">
      <w:start w:val="1"/>
      <w:numFmt w:val="bullet"/>
      <w:lvlText w:val="o"/>
      <w:lvlJc w:val="left"/>
      <w:pPr>
        <w:ind w:left="108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69B60B70">
      <w:start w:val="1"/>
      <w:numFmt w:val="bullet"/>
      <w:lvlText w:val="▪"/>
      <w:lvlJc w:val="left"/>
      <w:pPr>
        <w:ind w:left="180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3878D920">
      <w:start w:val="1"/>
      <w:numFmt w:val="bullet"/>
      <w:lvlText w:val="•"/>
      <w:lvlJc w:val="left"/>
      <w:pPr>
        <w:ind w:left="252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4038343A">
      <w:start w:val="1"/>
      <w:numFmt w:val="bullet"/>
      <w:lvlText w:val="o"/>
      <w:lvlJc w:val="left"/>
      <w:pPr>
        <w:ind w:left="324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031249D6">
      <w:start w:val="1"/>
      <w:numFmt w:val="bullet"/>
      <w:lvlText w:val="▪"/>
      <w:lvlJc w:val="left"/>
      <w:pPr>
        <w:ind w:left="396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0BECD920">
      <w:start w:val="1"/>
      <w:numFmt w:val="bullet"/>
      <w:lvlText w:val="•"/>
      <w:lvlJc w:val="left"/>
      <w:pPr>
        <w:ind w:left="468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4AFACAC8">
      <w:start w:val="1"/>
      <w:numFmt w:val="bullet"/>
      <w:lvlText w:val="o"/>
      <w:lvlJc w:val="left"/>
      <w:pPr>
        <w:ind w:left="540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FBA82282">
      <w:start w:val="1"/>
      <w:numFmt w:val="bullet"/>
      <w:lvlText w:val="▪"/>
      <w:lvlJc w:val="left"/>
      <w:pPr>
        <w:ind w:left="612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35" w15:restartNumberingAfterBreak="0">
    <w:nsid w:val="4E031B7A"/>
    <w:multiLevelType w:val="multilevel"/>
    <w:tmpl w:val="99A00652"/>
    <w:lvl w:ilvl="0">
      <w:start w:val="1"/>
      <w:numFmt w:val="decimal"/>
      <w:lvlText w:val="%1."/>
      <w:lvlJc w:val="left"/>
      <w:pPr>
        <w:ind w:left="540" w:hanging="540"/>
      </w:pPr>
      <w:rPr>
        <w:rFonts w:hint="default"/>
        <w:color w:val="000000"/>
      </w:rPr>
    </w:lvl>
    <w:lvl w:ilvl="1">
      <w:start w:val="1"/>
      <w:numFmt w:val="decimal"/>
      <w:lvlText w:val="%1.%2."/>
      <w:lvlJc w:val="left"/>
      <w:pPr>
        <w:ind w:left="710" w:hanging="540"/>
      </w:pPr>
      <w:rPr>
        <w:rFonts w:hint="default"/>
        <w:color w:val="000000"/>
      </w:rPr>
    </w:lvl>
    <w:lvl w:ilvl="2">
      <w:start w:val="3"/>
      <w:numFmt w:val="decimal"/>
      <w:lvlText w:val="%1.%2.%3."/>
      <w:lvlJc w:val="left"/>
      <w:pPr>
        <w:ind w:left="1060" w:hanging="720"/>
      </w:pPr>
      <w:rPr>
        <w:rFonts w:hint="default"/>
        <w:color w:val="000000"/>
      </w:rPr>
    </w:lvl>
    <w:lvl w:ilvl="3">
      <w:start w:val="1"/>
      <w:numFmt w:val="decimal"/>
      <w:lvlText w:val="%1.%2.%3.%4."/>
      <w:lvlJc w:val="left"/>
      <w:pPr>
        <w:ind w:left="1230" w:hanging="720"/>
      </w:pPr>
      <w:rPr>
        <w:rFonts w:hint="default"/>
        <w:color w:val="000000"/>
      </w:rPr>
    </w:lvl>
    <w:lvl w:ilvl="4">
      <w:start w:val="1"/>
      <w:numFmt w:val="decimal"/>
      <w:lvlText w:val="%1.%2.%3.%4.%5."/>
      <w:lvlJc w:val="left"/>
      <w:pPr>
        <w:ind w:left="1760" w:hanging="1080"/>
      </w:pPr>
      <w:rPr>
        <w:rFonts w:hint="default"/>
        <w:color w:val="000000"/>
      </w:rPr>
    </w:lvl>
    <w:lvl w:ilvl="5">
      <w:start w:val="1"/>
      <w:numFmt w:val="decimal"/>
      <w:lvlText w:val="%1.%2.%3.%4.%5.%6."/>
      <w:lvlJc w:val="left"/>
      <w:pPr>
        <w:ind w:left="1930" w:hanging="1080"/>
      </w:pPr>
      <w:rPr>
        <w:rFonts w:hint="default"/>
        <w:color w:val="000000"/>
      </w:rPr>
    </w:lvl>
    <w:lvl w:ilvl="6">
      <w:start w:val="1"/>
      <w:numFmt w:val="decimal"/>
      <w:lvlText w:val="%1.%2.%3.%4.%5.%6.%7."/>
      <w:lvlJc w:val="left"/>
      <w:pPr>
        <w:ind w:left="2460" w:hanging="1440"/>
      </w:pPr>
      <w:rPr>
        <w:rFonts w:hint="default"/>
        <w:color w:val="000000"/>
      </w:rPr>
    </w:lvl>
    <w:lvl w:ilvl="7">
      <w:start w:val="1"/>
      <w:numFmt w:val="decimal"/>
      <w:lvlText w:val="%1.%2.%3.%4.%5.%6.%7.%8."/>
      <w:lvlJc w:val="left"/>
      <w:pPr>
        <w:ind w:left="2630" w:hanging="1440"/>
      </w:pPr>
      <w:rPr>
        <w:rFonts w:hint="default"/>
        <w:color w:val="000000"/>
      </w:rPr>
    </w:lvl>
    <w:lvl w:ilvl="8">
      <w:start w:val="1"/>
      <w:numFmt w:val="decimal"/>
      <w:lvlText w:val="%1.%2.%3.%4.%5.%6.%7.%8.%9."/>
      <w:lvlJc w:val="left"/>
      <w:pPr>
        <w:ind w:left="3160" w:hanging="1800"/>
      </w:pPr>
      <w:rPr>
        <w:rFonts w:hint="default"/>
        <w:color w:val="000000"/>
      </w:rPr>
    </w:lvl>
  </w:abstractNum>
  <w:abstractNum w:abstractNumId="36" w15:restartNumberingAfterBreak="0">
    <w:nsid w:val="4E80589C"/>
    <w:multiLevelType w:val="hybridMultilevel"/>
    <w:tmpl w:val="4626988E"/>
    <w:lvl w:ilvl="0" w:tplc="1388BAC8">
      <w:start w:val="1"/>
      <w:numFmt w:val="bullet"/>
      <w:lvlText w:val="-"/>
      <w:lvlJc w:val="left"/>
      <w:pPr>
        <w:ind w:left="3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A6321E">
      <w:start w:val="1"/>
      <w:numFmt w:val="bullet"/>
      <w:lvlText w:val="o"/>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C408EA">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81635C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684E68">
      <w:start w:val="1"/>
      <w:numFmt w:val="bullet"/>
      <w:lvlText w:val="o"/>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5E6A200">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664CB8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7690DA">
      <w:start w:val="1"/>
      <w:numFmt w:val="bullet"/>
      <w:lvlText w:val="o"/>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3DA1D58">
      <w:start w:val="1"/>
      <w:numFmt w:val="bullet"/>
      <w:lvlText w:val="▪"/>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4EF43DDC"/>
    <w:multiLevelType w:val="hybridMultilevel"/>
    <w:tmpl w:val="B53C3FF2"/>
    <w:lvl w:ilvl="0" w:tplc="791EFC0E">
      <w:start w:val="1"/>
      <w:numFmt w:val="bullet"/>
      <w:lvlText w:val="•"/>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26E457AA">
      <w:start w:val="1"/>
      <w:numFmt w:val="bullet"/>
      <w:lvlText w:val="o"/>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A524C520">
      <w:start w:val="1"/>
      <w:numFmt w:val="bullet"/>
      <w:lvlText w:val="▪"/>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D44E65C6">
      <w:start w:val="1"/>
      <w:numFmt w:val="bullet"/>
      <w:lvlText w:val="•"/>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C9648BF6">
      <w:start w:val="1"/>
      <w:numFmt w:val="bullet"/>
      <w:lvlText w:val="o"/>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D480E3F6">
      <w:start w:val="1"/>
      <w:numFmt w:val="bullet"/>
      <w:lvlText w:val="▪"/>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DEE0F392">
      <w:start w:val="1"/>
      <w:numFmt w:val="bullet"/>
      <w:lvlText w:val="•"/>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B01C948A">
      <w:start w:val="1"/>
      <w:numFmt w:val="bullet"/>
      <w:lvlText w:val="o"/>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D76011EA">
      <w:start w:val="1"/>
      <w:numFmt w:val="bullet"/>
      <w:lvlText w:val="▪"/>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8" w15:restartNumberingAfterBreak="0">
    <w:nsid w:val="525B35EC"/>
    <w:multiLevelType w:val="singleLevel"/>
    <w:tmpl w:val="00000027"/>
    <w:lvl w:ilvl="0">
      <w:start w:val="1"/>
      <w:numFmt w:val="decimal"/>
      <w:lvlText w:val="%1)"/>
      <w:lvlJc w:val="left"/>
      <w:pPr>
        <w:tabs>
          <w:tab w:val="num" w:pos="708"/>
        </w:tabs>
        <w:ind w:left="0" w:firstLine="992"/>
      </w:pPr>
      <w:rPr>
        <w:rFonts w:hint="default"/>
        <w:b w:val="0"/>
        <w:kern w:val="1"/>
      </w:rPr>
    </w:lvl>
  </w:abstractNum>
  <w:abstractNum w:abstractNumId="39" w15:restartNumberingAfterBreak="0">
    <w:nsid w:val="53FD5BD4"/>
    <w:multiLevelType w:val="hybridMultilevel"/>
    <w:tmpl w:val="A35EC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44B18BD"/>
    <w:multiLevelType w:val="hybridMultilevel"/>
    <w:tmpl w:val="84D8FB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69440D0"/>
    <w:multiLevelType w:val="multilevel"/>
    <w:tmpl w:val="4B207F9E"/>
    <w:lvl w:ilvl="0">
      <w:start w:val="1"/>
      <w:numFmt w:val="decimal"/>
      <w:lvlText w:val="%1."/>
      <w:lvlJc w:val="left"/>
      <w:pPr>
        <w:ind w:left="1069" w:hanging="360"/>
      </w:pPr>
      <w:rPr>
        <w:rFonts w:hint="default"/>
        <w:b w:val="0"/>
      </w:rPr>
    </w:lvl>
    <w:lvl w:ilvl="1">
      <w:start w:val="1"/>
      <w:numFmt w:val="decimal"/>
      <w:isLgl/>
      <w:lvlText w:val="%1.%2."/>
      <w:lvlJc w:val="left"/>
      <w:pPr>
        <w:ind w:left="1249" w:hanging="540"/>
      </w:pPr>
      <w:rPr>
        <w:rFonts w:hint="default"/>
        <w:b/>
        <w:color w:val="auto"/>
      </w:rPr>
    </w:lvl>
    <w:lvl w:ilvl="2">
      <w:start w:val="2"/>
      <w:numFmt w:val="decimal"/>
      <w:isLgl/>
      <w:lvlText w:val="%1.%2.%3."/>
      <w:lvlJc w:val="left"/>
      <w:pPr>
        <w:ind w:left="1429" w:hanging="720"/>
      </w:pPr>
      <w:rPr>
        <w:rFonts w:hint="default"/>
        <w:b/>
        <w:color w:val="auto"/>
      </w:rPr>
    </w:lvl>
    <w:lvl w:ilvl="3">
      <w:start w:val="1"/>
      <w:numFmt w:val="decimal"/>
      <w:isLgl/>
      <w:lvlText w:val="%1.%2.%3.%4."/>
      <w:lvlJc w:val="left"/>
      <w:pPr>
        <w:ind w:left="1429" w:hanging="720"/>
      </w:pPr>
      <w:rPr>
        <w:rFonts w:hint="default"/>
        <w:b/>
        <w:color w:val="auto"/>
      </w:rPr>
    </w:lvl>
    <w:lvl w:ilvl="4">
      <w:start w:val="1"/>
      <w:numFmt w:val="decimal"/>
      <w:isLgl/>
      <w:lvlText w:val="%1.%2.%3.%4.%5."/>
      <w:lvlJc w:val="left"/>
      <w:pPr>
        <w:ind w:left="1789" w:hanging="1080"/>
      </w:pPr>
      <w:rPr>
        <w:rFonts w:hint="default"/>
        <w:b/>
        <w:color w:val="auto"/>
      </w:rPr>
    </w:lvl>
    <w:lvl w:ilvl="5">
      <w:start w:val="1"/>
      <w:numFmt w:val="decimal"/>
      <w:isLgl/>
      <w:lvlText w:val="%1.%2.%3.%4.%5.%6."/>
      <w:lvlJc w:val="left"/>
      <w:pPr>
        <w:ind w:left="1789" w:hanging="1080"/>
      </w:pPr>
      <w:rPr>
        <w:rFonts w:hint="default"/>
        <w:b/>
        <w:color w:val="auto"/>
      </w:rPr>
    </w:lvl>
    <w:lvl w:ilvl="6">
      <w:start w:val="1"/>
      <w:numFmt w:val="decimal"/>
      <w:isLgl/>
      <w:lvlText w:val="%1.%2.%3.%4.%5.%6.%7."/>
      <w:lvlJc w:val="left"/>
      <w:pPr>
        <w:ind w:left="2149" w:hanging="1440"/>
      </w:pPr>
      <w:rPr>
        <w:rFonts w:hint="default"/>
        <w:b/>
        <w:color w:val="auto"/>
      </w:rPr>
    </w:lvl>
    <w:lvl w:ilvl="7">
      <w:start w:val="1"/>
      <w:numFmt w:val="decimal"/>
      <w:isLgl/>
      <w:lvlText w:val="%1.%2.%3.%4.%5.%6.%7.%8."/>
      <w:lvlJc w:val="left"/>
      <w:pPr>
        <w:ind w:left="2149" w:hanging="1440"/>
      </w:pPr>
      <w:rPr>
        <w:rFonts w:hint="default"/>
        <w:b/>
        <w:color w:val="auto"/>
      </w:rPr>
    </w:lvl>
    <w:lvl w:ilvl="8">
      <w:start w:val="1"/>
      <w:numFmt w:val="decimal"/>
      <w:isLgl/>
      <w:lvlText w:val="%1.%2.%3.%4.%5.%6.%7.%8.%9."/>
      <w:lvlJc w:val="left"/>
      <w:pPr>
        <w:ind w:left="2509" w:hanging="1800"/>
      </w:pPr>
      <w:rPr>
        <w:rFonts w:hint="default"/>
        <w:b/>
        <w:color w:val="auto"/>
      </w:rPr>
    </w:lvl>
  </w:abstractNum>
  <w:abstractNum w:abstractNumId="42" w15:restartNumberingAfterBreak="0">
    <w:nsid w:val="58963C5A"/>
    <w:multiLevelType w:val="hybridMultilevel"/>
    <w:tmpl w:val="2BEEB936"/>
    <w:lvl w:ilvl="0" w:tplc="D218A38A">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15:restartNumberingAfterBreak="0">
    <w:nsid w:val="598518C3"/>
    <w:multiLevelType w:val="singleLevel"/>
    <w:tmpl w:val="00000027"/>
    <w:lvl w:ilvl="0">
      <w:start w:val="1"/>
      <w:numFmt w:val="decimal"/>
      <w:lvlText w:val="%1)"/>
      <w:lvlJc w:val="left"/>
      <w:pPr>
        <w:tabs>
          <w:tab w:val="num" w:pos="708"/>
        </w:tabs>
        <w:ind w:left="0" w:firstLine="992"/>
      </w:pPr>
      <w:rPr>
        <w:rFonts w:hint="default"/>
        <w:b w:val="0"/>
        <w:kern w:val="1"/>
      </w:rPr>
    </w:lvl>
  </w:abstractNum>
  <w:abstractNum w:abstractNumId="44" w15:restartNumberingAfterBreak="0">
    <w:nsid w:val="5CAD29D1"/>
    <w:multiLevelType w:val="hybridMultilevel"/>
    <w:tmpl w:val="EC24D9A2"/>
    <w:lvl w:ilvl="0" w:tplc="B06CB0D8">
      <w:start w:val="1"/>
      <w:numFmt w:val="bullet"/>
      <w:lvlText w:val="•"/>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E9C4C0CC">
      <w:start w:val="1"/>
      <w:numFmt w:val="bullet"/>
      <w:lvlText w:val="o"/>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F33876C6">
      <w:start w:val="1"/>
      <w:numFmt w:val="bullet"/>
      <w:lvlText w:val="▪"/>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E9E49582">
      <w:start w:val="1"/>
      <w:numFmt w:val="bullet"/>
      <w:lvlText w:val="•"/>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4568F47C">
      <w:start w:val="1"/>
      <w:numFmt w:val="bullet"/>
      <w:lvlText w:val="o"/>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EF52CF5E">
      <w:start w:val="1"/>
      <w:numFmt w:val="bullet"/>
      <w:lvlText w:val="▪"/>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E966A5F2">
      <w:start w:val="1"/>
      <w:numFmt w:val="bullet"/>
      <w:lvlText w:val="•"/>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ABD21F76">
      <w:start w:val="1"/>
      <w:numFmt w:val="bullet"/>
      <w:lvlText w:val="o"/>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58B8EBEE">
      <w:start w:val="1"/>
      <w:numFmt w:val="bullet"/>
      <w:lvlText w:val="▪"/>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45" w15:restartNumberingAfterBreak="0">
    <w:nsid w:val="5E1F2432"/>
    <w:multiLevelType w:val="multilevel"/>
    <w:tmpl w:val="B7C0DA4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65DB5FC9"/>
    <w:multiLevelType w:val="hybridMultilevel"/>
    <w:tmpl w:val="E5DCD066"/>
    <w:lvl w:ilvl="0" w:tplc="85360D16">
      <w:start w:val="1"/>
      <w:numFmt w:val="bullet"/>
      <w:lvlText w:val="•"/>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6A42EBEE">
      <w:start w:val="1"/>
      <w:numFmt w:val="bullet"/>
      <w:lvlText w:val="o"/>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C47C79DA">
      <w:start w:val="1"/>
      <w:numFmt w:val="bullet"/>
      <w:lvlText w:val="▪"/>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379CD9FA">
      <w:start w:val="1"/>
      <w:numFmt w:val="bullet"/>
      <w:lvlText w:val="•"/>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FDE04434">
      <w:start w:val="1"/>
      <w:numFmt w:val="bullet"/>
      <w:lvlText w:val="o"/>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03786F3A">
      <w:start w:val="1"/>
      <w:numFmt w:val="bullet"/>
      <w:lvlText w:val="▪"/>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9054519C">
      <w:start w:val="1"/>
      <w:numFmt w:val="bullet"/>
      <w:lvlText w:val="•"/>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4F48D8B0">
      <w:start w:val="1"/>
      <w:numFmt w:val="bullet"/>
      <w:lvlText w:val="o"/>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8CB22032">
      <w:start w:val="1"/>
      <w:numFmt w:val="bullet"/>
      <w:lvlText w:val="▪"/>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47" w15:restartNumberingAfterBreak="0">
    <w:nsid w:val="66173C69"/>
    <w:multiLevelType w:val="hybridMultilevel"/>
    <w:tmpl w:val="B7140816"/>
    <w:lvl w:ilvl="0" w:tplc="9112E32A">
      <w:start w:val="1"/>
      <w:numFmt w:val="bullet"/>
      <w:lvlText w:val="•"/>
      <w:lvlJc w:val="left"/>
      <w:pPr>
        <w:ind w:left="36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5880A188">
      <w:start w:val="1"/>
      <w:numFmt w:val="bullet"/>
      <w:lvlText w:val="o"/>
      <w:lvlJc w:val="left"/>
      <w:pPr>
        <w:ind w:left="108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68145F44">
      <w:start w:val="1"/>
      <w:numFmt w:val="bullet"/>
      <w:lvlText w:val="▪"/>
      <w:lvlJc w:val="left"/>
      <w:pPr>
        <w:ind w:left="180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3B664102">
      <w:start w:val="1"/>
      <w:numFmt w:val="bullet"/>
      <w:lvlText w:val="•"/>
      <w:lvlJc w:val="left"/>
      <w:pPr>
        <w:ind w:left="252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5F6C0ED8">
      <w:start w:val="1"/>
      <w:numFmt w:val="bullet"/>
      <w:lvlText w:val="o"/>
      <w:lvlJc w:val="left"/>
      <w:pPr>
        <w:ind w:left="324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BF42C738">
      <w:start w:val="1"/>
      <w:numFmt w:val="bullet"/>
      <w:lvlText w:val="▪"/>
      <w:lvlJc w:val="left"/>
      <w:pPr>
        <w:ind w:left="396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4FA6F1EC">
      <w:start w:val="1"/>
      <w:numFmt w:val="bullet"/>
      <w:lvlText w:val="•"/>
      <w:lvlJc w:val="left"/>
      <w:pPr>
        <w:ind w:left="468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78C0FD36">
      <w:start w:val="1"/>
      <w:numFmt w:val="bullet"/>
      <w:lvlText w:val="o"/>
      <w:lvlJc w:val="left"/>
      <w:pPr>
        <w:ind w:left="540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82DA4B6C">
      <w:start w:val="1"/>
      <w:numFmt w:val="bullet"/>
      <w:lvlText w:val="▪"/>
      <w:lvlJc w:val="left"/>
      <w:pPr>
        <w:ind w:left="612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48" w15:restartNumberingAfterBreak="0">
    <w:nsid w:val="6BBE1AB9"/>
    <w:multiLevelType w:val="hybridMultilevel"/>
    <w:tmpl w:val="DB2CE2A8"/>
    <w:lvl w:ilvl="0" w:tplc="F30E08BC">
      <w:start w:val="1"/>
      <w:numFmt w:val="decimal"/>
      <w:lvlText w:val="%1."/>
      <w:lvlJc w:val="left"/>
      <w:pPr>
        <w:ind w:left="1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9A78F0">
      <w:start w:val="1"/>
      <w:numFmt w:val="lowerLetter"/>
      <w:lvlText w:val="%2"/>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836C810">
      <w:start w:val="1"/>
      <w:numFmt w:val="lowerRoman"/>
      <w:lvlText w:val="%3"/>
      <w:lvlJc w:val="left"/>
      <w:pPr>
        <w:ind w:left="19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4C8DB0">
      <w:start w:val="1"/>
      <w:numFmt w:val="decimal"/>
      <w:lvlText w:val="%4"/>
      <w:lvlJc w:val="left"/>
      <w:pPr>
        <w:ind w:left="26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06D726">
      <w:start w:val="1"/>
      <w:numFmt w:val="lowerLetter"/>
      <w:lvlText w:val="%5"/>
      <w:lvlJc w:val="left"/>
      <w:pPr>
        <w:ind w:left="33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B74A87A">
      <w:start w:val="1"/>
      <w:numFmt w:val="lowerRoman"/>
      <w:lvlText w:val="%6"/>
      <w:lvlJc w:val="left"/>
      <w:pPr>
        <w:ind w:left="40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5408526">
      <w:start w:val="1"/>
      <w:numFmt w:val="decimal"/>
      <w:lvlText w:val="%7"/>
      <w:lvlJc w:val="left"/>
      <w:pPr>
        <w:ind w:left="47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F8DE48">
      <w:start w:val="1"/>
      <w:numFmt w:val="lowerLetter"/>
      <w:lvlText w:val="%8"/>
      <w:lvlJc w:val="left"/>
      <w:pPr>
        <w:ind w:left="55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0884FA8">
      <w:start w:val="1"/>
      <w:numFmt w:val="lowerRoman"/>
      <w:lvlText w:val="%9"/>
      <w:lvlJc w:val="left"/>
      <w:pPr>
        <w:ind w:left="6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6D773097"/>
    <w:multiLevelType w:val="hybridMultilevel"/>
    <w:tmpl w:val="7F068576"/>
    <w:lvl w:ilvl="0" w:tplc="96E69A3A">
      <w:start w:val="1"/>
      <w:numFmt w:val="bullet"/>
      <w:lvlText w:val="-"/>
      <w:lvlJc w:val="left"/>
      <w:pPr>
        <w:ind w:left="43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4888E3A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A8820EE">
      <w:start w:val="1"/>
      <w:numFmt w:val="bullet"/>
      <w:lvlText w:val="▪"/>
      <w:lvlJc w:val="left"/>
      <w:pPr>
        <w:ind w:left="11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67A09AA">
      <w:start w:val="1"/>
      <w:numFmt w:val="bullet"/>
      <w:lvlText w:val="•"/>
      <w:lvlJc w:val="left"/>
      <w:pPr>
        <w:ind w:left="18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5C3858">
      <w:start w:val="1"/>
      <w:numFmt w:val="bullet"/>
      <w:lvlText w:val="o"/>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8AA876E">
      <w:start w:val="1"/>
      <w:numFmt w:val="bullet"/>
      <w:lvlText w:val="▪"/>
      <w:lvlJc w:val="left"/>
      <w:pPr>
        <w:ind w:left="33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D9A38CC">
      <w:start w:val="1"/>
      <w:numFmt w:val="bullet"/>
      <w:lvlText w:val="•"/>
      <w:lvlJc w:val="left"/>
      <w:pPr>
        <w:ind w:left="40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9ED5AE">
      <w:start w:val="1"/>
      <w:numFmt w:val="bullet"/>
      <w:lvlText w:val="o"/>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ED84ABC">
      <w:start w:val="1"/>
      <w:numFmt w:val="bullet"/>
      <w:lvlText w:val="▪"/>
      <w:lvlJc w:val="left"/>
      <w:pPr>
        <w:ind w:left="54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720F6CA7"/>
    <w:multiLevelType w:val="hybridMultilevel"/>
    <w:tmpl w:val="2744B2EA"/>
    <w:lvl w:ilvl="0" w:tplc="3886EE96">
      <w:start w:val="1"/>
      <w:numFmt w:val="bullet"/>
      <w:lvlText w:val="•"/>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70306DD2">
      <w:start w:val="1"/>
      <w:numFmt w:val="bullet"/>
      <w:lvlText w:val="o"/>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8E166ECC">
      <w:start w:val="1"/>
      <w:numFmt w:val="bullet"/>
      <w:lvlText w:val="▪"/>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F82EC960">
      <w:start w:val="1"/>
      <w:numFmt w:val="bullet"/>
      <w:lvlText w:val="•"/>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196E8B8">
      <w:start w:val="1"/>
      <w:numFmt w:val="bullet"/>
      <w:lvlText w:val="o"/>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6A5E12D0">
      <w:start w:val="1"/>
      <w:numFmt w:val="bullet"/>
      <w:lvlText w:val="▪"/>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F1ACF46C">
      <w:start w:val="1"/>
      <w:numFmt w:val="bullet"/>
      <w:lvlText w:val="•"/>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92F692EE">
      <w:start w:val="1"/>
      <w:numFmt w:val="bullet"/>
      <w:lvlText w:val="o"/>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51269EF8">
      <w:start w:val="1"/>
      <w:numFmt w:val="bullet"/>
      <w:lvlText w:val="▪"/>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51" w15:restartNumberingAfterBreak="0">
    <w:nsid w:val="739B6118"/>
    <w:multiLevelType w:val="hybridMultilevel"/>
    <w:tmpl w:val="51C0A07E"/>
    <w:lvl w:ilvl="0" w:tplc="6900C234">
      <w:start w:val="1"/>
      <w:numFmt w:val="decimal"/>
      <w:lvlText w:val="%1)"/>
      <w:lvlJc w:val="left"/>
      <w:pPr>
        <w:ind w:left="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016BE34">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7690022C">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BE624FE8">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26856F4">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20ACBB9E">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754A88C">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4C8AA98">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2DD844BC">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2" w15:restartNumberingAfterBreak="0">
    <w:nsid w:val="74C7574E"/>
    <w:multiLevelType w:val="hybridMultilevel"/>
    <w:tmpl w:val="B48047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3" w15:restartNumberingAfterBreak="0">
    <w:nsid w:val="76672B1C"/>
    <w:multiLevelType w:val="hybridMultilevel"/>
    <w:tmpl w:val="012C58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6EB5DC7"/>
    <w:multiLevelType w:val="hybridMultilevel"/>
    <w:tmpl w:val="A864A30C"/>
    <w:lvl w:ilvl="0" w:tplc="6F685632">
      <w:start w:val="2"/>
      <w:numFmt w:val="decimal"/>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E6C6FE">
      <w:start w:val="1"/>
      <w:numFmt w:val="lowerLetter"/>
      <w:lvlText w:val="%2"/>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DBA5428">
      <w:start w:val="1"/>
      <w:numFmt w:val="lowerRoman"/>
      <w:lvlText w:val="%3"/>
      <w:lvlJc w:val="left"/>
      <w:pPr>
        <w:ind w:left="19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4485734">
      <w:start w:val="1"/>
      <w:numFmt w:val="decimal"/>
      <w:lvlText w:val="%4"/>
      <w:lvlJc w:val="left"/>
      <w:pPr>
        <w:ind w:left="26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6E7D66">
      <w:start w:val="1"/>
      <w:numFmt w:val="lowerLetter"/>
      <w:lvlText w:val="%5"/>
      <w:lvlJc w:val="left"/>
      <w:pPr>
        <w:ind w:left="33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EEE08DE">
      <w:start w:val="1"/>
      <w:numFmt w:val="lowerRoman"/>
      <w:lvlText w:val="%6"/>
      <w:lvlJc w:val="left"/>
      <w:pPr>
        <w:ind w:left="40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95EC43E">
      <w:start w:val="1"/>
      <w:numFmt w:val="decimal"/>
      <w:lvlText w:val="%7"/>
      <w:lvlJc w:val="left"/>
      <w:pPr>
        <w:ind w:left="47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AA56DC">
      <w:start w:val="1"/>
      <w:numFmt w:val="lowerLetter"/>
      <w:lvlText w:val="%8"/>
      <w:lvlJc w:val="left"/>
      <w:pPr>
        <w:ind w:left="55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35A8E16">
      <w:start w:val="1"/>
      <w:numFmt w:val="lowerRoman"/>
      <w:lvlText w:val="%9"/>
      <w:lvlJc w:val="left"/>
      <w:pPr>
        <w:ind w:left="6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7CB3203F"/>
    <w:multiLevelType w:val="hybridMultilevel"/>
    <w:tmpl w:val="B7F6D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7EEE33BB"/>
    <w:multiLevelType w:val="hybridMultilevel"/>
    <w:tmpl w:val="B2FCF344"/>
    <w:lvl w:ilvl="0" w:tplc="2542D29A">
      <w:start w:val="1"/>
      <w:numFmt w:val="bullet"/>
      <w:lvlText w:val="•"/>
      <w:lvlJc w:val="left"/>
      <w:pPr>
        <w:ind w:left="36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F6AE0010">
      <w:start w:val="1"/>
      <w:numFmt w:val="bullet"/>
      <w:lvlText w:val="o"/>
      <w:lvlJc w:val="left"/>
      <w:pPr>
        <w:ind w:left="108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D9529BD8">
      <w:start w:val="1"/>
      <w:numFmt w:val="bullet"/>
      <w:lvlText w:val="▪"/>
      <w:lvlJc w:val="left"/>
      <w:pPr>
        <w:ind w:left="180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3F20440E">
      <w:start w:val="1"/>
      <w:numFmt w:val="bullet"/>
      <w:lvlText w:val="•"/>
      <w:lvlJc w:val="left"/>
      <w:pPr>
        <w:ind w:left="252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3EF81040">
      <w:start w:val="1"/>
      <w:numFmt w:val="bullet"/>
      <w:lvlText w:val="o"/>
      <w:lvlJc w:val="left"/>
      <w:pPr>
        <w:ind w:left="324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B83ED35E">
      <w:start w:val="1"/>
      <w:numFmt w:val="bullet"/>
      <w:lvlText w:val="▪"/>
      <w:lvlJc w:val="left"/>
      <w:pPr>
        <w:ind w:left="396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77A44982">
      <w:start w:val="1"/>
      <w:numFmt w:val="bullet"/>
      <w:lvlText w:val="•"/>
      <w:lvlJc w:val="left"/>
      <w:pPr>
        <w:ind w:left="468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775EE798">
      <w:start w:val="1"/>
      <w:numFmt w:val="bullet"/>
      <w:lvlText w:val="o"/>
      <w:lvlJc w:val="left"/>
      <w:pPr>
        <w:ind w:left="540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7136C8BC">
      <w:start w:val="1"/>
      <w:numFmt w:val="bullet"/>
      <w:lvlText w:val="▪"/>
      <w:lvlJc w:val="left"/>
      <w:pPr>
        <w:ind w:left="612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num w:numId="1">
    <w:abstractNumId w:val="52"/>
  </w:num>
  <w:num w:numId="2">
    <w:abstractNumId w:val="27"/>
  </w:num>
  <w:num w:numId="3">
    <w:abstractNumId w:val="40"/>
  </w:num>
  <w:num w:numId="4">
    <w:abstractNumId w:val="26"/>
  </w:num>
  <w:num w:numId="5">
    <w:abstractNumId w:val="4"/>
  </w:num>
  <w:num w:numId="6">
    <w:abstractNumId w:val="5"/>
  </w:num>
  <w:num w:numId="7">
    <w:abstractNumId w:val="8"/>
  </w:num>
  <w:num w:numId="8">
    <w:abstractNumId w:val="9"/>
  </w:num>
  <w:num w:numId="9">
    <w:abstractNumId w:val="11"/>
  </w:num>
  <w:num w:numId="10">
    <w:abstractNumId w:val="13"/>
  </w:num>
  <w:num w:numId="11">
    <w:abstractNumId w:val="14"/>
  </w:num>
  <w:num w:numId="12">
    <w:abstractNumId w:val="43"/>
  </w:num>
  <w:num w:numId="13">
    <w:abstractNumId w:val="38"/>
  </w:num>
  <w:num w:numId="14">
    <w:abstractNumId w:val="53"/>
  </w:num>
  <w:num w:numId="15">
    <w:abstractNumId w:val="29"/>
  </w:num>
  <w:num w:numId="16">
    <w:abstractNumId w:val="10"/>
  </w:num>
  <w:num w:numId="17">
    <w:abstractNumId w:val="30"/>
  </w:num>
  <w:num w:numId="18">
    <w:abstractNumId w:val="55"/>
  </w:num>
  <w:num w:numId="19">
    <w:abstractNumId w:val="12"/>
  </w:num>
  <w:num w:numId="20">
    <w:abstractNumId w:val="31"/>
  </w:num>
  <w:num w:numId="21">
    <w:abstractNumId w:val="0"/>
  </w:num>
  <w:num w:numId="22">
    <w:abstractNumId w:val="1"/>
    <w:lvlOverride w:ilvl="0">
      <w:lvl w:ilvl="0">
        <w:numFmt w:val="bullet"/>
        <w:lvlText w:val=""/>
        <w:legacy w:legacy="1" w:legacySpace="0" w:legacyIndent="360"/>
        <w:lvlJc w:val="left"/>
        <w:rPr>
          <w:rFonts w:ascii="Symbol" w:hAnsi="Symbol" w:hint="default"/>
        </w:rPr>
      </w:lvl>
    </w:lvlOverride>
  </w:num>
  <w:num w:numId="23">
    <w:abstractNumId w:val="21"/>
  </w:num>
  <w:num w:numId="24">
    <w:abstractNumId w:val="39"/>
  </w:num>
  <w:num w:numId="25">
    <w:abstractNumId w:val="23"/>
  </w:num>
  <w:num w:numId="26">
    <w:abstractNumId w:val="41"/>
  </w:num>
  <w:num w:numId="27">
    <w:abstractNumId w:val="42"/>
  </w:num>
  <w:num w:numId="28">
    <w:abstractNumId w:val="19"/>
  </w:num>
  <w:num w:numId="29">
    <w:abstractNumId w:val="15"/>
  </w:num>
  <w:num w:numId="30">
    <w:abstractNumId w:val="3"/>
  </w:num>
  <w:num w:numId="31">
    <w:abstractNumId w:val="33"/>
  </w:num>
  <w:num w:numId="32">
    <w:abstractNumId w:val="45"/>
  </w:num>
  <w:num w:numId="33">
    <w:abstractNumId w:val="35"/>
  </w:num>
  <w:num w:numId="34">
    <w:abstractNumId w:val="24"/>
  </w:num>
  <w:num w:numId="35">
    <w:abstractNumId w:val="47"/>
  </w:num>
  <w:num w:numId="36">
    <w:abstractNumId w:val="50"/>
  </w:num>
  <w:num w:numId="37">
    <w:abstractNumId w:val="22"/>
  </w:num>
  <w:num w:numId="38">
    <w:abstractNumId w:val="44"/>
  </w:num>
  <w:num w:numId="39">
    <w:abstractNumId w:val="34"/>
  </w:num>
  <w:num w:numId="40">
    <w:abstractNumId w:val="20"/>
  </w:num>
  <w:num w:numId="41">
    <w:abstractNumId w:val="56"/>
  </w:num>
  <w:num w:numId="42">
    <w:abstractNumId w:val="28"/>
  </w:num>
  <w:num w:numId="43">
    <w:abstractNumId w:val="32"/>
  </w:num>
  <w:num w:numId="44">
    <w:abstractNumId w:val="16"/>
  </w:num>
  <w:num w:numId="45">
    <w:abstractNumId w:val="51"/>
  </w:num>
  <w:num w:numId="46">
    <w:abstractNumId w:val="36"/>
  </w:num>
  <w:num w:numId="47">
    <w:abstractNumId w:val="18"/>
  </w:num>
  <w:num w:numId="48">
    <w:abstractNumId w:val="17"/>
  </w:num>
  <w:num w:numId="49">
    <w:abstractNumId w:val="54"/>
  </w:num>
  <w:num w:numId="50">
    <w:abstractNumId w:val="25"/>
  </w:num>
  <w:num w:numId="51">
    <w:abstractNumId w:val="48"/>
  </w:num>
  <w:num w:numId="52">
    <w:abstractNumId w:val="46"/>
  </w:num>
  <w:num w:numId="53">
    <w:abstractNumId w:val="37"/>
  </w:num>
  <w:num w:numId="54">
    <w:abstractNumId w:val="4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E737F"/>
    <w:rsid w:val="00010363"/>
    <w:rsid w:val="00017FC8"/>
    <w:rsid w:val="00077A66"/>
    <w:rsid w:val="000B38EF"/>
    <w:rsid w:val="000B68FA"/>
    <w:rsid w:val="000E538E"/>
    <w:rsid w:val="00100EDE"/>
    <w:rsid w:val="00103806"/>
    <w:rsid w:val="00156E5A"/>
    <w:rsid w:val="00171A35"/>
    <w:rsid w:val="001963E0"/>
    <w:rsid w:val="001A4289"/>
    <w:rsid w:val="001C382B"/>
    <w:rsid w:val="001E737F"/>
    <w:rsid w:val="002340D2"/>
    <w:rsid w:val="00241000"/>
    <w:rsid w:val="0027171B"/>
    <w:rsid w:val="00294E4B"/>
    <w:rsid w:val="002A5224"/>
    <w:rsid w:val="002B3337"/>
    <w:rsid w:val="002D1705"/>
    <w:rsid w:val="00301359"/>
    <w:rsid w:val="00314E7A"/>
    <w:rsid w:val="003165F9"/>
    <w:rsid w:val="0032056D"/>
    <w:rsid w:val="003259C9"/>
    <w:rsid w:val="00326D79"/>
    <w:rsid w:val="00344B3B"/>
    <w:rsid w:val="0037489A"/>
    <w:rsid w:val="00386B9D"/>
    <w:rsid w:val="003B0324"/>
    <w:rsid w:val="003D0750"/>
    <w:rsid w:val="00403E49"/>
    <w:rsid w:val="0046137E"/>
    <w:rsid w:val="004640AF"/>
    <w:rsid w:val="00480A02"/>
    <w:rsid w:val="004A5F52"/>
    <w:rsid w:val="004B6A7D"/>
    <w:rsid w:val="004C3FB9"/>
    <w:rsid w:val="005546CB"/>
    <w:rsid w:val="005619F7"/>
    <w:rsid w:val="00561C01"/>
    <w:rsid w:val="0057572D"/>
    <w:rsid w:val="005B7B2F"/>
    <w:rsid w:val="005D11AC"/>
    <w:rsid w:val="005F079F"/>
    <w:rsid w:val="00606250"/>
    <w:rsid w:val="00673D6F"/>
    <w:rsid w:val="006B13E2"/>
    <w:rsid w:val="006B3252"/>
    <w:rsid w:val="006D550E"/>
    <w:rsid w:val="007039EE"/>
    <w:rsid w:val="007258FB"/>
    <w:rsid w:val="00726110"/>
    <w:rsid w:val="00733F6F"/>
    <w:rsid w:val="00737BDE"/>
    <w:rsid w:val="0075011D"/>
    <w:rsid w:val="007503B5"/>
    <w:rsid w:val="0076411D"/>
    <w:rsid w:val="00764D4B"/>
    <w:rsid w:val="0078620C"/>
    <w:rsid w:val="007A7929"/>
    <w:rsid w:val="007D2948"/>
    <w:rsid w:val="007D77F7"/>
    <w:rsid w:val="007E2CF1"/>
    <w:rsid w:val="007E6057"/>
    <w:rsid w:val="007F02AE"/>
    <w:rsid w:val="008213E8"/>
    <w:rsid w:val="00832608"/>
    <w:rsid w:val="0086419D"/>
    <w:rsid w:val="008873DC"/>
    <w:rsid w:val="00891DD0"/>
    <w:rsid w:val="008B5D96"/>
    <w:rsid w:val="008D1FCA"/>
    <w:rsid w:val="00903A95"/>
    <w:rsid w:val="009521EE"/>
    <w:rsid w:val="00954D82"/>
    <w:rsid w:val="00974B1C"/>
    <w:rsid w:val="009815D8"/>
    <w:rsid w:val="009B74A4"/>
    <w:rsid w:val="009C4ADB"/>
    <w:rsid w:val="009E339E"/>
    <w:rsid w:val="009E6091"/>
    <w:rsid w:val="00A217F3"/>
    <w:rsid w:val="00A27AD5"/>
    <w:rsid w:val="00A47242"/>
    <w:rsid w:val="00A93B16"/>
    <w:rsid w:val="00A9509C"/>
    <w:rsid w:val="00AA29F1"/>
    <w:rsid w:val="00AA7C9D"/>
    <w:rsid w:val="00AE2142"/>
    <w:rsid w:val="00AE5102"/>
    <w:rsid w:val="00AE6A0A"/>
    <w:rsid w:val="00AF44F7"/>
    <w:rsid w:val="00B063A1"/>
    <w:rsid w:val="00B33895"/>
    <w:rsid w:val="00B516E1"/>
    <w:rsid w:val="00B734D6"/>
    <w:rsid w:val="00B84FA1"/>
    <w:rsid w:val="00B9179D"/>
    <w:rsid w:val="00B94F7F"/>
    <w:rsid w:val="00BA3C53"/>
    <w:rsid w:val="00BD1EF8"/>
    <w:rsid w:val="00C02C9A"/>
    <w:rsid w:val="00C250B6"/>
    <w:rsid w:val="00C30E7E"/>
    <w:rsid w:val="00C45C41"/>
    <w:rsid w:val="00CB6426"/>
    <w:rsid w:val="00CD54D4"/>
    <w:rsid w:val="00CF76FD"/>
    <w:rsid w:val="00D005A0"/>
    <w:rsid w:val="00D14AEF"/>
    <w:rsid w:val="00D2569B"/>
    <w:rsid w:val="00D320E3"/>
    <w:rsid w:val="00D60B3F"/>
    <w:rsid w:val="00D848AA"/>
    <w:rsid w:val="00D93942"/>
    <w:rsid w:val="00DA2EF1"/>
    <w:rsid w:val="00DB79FD"/>
    <w:rsid w:val="00DC6EC0"/>
    <w:rsid w:val="00DF7A86"/>
    <w:rsid w:val="00E01431"/>
    <w:rsid w:val="00E0710C"/>
    <w:rsid w:val="00E15B2F"/>
    <w:rsid w:val="00E52BA7"/>
    <w:rsid w:val="00E91273"/>
    <w:rsid w:val="00EA6EC4"/>
    <w:rsid w:val="00EE2D08"/>
    <w:rsid w:val="00EE36B1"/>
    <w:rsid w:val="00EF33BF"/>
    <w:rsid w:val="00EF6CBA"/>
    <w:rsid w:val="00F84BA8"/>
    <w:rsid w:val="00F91A5C"/>
    <w:rsid w:val="00FF230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4"/>
    <o:shapelayout v:ext="edit">
      <o:idmap v:ext="edit" data="1"/>
    </o:shapelayout>
  </w:shapeDefaults>
  <w:decimalSymbol w:val=","/>
  <w:listSeparator w:val=";"/>
  <w15:docId w15:val="{AE7BEA18-C2D7-4699-8DEE-B0EBC1615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1E737F"/>
    <w:pPr>
      <w:suppressAutoHyphens/>
    </w:pPr>
    <w:rPr>
      <w:rFonts w:ascii="Calibri" w:eastAsia="Arial Unicode MS" w:hAnsi="Calibri" w:cs="Calibri"/>
      <w:color w:val="00000A"/>
      <w:kern w:val="1"/>
    </w:rPr>
  </w:style>
  <w:style w:type="paragraph" w:styleId="1">
    <w:name w:val="heading 1"/>
    <w:basedOn w:val="a"/>
    <w:next w:val="a"/>
    <w:link w:val="10"/>
    <w:qFormat/>
    <w:rsid w:val="001E737F"/>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unhideWhenUsed/>
    <w:qFormat/>
    <w:rsid w:val="001E737F"/>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qFormat/>
    <w:rsid w:val="001E737F"/>
    <w:pPr>
      <w:keepNext/>
      <w:suppressAutoHyphens w:val="0"/>
      <w:spacing w:before="240" w:after="60" w:line="240" w:lineRule="auto"/>
      <w:jc w:val="center"/>
      <w:outlineLvl w:val="2"/>
    </w:pPr>
    <w:rPr>
      <w:rFonts w:ascii="Times New Roman" w:eastAsia="Times New Roman" w:hAnsi="Times New Roman" w:cs="Arial"/>
      <w:b/>
      <w:bCs/>
      <w:i/>
      <w:color w:val="auto"/>
      <w:kern w:val="0"/>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E737F"/>
    <w:rPr>
      <w:rFonts w:ascii="Cambria" w:eastAsia="Times New Roman" w:hAnsi="Cambria" w:cs="Times New Roman"/>
      <w:b/>
      <w:bCs/>
      <w:color w:val="00000A"/>
      <w:kern w:val="32"/>
      <w:sz w:val="32"/>
      <w:szCs w:val="32"/>
    </w:rPr>
  </w:style>
  <w:style w:type="character" w:customStyle="1" w:styleId="20">
    <w:name w:val="Заголовок 2 Знак"/>
    <w:basedOn w:val="a0"/>
    <w:link w:val="2"/>
    <w:uiPriority w:val="9"/>
    <w:rsid w:val="001E737F"/>
    <w:rPr>
      <w:rFonts w:ascii="Cambria" w:eastAsia="Times New Roman" w:hAnsi="Cambria" w:cs="Times New Roman"/>
      <w:b/>
      <w:bCs/>
      <w:i/>
      <w:iCs/>
      <w:color w:val="00000A"/>
      <w:kern w:val="1"/>
      <w:sz w:val="28"/>
      <w:szCs w:val="28"/>
    </w:rPr>
  </w:style>
  <w:style w:type="character" w:customStyle="1" w:styleId="30">
    <w:name w:val="Заголовок 3 Знак"/>
    <w:basedOn w:val="a0"/>
    <w:link w:val="3"/>
    <w:rsid w:val="001E737F"/>
    <w:rPr>
      <w:rFonts w:ascii="Times New Roman" w:eastAsia="Times New Roman" w:hAnsi="Times New Roman" w:cs="Arial"/>
      <w:b/>
      <w:bCs/>
      <w:i/>
      <w:sz w:val="28"/>
      <w:szCs w:val="28"/>
      <w:lang w:eastAsia="ru-RU"/>
    </w:rPr>
  </w:style>
  <w:style w:type="paragraph" w:customStyle="1" w:styleId="11">
    <w:name w:val="Абзац списка1"/>
    <w:basedOn w:val="a"/>
    <w:rsid w:val="001E737F"/>
    <w:pPr>
      <w:spacing w:after="0" w:line="360" w:lineRule="auto"/>
      <w:ind w:left="720"/>
    </w:pPr>
    <w:rPr>
      <w:rFonts w:ascii="Times New Roman" w:eastAsia="Times New Roman" w:hAnsi="Times New Roman" w:cs="Times New Roman"/>
      <w:color w:val="auto"/>
      <w:sz w:val="24"/>
      <w:szCs w:val="24"/>
      <w:lang w:eastAsia="ar-SA"/>
    </w:rPr>
  </w:style>
  <w:style w:type="paragraph" w:customStyle="1" w:styleId="ConsPlusNormal">
    <w:name w:val="ConsPlusNormal"/>
    <w:rsid w:val="001E737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3">
    <w:name w:val="Абзац"/>
    <w:basedOn w:val="a"/>
    <w:rsid w:val="001E737F"/>
    <w:pPr>
      <w:suppressAutoHyphens w:val="0"/>
      <w:spacing w:after="0" w:line="312" w:lineRule="auto"/>
      <w:ind w:firstLine="567"/>
      <w:jc w:val="both"/>
    </w:pPr>
    <w:rPr>
      <w:rFonts w:ascii="Times New Roman" w:eastAsia="Times New Roman" w:hAnsi="Times New Roman" w:cs="Times New Roman"/>
      <w:color w:val="auto"/>
      <w:kern w:val="0"/>
      <w:sz w:val="24"/>
      <w:szCs w:val="20"/>
      <w:lang w:eastAsia="ru-RU"/>
    </w:rPr>
  </w:style>
  <w:style w:type="character" w:styleId="a4">
    <w:name w:val="footnote reference"/>
    <w:uiPriority w:val="99"/>
    <w:rsid w:val="001E737F"/>
    <w:rPr>
      <w:vertAlign w:val="superscript"/>
    </w:rPr>
  </w:style>
  <w:style w:type="paragraph" w:styleId="a5">
    <w:name w:val="Normal (Web)"/>
    <w:basedOn w:val="a"/>
    <w:rsid w:val="001E737F"/>
    <w:pPr>
      <w:suppressAutoHyphens w:val="0"/>
      <w:autoSpaceDE w:val="0"/>
      <w:autoSpaceDN w:val="0"/>
      <w:adjustRightInd w:val="0"/>
      <w:spacing w:before="130" w:after="130" w:line="360" w:lineRule="auto"/>
    </w:pPr>
    <w:rPr>
      <w:rFonts w:ascii="Times New Roman" w:eastAsia="Times New Roman" w:hAnsi="Times New Roman" w:cs="Times New Roman"/>
      <w:color w:val="auto"/>
      <w:kern w:val="0"/>
      <w:sz w:val="24"/>
      <w:szCs w:val="24"/>
      <w:lang w:eastAsia="ru-RU"/>
    </w:rPr>
  </w:style>
  <w:style w:type="paragraph" w:customStyle="1" w:styleId="14TexstOSNOVA1012">
    <w:name w:val="14TexstOSNOVA_10/12"/>
    <w:basedOn w:val="a"/>
    <w:uiPriority w:val="99"/>
    <w:rsid w:val="001E737F"/>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character" w:customStyle="1" w:styleId="a6">
    <w:name w:val="Символ сноски"/>
    <w:rsid w:val="001E737F"/>
    <w:rPr>
      <w:vertAlign w:val="superscript"/>
    </w:rPr>
  </w:style>
  <w:style w:type="character" w:customStyle="1" w:styleId="12">
    <w:name w:val="Знак сноски1"/>
    <w:rsid w:val="001E737F"/>
    <w:rPr>
      <w:vertAlign w:val="superscript"/>
    </w:rPr>
  </w:style>
  <w:style w:type="paragraph" w:styleId="a7">
    <w:name w:val="Body Text Indent"/>
    <w:aliases w:val=" Знак"/>
    <w:basedOn w:val="a"/>
    <w:link w:val="a8"/>
    <w:uiPriority w:val="99"/>
    <w:rsid w:val="001E737F"/>
    <w:pPr>
      <w:suppressAutoHyphens w:val="0"/>
      <w:spacing w:after="0" w:line="240" w:lineRule="auto"/>
      <w:ind w:firstLine="340"/>
    </w:pPr>
    <w:rPr>
      <w:sz w:val="24"/>
      <w:szCs w:val="24"/>
      <w:lang w:eastAsia="ru-RU"/>
    </w:rPr>
  </w:style>
  <w:style w:type="character" w:customStyle="1" w:styleId="a8">
    <w:name w:val="Основной текст с отступом Знак"/>
    <w:aliases w:val=" Знак Знак"/>
    <w:basedOn w:val="a0"/>
    <w:link w:val="a7"/>
    <w:uiPriority w:val="99"/>
    <w:rsid w:val="001E737F"/>
    <w:rPr>
      <w:rFonts w:ascii="Calibri" w:eastAsia="Arial Unicode MS" w:hAnsi="Calibri" w:cs="Calibri"/>
      <w:color w:val="00000A"/>
      <w:kern w:val="1"/>
      <w:sz w:val="24"/>
      <w:szCs w:val="24"/>
      <w:lang w:eastAsia="ru-RU"/>
    </w:rPr>
  </w:style>
  <w:style w:type="paragraph" w:styleId="a9">
    <w:name w:val="footnote text"/>
    <w:aliases w:val="Основной текст с отступом1,Основной текст с отступом11,Body Text Indent,Знак1,Body Text Indent1"/>
    <w:basedOn w:val="a"/>
    <w:link w:val="aa"/>
    <w:rsid w:val="001E737F"/>
    <w:pPr>
      <w:suppressAutoHyphens w:val="0"/>
      <w:spacing w:after="0" w:line="240" w:lineRule="auto"/>
    </w:pPr>
    <w:rPr>
      <w:sz w:val="24"/>
      <w:szCs w:val="24"/>
      <w:lang w:eastAsia="ru-RU"/>
    </w:rPr>
  </w:style>
  <w:style w:type="character" w:customStyle="1" w:styleId="aa">
    <w:name w:val="Текст сноски Знак"/>
    <w:aliases w:val="Основной текст с отступом1 Знак,Основной текст с отступом11 Знак,Body Text Indent Знак,Знак1 Знак,Body Text Indent1 Знак"/>
    <w:basedOn w:val="a0"/>
    <w:link w:val="a9"/>
    <w:rsid w:val="001E737F"/>
    <w:rPr>
      <w:rFonts w:ascii="Calibri" w:eastAsia="Arial Unicode MS" w:hAnsi="Calibri" w:cs="Calibri"/>
      <w:color w:val="00000A"/>
      <w:kern w:val="1"/>
      <w:sz w:val="24"/>
      <w:szCs w:val="24"/>
      <w:lang w:eastAsia="ru-RU"/>
    </w:rPr>
  </w:style>
  <w:style w:type="character" w:customStyle="1" w:styleId="dash041e0431044b0447043d044b0439char1">
    <w:name w:val="dash041e_0431_044b_0447_043d_044b_0439__char1"/>
    <w:rsid w:val="001E737F"/>
    <w:rPr>
      <w:rFonts w:ascii="Times New Roman" w:hAnsi="Times New Roman" w:cs="Times New Roman" w:hint="default"/>
      <w:strike w:val="0"/>
      <w:dstrike w:val="0"/>
      <w:sz w:val="24"/>
      <w:szCs w:val="24"/>
      <w:u w:val="none"/>
      <w:effect w:val="none"/>
    </w:rPr>
  </w:style>
  <w:style w:type="paragraph" w:customStyle="1" w:styleId="western">
    <w:name w:val="western"/>
    <w:basedOn w:val="a"/>
    <w:rsid w:val="001E737F"/>
    <w:pPr>
      <w:suppressAutoHyphens w:val="0"/>
      <w:spacing w:before="100" w:beforeAutospacing="1" w:after="0" w:line="240" w:lineRule="auto"/>
    </w:pPr>
    <w:rPr>
      <w:rFonts w:ascii="Times New Roman" w:eastAsia="Times New Roman" w:hAnsi="Times New Roman" w:cs="Times New Roman"/>
      <w:color w:val="000000"/>
      <w:kern w:val="0"/>
      <w:sz w:val="24"/>
      <w:szCs w:val="24"/>
      <w:lang w:eastAsia="ru-RU"/>
    </w:rPr>
  </w:style>
  <w:style w:type="paragraph" w:styleId="22">
    <w:name w:val="Body Text 2"/>
    <w:basedOn w:val="a"/>
    <w:link w:val="23"/>
    <w:rsid w:val="001E737F"/>
    <w:pPr>
      <w:suppressAutoHyphens w:val="0"/>
      <w:spacing w:after="120" w:line="480" w:lineRule="auto"/>
    </w:pPr>
    <w:rPr>
      <w:rFonts w:ascii="Times New Roman" w:eastAsia="Times New Roman" w:hAnsi="Times New Roman" w:cs="Times New Roman"/>
      <w:color w:val="auto"/>
      <w:kern w:val="0"/>
      <w:sz w:val="24"/>
      <w:szCs w:val="24"/>
      <w:lang w:eastAsia="ru-RU"/>
    </w:rPr>
  </w:style>
  <w:style w:type="character" w:customStyle="1" w:styleId="23">
    <w:name w:val="Основной текст 2 Знак"/>
    <w:basedOn w:val="a0"/>
    <w:link w:val="22"/>
    <w:rsid w:val="001E737F"/>
    <w:rPr>
      <w:rFonts w:ascii="Times New Roman" w:eastAsia="Times New Roman" w:hAnsi="Times New Roman" w:cs="Times New Roman"/>
      <w:sz w:val="24"/>
      <w:szCs w:val="24"/>
      <w:lang w:eastAsia="ru-RU"/>
    </w:rPr>
  </w:style>
  <w:style w:type="paragraph" w:styleId="ab">
    <w:name w:val="TOC Heading"/>
    <w:basedOn w:val="1"/>
    <w:next w:val="a"/>
    <w:uiPriority w:val="39"/>
    <w:semiHidden/>
    <w:unhideWhenUsed/>
    <w:qFormat/>
    <w:rsid w:val="001E737F"/>
    <w:pPr>
      <w:keepLines/>
      <w:suppressAutoHyphens w:val="0"/>
      <w:spacing w:before="480" w:after="0"/>
      <w:outlineLvl w:val="9"/>
    </w:pPr>
    <w:rPr>
      <w:color w:val="365F91"/>
      <w:kern w:val="0"/>
      <w:sz w:val="28"/>
      <w:szCs w:val="28"/>
    </w:rPr>
  </w:style>
  <w:style w:type="paragraph" w:styleId="13">
    <w:name w:val="toc 1"/>
    <w:basedOn w:val="a"/>
    <w:next w:val="a"/>
    <w:autoRedefine/>
    <w:uiPriority w:val="39"/>
    <w:unhideWhenUsed/>
    <w:rsid w:val="001E737F"/>
  </w:style>
  <w:style w:type="paragraph" w:styleId="31">
    <w:name w:val="toc 3"/>
    <w:basedOn w:val="a"/>
    <w:next w:val="a"/>
    <w:autoRedefine/>
    <w:uiPriority w:val="39"/>
    <w:unhideWhenUsed/>
    <w:rsid w:val="001E737F"/>
    <w:pPr>
      <w:tabs>
        <w:tab w:val="right" w:leader="dot" w:pos="9628"/>
      </w:tabs>
      <w:ind w:left="426"/>
    </w:pPr>
  </w:style>
  <w:style w:type="character" w:styleId="ac">
    <w:name w:val="Hyperlink"/>
    <w:uiPriority w:val="99"/>
    <w:unhideWhenUsed/>
    <w:rsid w:val="001E737F"/>
    <w:rPr>
      <w:color w:val="0000FF"/>
      <w:u w:val="single"/>
    </w:rPr>
  </w:style>
  <w:style w:type="paragraph" w:styleId="24">
    <w:name w:val="toc 2"/>
    <w:basedOn w:val="a"/>
    <w:next w:val="a"/>
    <w:autoRedefine/>
    <w:uiPriority w:val="39"/>
    <w:unhideWhenUsed/>
    <w:rsid w:val="001E737F"/>
    <w:pPr>
      <w:ind w:left="220"/>
    </w:pPr>
  </w:style>
  <w:style w:type="paragraph" w:customStyle="1" w:styleId="p4">
    <w:name w:val="p4"/>
    <w:basedOn w:val="a"/>
    <w:rsid w:val="001E737F"/>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
    <w:name w:val="s1"/>
    <w:rsid w:val="001E737F"/>
  </w:style>
  <w:style w:type="paragraph" w:customStyle="1" w:styleId="18TexstSPISOK1">
    <w:name w:val="18TexstSPISOK_1"/>
    <w:aliases w:val="1"/>
    <w:basedOn w:val="a"/>
    <w:rsid w:val="001E737F"/>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kern w:val="0"/>
      <w:sz w:val="20"/>
      <w:szCs w:val="20"/>
      <w:lang w:eastAsia="ru-RU"/>
    </w:rPr>
  </w:style>
  <w:style w:type="paragraph" w:styleId="ad">
    <w:name w:val="Body Text"/>
    <w:basedOn w:val="a"/>
    <w:link w:val="ae"/>
    <w:uiPriority w:val="99"/>
    <w:semiHidden/>
    <w:unhideWhenUsed/>
    <w:rsid w:val="001E737F"/>
    <w:pPr>
      <w:spacing w:after="120"/>
    </w:pPr>
    <w:rPr>
      <w:rFonts w:cs="Times New Roman"/>
    </w:rPr>
  </w:style>
  <w:style w:type="character" w:customStyle="1" w:styleId="ae">
    <w:name w:val="Основной текст Знак"/>
    <w:basedOn w:val="a0"/>
    <w:link w:val="ad"/>
    <w:uiPriority w:val="99"/>
    <w:semiHidden/>
    <w:rsid w:val="001E737F"/>
    <w:rPr>
      <w:rFonts w:ascii="Calibri" w:eastAsia="Arial Unicode MS" w:hAnsi="Calibri" w:cs="Times New Roman"/>
      <w:color w:val="00000A"/>
      <w:kern w:val="1"/>
    </w:rPr>
  </w:style>
  <w:style w:type="paragraph" w:customStyle="1" w:styleId="af">
    <w:name w:val="Основной"/>
    <w:basedOn w:val="a"/>
    <w:link w:val="af0"/>
    <w:rsid w:val="001E737F"/>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kern w:val="0"/>
      <w:sz w:val="21"/>
      <w:szCs w:val="21"/>
    </w:rPr>
  </w:style>
  <w:style w:type="paragraph" w:customStyle="1" w:styleId="af1">
    <w:name w:val="Буллит"/>
    <w:basedOn w:val="af"/>
    <w:rsid w:val="001E737F"/>
    <w:pPr>
      <w:ind w:firstLine="244"/>
    </w:pPr>
  </w:style>
  <w:style w:type="paragraph" w:styleId="af2">
    <w:name w:val="List Paragraph"/>
    <w:basedOn w:val="a"/>
    <w:link w:val="af3"/>
    <w:uiPriority w:val="99"/>
    <w:qFormat/>
    <w:rsid w:val="001E737F"/>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paragraph" w:styleId="25">
    <w:name w:val="Body Text Indent 2"/>
    <w:basedOn w:val="a"/>
    <w:link w:val="26"/>
    <w:uiPriority w:val="99"/>
    <w:semiHidden/>
    <w:unhideWhenUsed/>
    <w:rsid w:val="001E737F"/>
    <w:pPr>
      <w:spacing w:after="120" w:line="480" w:lineRule="auto"/>
      <w:ind w:left="283"/>
    </w:pPr>
    <w:rPr>
      <w:rFonts w:cs="Times New Roman"/>
    </w:rPr>
  </w:style>
  <w:style w:type="character" w:customStyle="1" w:styleId="26">
    <w:name w:val="Основной текст с отступом 2 Знак"/>
    <w:basedOn w:val="a0"/>
    <w:link w:val="25"/>
    <w:uiPriority w:val="99"/>
    <w:semiHidden/>
    <w:rsid w:val="001E737F"/>
    <w:rPr>
      <w:rFonts w:ascii="Calibri" w:eastAsia="Arial Unicode MS" w:hAnsi="Calibri" w:cs="Times New Roman"/>
      <w:color w:val="00000A"/>
      <w:kern w:val="1"/>
    </w:rPr>
  </w:style>
  <w:style w:type="character" w:customStyle="1" w:styleId="14">
    <w:name w:val="Сноска1"/>
    <w:rsid w:val="001E737F"/>
    <w:rPr>
      <w:rFonts w:ascii="Times New Roman" w:hAnsi="Times New Roman" w:cs="Times New Roman"/>
      <w:vertAlign w:val="superscript"/>
    </w:rPr>
  </w:style>
  <w:style w:type="paragraph" w:customStyle="1" w:styleId="32">
    <w:name w:val="Заг 3"/>
    <w:basedOn w:val="a"/>
    <w:rsid w:val="001E737F"/>
    <w:pPr>
      <w:keepNext/>
      <w:suppressAutoHyphens w:val="0"/>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kern w:val="0"/>
      <w:sz w:val="23"/>
      <w:szCs w:val="23"/>
      <w:lang w:eastAsia="ru-RU"/>
    </w:rPr>
  </w:style>
  <w:style w:type="paragraph" w:customStyle="1" w:styleId="4">
    <w:name w:val="Заг 4"/>
    <w:basedOn w:val="32"/>
    <w:rsid w:val="001E737F"/>
    <w:rPr>
      <w:b w:val="0"/>
      <w:bCs w:val="0"/>
    </w:rPr>
  </w:style>
  <w:style w:type="paragraph" w:customStyle="1" w:styleId="af4">
    <w:name w:val="Сноска"/>
    <w:basedOn w:val="af"/>
    <w:rsid w:val="001E737F"/>
    <w:pPr>
      <w:spacing w:line="174" w:lineRule="atLeast"/>
    </w:pPr>
    <w:rPr>
      <w:sz w:val="17"/>
      <w:szCs w:val="17"/>
    </w:rPr>
  </w:style>
  <w:style w:type="paragraph" w:customStyle="1" w:styleId="af5">
    <w:name w:val="Подзаг"/>
    <w:basedOn w:val="af"/>
    <w:rsid w:val="001E737F"/>
    <w:pPr>
      <w:spacing w:before="113" w:after="28"/>
      <w:jc w:val="center"/>
    </w:pPr>
    <w:rPr>
      <w:b/>
      <w:bCs/>
      <w:i/>
      <w:iCs/>
    </w:rPr>
  </w:style>
  <w:style w:type="character" w:customStyle="1" w:styleId="c12">
    <w:name w:val="c12"/>
    <w:basedOn w:val="a0"/>
    <w:rsid w:val="001E737F"/>
  </w:style>
  <w:style w:type="paragraph" w:customStyle="1" w:styleId="c11">
    <w:name w:val="c11"/>
    <w:basedOn w:val="a"/>
    <w:rsid w:val="001E737F"/>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15">
    <w:name w:val="Без интервала1"/>
    <w:rsid w:val="001E737F"/>
    <w:pPr>
      <w:spacing w:after="0" w:line="240" w:lineRule="auto"/>
    </w:pPr>
    <w:rPr>
      <w:rFonts w:ascii="Calibri" w:eastAsia="Times New Roman" w:hAnsi="Calibri" w:cs="Calibri"/>
    </w:rPr>
  </w:style>
  <w:style w:type="paragraph" w:customStyle="1" w:styleId="Default">
    <w:name w:val="Default"/>
    <w:rsid w:val="001E737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blk">
    <w:name w:val="blk"/>
    <w:basedOn w:val="a0"/>
    <w:rsid w:val="001E737F"/>
  </w:style>
  <w:style w:type="paragraph" w:styleId="af6">
    <w:name w:val="header"/>
    <w:basedOn w:val="a"/>
    <w:link w:val="af7"/>
    <w:uiPriority w:val="99"/>
    <w:unhideWhenUsed/>
    <w:rsid w:val="001E737F"/>
    <w:pPr>
      <w:tabs>
        <w:tab w:val="center" w:pos="4677"/>
        <w:tab w:val="right" w:pos="9355"/>
      </w:tabs>
    </w:pPr>
    <w:rPr>
      <w:rFonts w:cs="Times New Roman"/>
    </w:rPr>
  </w:style>
  <w:style w:type="character" w:customStyle="1" w:styleId="af7">
    <w:name w:val="Верхний колонтитул Знак"/>
    <w:basedOn w:val="a0"/>
    <w:link w:val="af6"/>
    <w:uiPriority w:val="99"/>
    <w:rsid w:val="001E737F"/>
    <w:rPr>
      <w:rFonts w:ascii="Calibri" w:eastAsia="Arial Unicode MS" w:hAnsi="Calibri" w:cs="Times New Roman"/>
      <w:color w:val="00000A"/>
      <w:kern w:val="1"/>
    </w:rPr>
  </w:style>
  <w:style w:type="paragraph" w:styleId="af8">
    <w:name w:val="footer"/>
    <w:basedOn w:val="a"/>
    <w:link w:val="af9"/>
    <w:uiPriority w:val="99"/>
    <w:unhideWhenUsed/>
    <w:rsid w:val="001E737F"/>
    <w:pPr>
      <w:tabs>
        <w:tab w:val="center" w:pos="4677"/>
        <w:tab w:val="right" w:pos="9355"/>
      </w:tabs>
    </w:pPr>
    <w:rPr>
      <w:rFonts w:cs="Times New Roman"/>
    </w:rPr>
  </w:style>
  <w:style w:type="character" w:customStyle="1" w:styleId="af9">
    <w:name w:val="Нижний колонтитул Знак"/>
    <w:basedOn w:val="a0"/>
    <w:link w:val="af8"/>
    <w:uiPriority w:val="99"/>
    <w:rsid w:val="001E737F"/>
    <w:rPr>
      <w:rFonts w:ascii="Calibri" w:eastAsia="Arial Unicode MS" w:hAnsi="Calibri" w:cs="Times New Roman"/>
      <w:color w:val="00000A"/>
      <w:kern w:val="1"/>
    </w:rPr>
  </w:style>
  <w:style w:type="paragraph" w:styleId="afa">
    <w:name w:val="Balloon Text"/>
    <w:basedOn w:val="a"/>
    <w:link w:val="afb"/>
    <w:uiPriority w:val="99"/>
    <w:semiHidden/>
    <w:unhideWhenUsed/>
    <w:rsid w:val="001E737F"/>
    <w:pPr>
      <w:spacing w:after="0" w:line="240" w:lineRule="auto"/>
    </w:pPr>
    <w:rPr>
      <w:rFonts w:ascii="Segoe UI" w:hAnsi="Segoe UI" w:cs="Times New Roman"/>
      <w:sz w:val="18"/>
      <w:szCs w:val="18"/>
    </w:rPr>
  </w:style>
  <w:style w:type="character" w:customStyle="1" w:styleId="afb">
    <w:name w:val="Текст выноски Знак"/>
    <w:basedOn w:val="a0"/>
    <w:link w:val="afa"/>
    <w:uiPriority w:val="99"/>
    <w:semiHidden/>
    <w:rsid w:val="001E737F"/>
    <w:rPr>
      <w:rFonts w:ascii="Segoe UI" w:eastAsia="Arial Unicode MS" w:hAnsi="Segoe UI" w:cs="Times New Roman"/>
      <w:color w:val="00000A"/>
      <w:kern w:val="1"/>
      <w:sz w:val="18"/>
      <w:szCs w:val="18"/>
    </w:rPr>
  </w:style>
  <w:style w:type="paragraph" w:customStyle="1" w:styleId="09PodZAG">
    <w:name w:val="09PodZAG_п/ж"/>
    <w:basedOn w:val="a"/>
    <w:uiPriority w:val="99"/>
    <w:rsid w:val="001E737F"/>
    <w:pPr>
      <w:suppressAutoHyphens w:val="0"/>
      <w:autoSpaceDE w:val="0"/>
      <w:autoSpaceDN w:val="0"/>
      <w:adjustRightInd w:val="0"/>
      <w:spacing w:after="113" w:line="240" w:lineRule="atLeast"/>
      <w:jc w:val="center"/>
      <w:textAlignment w:val="center"/>
    </w:pPr>
    <w:rPr>
      <w:rFonts w:ascii="FuturisC" w:eastAsia="Times New Roman" w:hAnsi="FuturisC" w:cs="FuturisC"/>
      <w:b/>
      <w:bCs/>
      <w:caps/>
      <w:color w:val="000000"/>
      <w:kern w:val="0"/>
      <w:lang w:eastAsia="ru-RU"/>
    </w:rPr>
  </w:style>
  <w:style w:type="paragraph" w:styleId="afc">
    <w:name w:val="No Spacing"/>
    <w:aliases w:val="основа"/>
    <w:link w:val="afd"/>
    <w:uiPriority w:val="99"/>
    <w:qFormat/>
    <w:rsid w:val="001E737F"/>
    <w:pPr>
      <w:spacing w:after="0" w:line="240" w:lineRule="auto"/>
    </w:pPr>
    <w:rPr>
      <w:rFonts w:ascii="Calibri" w:eastAsia="Calibri" w:hAnsi="Calibri" w:cs="Times New Roman"/>
    </w:rPr>
  </w:style>
  <w:style w:type="paragraph" w:customStyle="1" w:styleId="afe">
    <w:name w:val="А ОСН ТЕКСТ"/>
    <w:basedOn w:val="a"/>
    <w:link w:val="aff"/>
    <w:rsid w:val="001E737F"/>
    <w:pPr>
      <w:suppressAutoHyphens w:val="0"/>
      <w:spacing w:after="0" w:line="360" w:lineRule="auto"/>
      <w:ind w:firstLine="454"/>
      <w:jc w:val="both"/>
    </w:pPr>
    <w:rPr>
      <w:rFonts w:ascii="Times New Roman" w:hAnsi="Times New Roman" w:cs="Times New Roman"/>
      <w:caps/>
      <w:color w:val="000000"/>
      <w:sz w:val="28"/>
      <w:szCs w:val="28"/>
    </w:rPr>
  </w:style>
  <w:style w:type="character" w:customStyle="1" w:styleId="aff">
    <w:name w:val="А ОСН ТЕКСТ Знак"/>
    <w:link w:val="afe"/>
    <w:rsid w:val="001E737F"/>
    <w:rPr>
      <w:rFonts w:ascii="Times New Roman" w:eastAsia="Arial Unicode MS" w:hAnsi="Times New Roman" w:cs="Times New Roman"/>
      <w:caps/>
      <w:color w:val="000000"/>
      <w:kern w:val="1"/>
      <w:sz w:val="28"/>
      <w:szCs w:val="28"/>
    </w:rPr>
  </w:style>
  <w:style w:type="paragraph" w:customStyle="1" w:styleId="Standard">
    <w:name w:val="Standard"/>
    <w:link w:val="Standard1"/>
    <w:uiPriority w:val="99"/>
    <w:rsid w:val="001E737F"/>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Footnote">
    <w:name w:val="Footnote"/>
    <w:basedOn w:val="Standard"/>
    <w:rsid w:val="001E737F"/>
    <w:pPr>
      <w:widowControl/>
      <w:suppressLineNumbers/>
      <w:autoSpaceDN/>
      <w:spacing w:line="360" w:lineRule="auto"/>
      <w:ind w:left="283" w:hanging="283"/>
      <w:jc w:val="both"/>
    </w:pPr>
    <w:rPr>
      <w:rFonts w:ascii="Times New Roman" w:eastAsia="Times New Roman" w:hAnsi="Times New Roman" w:cs="Times New Roman"/>
      <w:kern w:val="1"/>
      <w:sz w:val="20"/>
      <w:szCs w:val="20"/>
      <w:lang w:eastAsia="ar-SA" w:bidi="ar-SA"/>
    </w:rPr>
  </w:style>
  <w:style w:type="character" w:customStyle="1" w:styleId="27">
    <w:name w:val="Знак сноски2"/>
    <w:rsid w:val="001E737F"/>
    <w:rPr>
      <w:vertAlign w:val="superscript"/>
    </w:rPr>
  </w:style>
  <w:style w:type="paragraph" w:customStyle="1" w:styleId="aff0">
    <w:name w:val="Знак"/>
    <w:basedOn w:val="a"/>
    <w:rsid w:val="001E737F"/>
    <w:pPr>
      <w:suppressAutoHyphens w:val="0"/>
      <w:spacing w:after="160" w:line="240" w:lineRule="exact"/>
    </w:pPr>
    <w:rPr>
      <w:rFonts w:ascii="Verdana" w:eastAsia="Times New Roman" w:hAnsi="Verdana" w:cs="Times New Roman"/>
      <w:color w:val="auto"/>
      <w:kern w:val="0"/>
      <w:sz w:val="20"/>
      <w:szCs w:val="20"/>
      <w:lang w:val="en-US"/>
    </w:rPr>
  </w:style>
  <w:style w:type="character" w:customStyle="1" w:styleId="16">
    <w:name w:val="Основной текст + Курсив1"/>
    <w:rsid w:val="001E737F"/>
    <w:rPr>
      <w:rFonts w:ascii="Times New Roman" w:eastAsia="Arial Unicode MS" w:hAnsi="Times New Roman"/>
      <w:i/>
      <w:caps/>
      <w:color w:val="00000A"/>
      <w:spacing w:val="0"/>
      <w:kern w:val="1"/>
      <w:sz w:val="22"/>
      <w:lang w:val="ru-RU" w:eastAsia="ru-RU"/>
    </w:rPr>
  </w:style>
  <w:style w:type="paragraph" w:customStyle="1" w:styleId="30Snoska">
    <w:name w:val="30Snoska"/>
    <w:basedOn w:val="a"/>
    <w:rsid w:val="001E737F"/>
    <w:pPr>
      <w:autoSpaceDE w:val="0"/>
      <w:spacing w:after="0" w:line="180" w:lineRule="atLeast"/>
      <w:jc w:val="both"/>
      <w:textAlignment w:val="center"/>
    </w:pPr>
    <w:rPr>
      <w:rFonts w:ascii="PragmaticaC" w:eastAsia="Times New Roman" w:hAnsi="PragmaticaC" w:cs="PragmaticaC"/>
      <w:color w:val="000000"/>
      <w:kern w:val="0"/>
      <w:sz w:val="16"/>
      <w:szCs w:val="16"/>
      <w:lang w:eastAsia="ar-SA"/>
    </w:rPr>
  </w:style>
  <w:style w:type="character" w:customStyle="1" w:styleId="17">
    <w:name w:val="Текст сноски Знак1"/>
    <w:uiPriority w:val="99"/>
    <w:rsid w:val="001E737F"/>
    <w:rPr>
      <w:caps/>
      <w:lang w:eastAsia="ar-SA"/>
    </w:rPr>
  </w:style>
  <w:style w:type="character" w:customStyle="1" w:styleId="aff1">
    <w:name w:val="Сноска_"/>
    <w:rsid w:val="001E737F"/>
    <w:rPr>
      <w:sz w:val="16"/>
      <w:szCs w:val="16"/>
      <w:lang w:bidi="ar-SA"/>
    </w:rPr>
  </w:style>
  <w:style w:type="character" w:customStyle="1" w:styleId="CenturySchoolbook">
    <w:name w:val="Сноска + Century Schoolbook"/>
    <w:aliases w:val="9 pt,Курсив,Основной текст + Полужирный26"/>
    <w:semiHidden/>
    <w:rsid w:val="001E737F"/>
    <w:rPr>
      <w:rFonts w:ascii="Century Schoolbook" w:hAnsi="Century Schoolbook" w:cs="Century Schoolbook"/>
      <w:i/>
      <w:iCs/>
      <w:sz w:val="18"/>
      <w:szCs w:val="18"/>
      <w:lang w:bidi="ar-SA"/>
    </w:rPr>
  </w:style>
  <w:style w:type="character" w:customStyle="1" w:styleId="210">
    <w:name w:val="Основной текст + Полужирный21"/>
    <w:rsid w:val="001E737F"/>
    <w:rPr>
      <w:rFonts w:ascii="Times New Roman" w:hAnsi="Times New Roman" w:cs="Times New Roman"/>
      <w:b/>
      <w:bCs/>
      <w:spacing w:val="0"/>
      <w:sz w:val="22"/>
      <w:szCs w:val="22"/>
      <w:lang w:bidi="ar-SA"/>
    </w:rPr>
  </w:style>
  <w:style w:type="character" w:customStyle="1" w:styleId="200">
    <w:name w:val="Основной текст + Полужирный20"/>
    <w:aliases w:val="Курсив17"/>
    <w:rsid w:val="001E737F"/>
    <w:rPr>
      <w:rFonts w:ascii="Times New Roman" w:hAnsi="Times New Roman" w:cs="Times New Roman"/>
      <w:b/>
      <w:bCs/>
      <w:i/>
      <w:iCs/>
      <w:spacing w:val="0"/>
      <w:sz w:val="22"/>
      <w:szCs w:val="22"/>
      <w:lang w:bidi="ar-SA"/>
    </w:rPr>
  </w:style>
  <w:style w:type="character" w:customStyle="1" w:styleId="33">
    <w:name w:val="Основной текст + Курсив3"/>
    <w:rsid w:val="001E737F"/>
    <w:rPr>
      <w:rFonts w:ascii="Times New Roman" w:hAnsi="Times New Roman" w:cs="Times New Roman"/>
      <w:i/>
      <w:iCs/>
      <w:spacing w:val="0"/>
      <w:sz w:val="22"/>
      <w:szCs w:val="22"/>
      <w:lang w:bidi="ar-SA"/>
    </w:rPr>
  </w:style>
  <w:style w:type="character" w:customStyle="1" w:styleId="110">
    <w:name w:val="Основной текст (11) + Не курсив"/>
    <w:rsid w:val="001E737F"/>
    <w:rPr>
      <w:rFonts w:ascii="Times New Roman" w:hAnsi="Times New Roman" w:cs="Times New Roman"/>
      <w:b/>
      <w:bCs/>
      <w:i/>
      <w:iCs/>
      <w:spacing w:val="0"/>
      <w:sz w:val="22"/>
      <w:szCs w:val="22"/>
      <w:lang w:bidi="ar-SA"/>
    </w:rPr>
  </w:style>
  <w:style w:type="character" w:customStyle="1" w:styleId="1116">
    <w:name w:val="Основной текст (11)16"/>
    <w:rsid w:val="001E737F"/>
    <w:rPr>
      <w:rFonts w:ascii="Times New Roman" w:hAnsi="Times New Roman" w:cs="Times New Roman"/>
      <w:b/>
      <w:bCs/>
      <w:i/>
      <w:iCs/>
      <w:spacing w:val="0"/>
      <w:sz w:val="22"/>
      <w:szCs w:val="22"/>
      <w:lang w:bidi="ar-SA"/>
    </w:rPr>
  </w:style>
  <w:style w:type="character" w:customStyle="1" w:styleId="Standard1">
    <w:name w:val="Standard Знак1"/>
    <w:link w:val="Standard"/>
    <w:uiPriority w:val="99"/>
    <w:locked/>
    <w:rsid w:val="001E737F"/>
    <w:rPr>
      <w:rFonts w:ascii="Arial" w:eastAsia="SimSun" w:hAnsi="Arial" w:cs="Mangal"/>
      <w:kern w:val="3"/>
      <w:sz w:val="24"/>
      <w:szCs w:val="24"/>
      <w:lang w:eastAsia="zh-CN" w:bidi="hi-IN"/>
    </w:rPr>
  </w:style>
  <w:style w:type="character" w:customStyle="1" w:styleId="aff2">
    <w:name w:val="Основной текст + Полужирный"/>
    <w:semiHidden/>
    <w:rsid w:val="001E737F"/>
    <w:rPr>
      <w:rFonts w:ascii="Century Schoolbook" w:hAnsi="Century Schoolbook"/>
      <w:b/>
      <w:bCs/>
      <w:sz w:val="24"/>
      <w:szCs w:val="24"/>
      <w:lang w:bidi="ar-SA"/>
    </w:rPr>
  </w:style>
  <w:style w:type="paragraph" w:customStyle="1" w:styleId="28">
    <w:name w:val="Абзац списка2"/>
    <w:basedOn w:val="a"/>
    <w:rsid w:val="001E737F"/>
    <w:pPr>
      <w:spacing w:after="0" w:line="360" w:lineRule="auto"/>
      <w:ind w:left="720"/>
    </w:pPr>
    <w:rPr>
      <w:rFonts w:ascii="Times New Roman" w:eastAsia="Times New Roman" w:hAnsi="Times New Roman" w:cs="Times New Roman"/>
      <w:color w:val="auto"/>
      <w:sz w:val="24"/>
      <w:szCs w:val="24"/>
      <w:lang w:eastAsia="ar-SA"/>
    </w:rPr>
  </w:style>
  <w:style w:type="character" w:styleId="aff3">
    <w:name w:val="annotation reference"/>
    <w:semiHidden/>
    <w:unhideWhenUsed/>
    <w:rsid w:val="001E737F"/>
    <w:rPr>
      <w:sz w:val="16"/>
      <w:szCs w:val="16"/>
    </w:rPr>
  </w:style>
  <w:style w:type="paragraph" w:customStyle="1" w:styleId="WW-12">
    <w:name w:val="WW-????????12"/>
    <w:basedOn w:val="a"/>
    <w:uiPriority w:val="99"/>
    <w:rsid w:val="001E737F"/>
    <w:pPr>
      <w:widowControl w:val="0"/>
      <w:overflowPunct w:val="0"/>
      <w:autoSpaceDE w:val="0"/>
      <w:autoSpaceDN w:val="0"/>
      <w:adjustRightInd w:val="0"/>
      <w:spacing w:after="0" w:line="214" w:lineRule="atLeast"/>
      <w:ind w:firstLine="283"/>
      <w:jc w:val="both"/>
      <w:textAlignment w:val="baseline"/>
    </w:pPr>
    <w:rPr>
      <w:rFonts w:ascii="NewtonCSanPin" w:eastAsia="Times New Roman" w:hAnsi="NewtonCSanPin" w:cs="Times New Roman"/>
      <w:color w:val="000000"/>
      <w:sz w:val="21"/>
      <w:szCs w:val="20"/>
      <w:lang w:eastAsia="ru-RU"/>
    </w:rPr>
  </w:style>
  <w:style w:type="paragraph" w:customStyle="1" w:styleId="aff4">
    <w:name w:val="??????"/>
    <w:basedOn w:val="WW-12"/>
    <w:uiPriority w:val="99"/>
    <w:rsid w:val="001E737F"/>
    <w:pPr>
      <w:ind w:firstLine="244"/>
    </w:pPr>
  </w:style>
  <w:style w:type="character" w:customStyle="1" w:styleId="Standard0">
    <w:name w:val="Standard Знак"/>
    <w:rsid w:val="001E737F"/>
    <w:rPr>
      <w:rFonts w:ascii="Times New Roman" w:hAnsi="Times New Roman"/>
      <w:kern w:val="3"/>
      <w:sz w:val="24"/>
      <w:szCs w:val="24"/>
      <w:lang w:bidi="ar-SA"/>
    </w:rPr>
  </w:style>
  <w:style w:type="paragraph" w:styleId="aff5">
    <w:name w:val="Block Text"/>
    <w:basedOn w:val="a"/>
    <w:semiHidden/>
    <w:rsid w:val="001E737F"/>
    <w:pPr>
      <w:widowControl w:val="0"/>
      <w:suppressAutoHyphens w:val="0"/>
      <w:autoSpaceDE w:val="0"/>
      <w:autoSpaceDN w:val="0"/>
      <w:adjustRightInd w:val="0"/>
      <w:spacing w:after="0" w:line="240" w:lineRule="auto"/>
      <w:ind w:left="144" w:right="720" w:firstLine="576"/>
      <w:jc w:val="both"/>
    </w:pPr>
    <w:rPr>
      <w:rFonts w:ascii="Times New Roman" w:eastAsia="Times New Roman" w:hAnsi="Times New Roman" w:cs="Times New Roman"/>
      <w:color w:val="auto"/>
      <w:kern w:val="0"/>
      <w:sz w:val="24"/>
      <w:szCs w:val="24"/>
      <w:lang w:eastAsia="ru-RU"/>
    </w:rPr>
  </w:style>
  <w:style w:type="paragraph" w:customStyle="1" w:styleId="29">
    <w:name w:val="Без интервала2"/>
    <w:rsid w:val="001E737F"/>
    <w:pPr>
      <w:spacing w:after="0" w:line="240" w:lineRule="auto"/>
    </w:pPr>
    <w:rPr>
      <w:rFonts w:ascii="Calibri" w:eastAsia="Times New Roman" w:hAnsi="Calibri" w:cs="Calibri"/>
    </w:rPr>
  </w:style>
  <w:style w:type="character" w:customStyle="1" w:styleId="34">
    <w:name w:val="Основной текст + Полужирный3"/>
    <w:aliases w:val="Курсив7"/>
    <w:rsid w:val="001E737F"/>
    <w:rPr>
      <w:rFonts w:ascii="Times New Roman" w:hAnsi="Times New Roman" w:cs="Times New Roman"/>
      <w:b/>
      <w:bCs/>
      <w:i/>
      <w:iCs/>
      <w:spacing w:val="0"/>
      <w:sz w:val="22"/>
      <w:szCs w:val="22"/>
      <w:lang w:bidi="ar-SA"/>
    </w:rPr>
  </w:style>
  <w:style w:type="character" w:customStyle="1" w:styleId="527">
    <w:name w:val="Заголовок №527"/>
    <w:rsid w:val="001E737F"/>
    <w:rPr>
      <w:rFonts w:ascii="Times New Roman" w:hAnsi="Times New Roman" w:cs="Times New Roman"/>
      <w:b w:val="0"/>
      <w:bCs w:val="0"/>
      <w:i/>
      <w:iCs/>
      <w:spacing w:val="0"/>
      <w:sz w:val="22"/>
      <w:szCs w:val="22"/>
      <w:lang w:bidi="ar-SA"/>
    </w:rPr>
  </w:style>
  <w:style w:type="character" w:customStyle="1" w:styleId="51">
    <w:name w:val="Заголовок №5 + Не полужирный1"/>
    <w:aliases w:val="Не курсив9"/>
    <w:rsid w:val="001E737F"/>
    <w:rPr>
      <w:rFonts w:ascii="Times New Roman" w:hAnsi="Times New Roman" w:cs="Times New Roman"/>
      <w:b w:val="0"/>
      <w:bCs w:val="0"/>
      <w:i/>
      <w:iCs/>
      <w:spacing w:val="0"/>
      <w:sz w:val="22"/>
      <w:szCs w:val="22"/>
      <w:lang w:bidi="ar-SA"/>
    </w:rPr>
  </w:style>
  <w:style w:type="character" w:customStyle="1" w:styleId="submenu-table">
    <w:name w:val="submenu-table"/>
    <w:basedOn w:val="a0"/>
    <w:rsid w:val="001E737F"/>
  </w:style>
  <w:style w:type="character" w:styleId="aff6">
    <w:name w:val="Emphasis"/>
    <w:basedOn w:val="a0"/>
    <w:uiPriority w:val="20"/>
    <w:qFormat/>
    <w:rsid w:val="001E737F"/>
    <w:rPr>
      <w:i/>
      <w:iCs/>
    </w:rPr>
  </w:style>
  <w:style w:type="paragraph" w:customStyle="1" w:styleId="21">
    <w:name w:val="Средняя сетка 21"/>
    <w:basedOn w:val="a"/>
    <w:uiPriority w:val="99"/>
    <w:qFormat/>
    <w:rsid w:val="001E737F"/>
    <w:pPr>
      <w:numPr>
        <w:numId w:val="21"/>
      </w:numPr>
      <w:suppressAutoHyphens w:val="0"/>
      <w:spacing w:after="0" w:line="360" w:lineRule="auto"/>
      <w:contextualSpacing/>
      <w:jc w:val="both"/>
      <w:outlineLvl w:val="1"/>
    </w:pPr>
    <w:rPr>
      <w:rFonts w:ascii="Times New Roman" w:eastAsia="Times New Roman" w:hAnsi="Times New Roman" w:cs="Times New Roman"/>
      <w:color w:val="auto"/>
      <w:kern w:val="0"/>
      <w:sz w:val="28"/>
      <w:szCs w:val="24"/>
      <w:lang w:eastAsia="ru-RU"/>
    </w:rPr>
  </w:style>
  <w:style w:type="character" w:customStyle="1" w:styleId="af0">
    <w:name w:val="Основной Знак"/>
    <w:link w:val="af"/>
    <w:rsid w:val="001E737F"/>
    <w:rPr>
      <w:rFonts w:ascii="NewtonCSanPin" w:eastAsia="Times New Roman" w:hAnsi="NewtonCSanPin" w:cs="Times New Roman"/>
      <w:color w:val="000000"/>
      <w:sz w:val="21"/>
      <w:szCs w:val="21"/>
    </w:rPr>
  </w:style>
  <w:style w:type="paragraph" w:styleId="aff7">
    <w:name w:val="Title"/>
    <w:basedOn w:val="a"/>
    <w:next w:val="a"/>
    <w:link w:val="aff8"/>
    <w:qFormat/>
    <w:rsid w:val="001E737F"/>
    <w:pPr>
      <w:suppressAutoHyphens w:val="0"/>
      <w:spacing w:before="240" w:after="60" w:line="240" w:lineRule="auto"/>
      <w:jc w:val="center"/>
      <w:outlineLvl w:val="0"/>
    </w:pPr>
    <w:rPr>
      <w:rFonts w:ascii="Cambria" w:eastAsia="Calibri" w:hAnsi="Cambria" w:cs="Times New Roman"/>
      <w:b/>
      <w:bCs/>
      <w:color w:val="auto"/>
      <w:kern w:val="28"/>
      <w:sz w:val="32"/>
      <w:szCs w:val="32"/>
      <w:lang w:eastAsia="ru-RU"/>
    </w:rPr>
  </w:style>
  <w:style w:type="character" w:customStyle="1" w:styleId="aff8">
    <w:name w:val="Заголовок Знак"/>
    <w:basedOn w:val="a0"/>
    <w:link w:val="aff7"/>
    <w:rsid w:val="001E737F"/>
    <w:rPr>
      <w:rFonts w:ascii="Cambria" w:eastAsia="Calibri" w:hAnsi="Cambria" w:cs="Times New Roman"/>
      <w:b/>
      <w:bCs/>
      <w:kern w:val="28"/>
      <w:sz w:val="32"/>
      <w:szCs w:val="32"/>
      <w:lang w:eastAsia="ru-RU"/>
    </w:rPr>
  </w:style>
  <w:style w:type="character" w:customStyle="1" w:styleId="18">
    <w:name w:val="Название Знак1"/>
    <w:basedOn w:val="a0"/>
    <w:uiPriority w:val="10"/>
    <w:rsid w:val="003259C9"/>
    <w:rPr>
      <w:rFonts w:asciiTheme="majorHAnsi" w:eastAsiaTheme="majorEastAsia" w:hAnsiTheme="majorHAnsi" w:cstheme="majorBidi"/>
      <w:color w:val="17365D" w:themeColor="text2" w:themeShade="BF"/>
      <w:spacing w:val="5"/>
      <w:kern w:val="28"/>
      <w:sz w:val="52"/>
      <w:szCs w:val="52"/>
    </w:rPr>
  </w:style>
  <w:style w:type="paragraph" w:styleId="aff9">
    <w:name w:val="Document Map"/>
    <w:basedOn w:val="a"/>
    <w:link w:val="affa"/>
    <w:uiPriority w:val="99"/>
    <w:semiHidden/>
    <w:unhideWhenUsed/>
    <w:rsid w:val="003259C9"/>
    <w:pPr>
      <w:suppressAutoHyphens w:val="0"/>
      <w:spacing w:after="0" w:line="240" w:lineRule="auto"/>
    </w:pPr>
    <w:rPr>
      <w:rFonts w:ascii="Tahoma" w:eastAsiaTheme="minorHAnsi" w:hAnsi="Tahoma" w:cs="Tahoma"/>
      <w:color w:val="auto"/>
      <w:kern w:val="0"/>
      <w:sz w:val="16"/>
      <w:szCs w:val="16"/>
    </w:rPr>
  </w:style>
  <w:style w:type="character" w:customStyle="1" w:styleId="affa">
    <w:name w:val="Схема документа Знак"/>
    <w:basedOn w:val="a0"/>
    <w:link w:val="aff9"/>
    <w:uiPriority w:val="99"/>
    <w:semiHidden/>
    <w:rsid w:val="003259C9"/>
    <w:rPr>
      <w:rFonts w:ascii="Tahoma" w:hAnsi="Tahoma" w:cs="Tahoma"/>
      <w:sz w:val="16"/>
      <w:szCs w:val="16"/>
    </w:rPr>
  </w:style>
  <w:style w:type="table" w:styleId="affb">
    <w:name w:val="Table Grid"/>
    <w:basedOn w:val="a1"/>
    <w:uiPriority w:val="59"/>
    <w:rsid w:val="00E014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E01431"/>
  </w:style>
  <w:style w:type="character" w:customStyle="1" w:styleId="fontstyle25">
    <w:name w:val="fontstyle25"/>
    <w:basedOn w:val="a0"/>
    <w:rsid w:val="00E01431"/>
  </w:style>
  <w:style w:type="character" w:customStyle="1" w:styleId="fontstyle27">
    <w:name w:val="fontstyle27"/>
    <w:basedOn w:val="a0"/>
    <w:rsid w:val="00E01431"/>
  </w:style>
  <w:style w:type="character" w:customStyle="1" w:styleId="affc">
    <w:name w:val="Основной текст_"/>
    <w:basedOn w:val="a0"/>
    <w:link w:val="35"/>
    <w:rsid w:val="001963E0"/>
    <w:rPr>
      <w:rFonts w:ascii="Times New Roman" w:eastAsia="Times New Roman" w:hAnsi="Times New Roman" w:cs="Times New Roman"/>
      <w:sz w:val="25"/>
      <w:szCs w:val="25"/>
      <w:shd w:val="clear" w:color="auto" w:fill="FFFFFF"/>
    </w:rPr>
  </w:style>
  <w:style w:type="paragraph" w:customStyle="1" w:styleId="35">
    <w:name w:val="Основной текст3"/>
    <w:basedOn w:val="a"/>
    <w:link w:val="affc"/>
    <w:rsid w:val="001963E0"/>
    <w:pPr>
      <w:widowControl w:val="0"/>
      <w:shd w:val="clear" w:color="auto" w:fill="FFFFFF"/>
      <w:suppressAutoHyphens w:val="0"/>
      <w:spacing w:after="0" w:line="328" w:lineRule="exact"/>
      <w:ind w:hanging="1760"/>
      <w:jc w:val="center"/>
    </w:pPr>
    <w:rPr>
      <w:rFonts w:ascii="Times New Roman" w:eastAsia="Times New Roman" w:hAnsi="Times New Roman" w:cs="Times New Roman"/>
      <w:color w:val="auto"/>
      <w:kern w:val="0"/>
      <w:sz w:val="25"/>
      <w:szCs w:val="25"/>
    </w:rPr>
  </w:style>
  <w:style w:type="character" w:customStyle="1" w:styleId="afd">
    <w:name w:val="Без интервала Знак"/>
    <w:aliases w:val="основа Знак"/>
    <w:link w:val="afc"/>
    <w:uiPriority w:val="1"/>
    <w:locked/>
    <w:rsid w:val="00BA3C53"/>
    <w:rPr>
      <w:rFonts w:ascii="Calibri" w:eastAsia="Calibri" w:hAnsi="Calibri" w:cs="Times New Roman"/>
    </w:rPr>
  </w:style>
  <w:style w:type="character" w:customStyle="1" w:styleId="Zag11">
    <w:name w:val="Zag_11"/>
    <w:rsid w:val="00BA3C53"/>
    <w:rPr>
      <w:color w:val="000000"/>
      <w:w w:val="100"/>
    </w:rPr>
  </w:style>
  <w:style w:type="character" w:customStyle="1" w:styleId="af3">
    <w:name w:val="Абзац списка Знак"/>
    <w:link w:val="af2"/>
    <w:uiPriority w:val="99"/>
    <w:locked/>
    <w:rsid w:val="00EF6CBA"/>
    <w:rPr>
      <w:rFonts w:ascii="Times New Roman" w:eastAsia="Times New Roman" w:hAnsi="Times New Roman" w:cs="Times New Roman"/>
      <w:caps/>
      <w:sz w:val="24"/>
      <w:szCs w:val="24"/>
      <w:lang w:eastAsia="ru-RU"/>
    </w:rPr>
  </w:style>
  <w:style w:type="table" w:customStyle="1" w:styleId="TableGrid">
    <w:name w:val="TableGrid"/>
    <w:rsid w:val="00E52BA7"/>
    <w:pPr>
      <w:spacing w:after="0" w:line="240" w:lineRule="auto"/>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4497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0A8247-ED16-4569-94D0-4188E19EC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12</Pages>
  <Words>72977</Words>
  <Characters>415973</Characters>
  <Application>Microsoft Office Word</Application>
  <DocSecurity>0</DocSecurity>
  <Lines>3466</Lines>
  <Paragraphs>975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487975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Александр Дубинин</cp:lastModifiedBy>
  <cp:revision>5</cp:revision>
  <cp:lastPrinted>2016-11-19T12:45:00Z</cp:lastPrinted>
  <dcterms:created xsi:type="dcterms:W3CDTF">2020-07-15T18:03:00Z</dcterms:created>
  <dcterms:modified xsi:type="dcterms:W3CDTF">2020-07-16T04:17:00Z</dcterms:modified>
</cp:coreProperties>
</file>